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185" w:rsidRPr="004A395A" w:rsidRDefault="00412185" w:rsidP="00412185">
      <w:pPr>
        <w:pStyle w:val="1-Kop1MemoCorversenBS"/>
        <w:numPr>
          <w:ilvl w:val="0"/>
          <w:numId w:val="0"/>
        </w:numPr>
        <w:rPr>
          <w:rFonts w:ascii="Trebuchet MS" w:hAnsi="Trebuchet MS"/>
          <w:sz w:val="16"/>
          <w:szCs w:val="18"/>
        </w:rPr>
      </w:pPr>
      <w:bookmarkStart w:id="0" w:name="_Toc518292178"/>
      <w:bookmarkStart w:id="1" w:name="_Toc519497494"/>
      <w:bookmarkStart w:id="2" w:name="_Toc207973946"/>
      <w:r w:rsidRPr="00497269">
        <w:t>Bijlage 3 Inschrijvingsbiljet</w:t>
      </w:r>
      <w:bookmarkEnd w:id="0"/>
      <w:bookmarkEnd w:id="1"/>
      <w:r w:rsidRPr="00497269">
        <w:t xml:space="preserve"> “Coördinatie en toezicht onderhoud sportparken Lansingerland 2026 - 2030”</w:t>
      </w:r>
      <w:bookmarkEnd w:id="2"/>
    </w:p>
    <w:p w:rsidR="00412185" w:rsidRDefault="00412185" w:rsidP="00412185">
      <w:pPr>
        <w:spacing w:line="280" w:lineRule="atLeast"/>
        <w:jc w:val="both"/>
        <w:rPr>
          <w:rFonts w:ascii="Trebuchet MS" w:hAnsi="Trebuchet MS"/>
        </w:rPr>
      </w:pPr>
      <w:bookmarkStart w:id="3" w:name="_GoBack"/>
      <w:bookmarkEnd w:id="3"/>
    </w:p>
    <w:p w:rsidR="00412185" w:rsidRPr="00DE517D" w:rsidRDefault="00412185" w:rsidP="00412185">
      <w:pPr>
        <w:spacing w:line="280" w:lineRule="atLeast"/>
        <w:jc w:val="both"/>
        <w:rPr>
          <w:rFonts w:ascii="Trebuchet MS" w:hAnsi="Trebuchet MS"/>
        </w:rPr>
      </w:pPr>
      <w:r w:rsidRPr="00DE517D">
        <w:rPr>
          <w:rFonts w:ascii="Trebuchet MS" w:hAnsi="Trebuchet MS"/>
        </w:rPr>
        <w:t>De hierna te noemen inschrijver:</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 . . . . . .. . . . . . . . . . . . . . . . . . . . . . . . . . . . . . . . . . . . . . . . . . . . . . . . . . . . . . . . . . . .</w:t>
      </w:r>
      <w:r w:rsidRPr="00DE517D">
        <w:rPr>
          <w:rFonts w:ascii="Trebuchet MS" w:hAnsi="Trebuchet MS"/>
        </w:rPr>
        <w:tab/>
        <w:t>(1)</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 xml:space="preserve">gevestigd te  . . . . . . . . . . . . . . . . . . . . . . . . . . . . . . . . . . . . . . . . . . . . . . . . . . . . . . . . . </w:t>
      </w:r>
      <w:r w:rsidRPr="00DE517D">
        <w:rPr>
          <w:rFonts w:ascii="Trebuchet MS" w:hAnsi="Trebuchet MS"/>
        </w:rPr>
        <w:tab/>
        <w:t>(2)</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verklaart zich door ondertekening bereid de uitvoering van:</w:t>
      </w:r>
    </w:p>
    <w:p w:rsidR="00412185" w:rsidRPr="00DE517D" w:rsidRDefault="00412185" w:rsidP="00412185">
      <w:pPr>
        <w:spacing w:line="280" w:lineRule="atLeast"/>
        <w:jc w:val="both"/>
        <w:rPr>
          <w:rFonts w:ascii="Trebuchet MS" w:hAnsi="Trebuchet MS"/>
        </w:rPr>
      </w:pPr>
    </w:p>
    <w:p w:rsidR="00412185" w:rsidRPr="00497269" w:rsidRDefault="00412185" w:rsidP="00412185">
      <w:pPr>
        <w:tabs>
          <w:tab w:val="center" w:pos="4536"/>
          <w:tab w:val="right" w:pos="9072"/>
        </w:tabs>
        <w:spacing w:line="0" w:lineRule="atLeast"/>
        <w:rPr>
          <w:rFonts w:ascii="Trebuchet MS" w:hAnsi="Trebuchet MS"/>
        </w:rPr>
      </w:pPr>
      <w:r w:rsidRPr="00497269">
        <w:rPr>
          <w:rFonts w:ascii="Trebuchet MS" w:hAnsi="Trebuchet MS"/>
        </w:rPr>
        <w:t>“Coördinatie en toezicht onderhoud sportparken Lansingerland 2026 - 2030”</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 xml:space="preserve">aan te nemen voor een bedrag, de omzetbelasting daarin niet begrepen, van:  </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 xml:space="preserve">€ . . . . . . . . . . . . . . . . . . . . . . . </w:t>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t xml:space="preserve">      </w:t>
      </w:r>
      <w:r w:rsidRPr="00DE517D">
        <w:rPr>
          <w:rFonts w:ascii="Trebuchet MS" w:hAnsi="Trebuchet MS"/>
        </w:rPr>
        <w:tab/>
      </w:r>
      <w:r>
        <w:rPr>
          <w:rFonts w:ascii="Trebuchet MS" w:hAnsi="Trebuchet MS"/>
        </w:rPr>
        <w:tab/>
      </w:r>
      <w:r w:rsidRPr="00DE517D">
        <w:rPr>
          <w:rFonts w:ascii="Trebuchet MS" w:hAnsi="Trebuchet MS"/>
        </w:rPr>
        <w:t>(3)</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zegge: . . . . . . . . . . . . . . . . . . . . . . . . . . . . . . . . . . . . . . . . . . . . . . . . . . . . . . . . . euro</w:t>
      </w:r>
      <w:r w:rsidRPr="00DE517D">
        <w:rPr>
          <w:rFonts w:ascii="Trebuchet MS" w:hAnsi="Trebuchet MS"/>
        </w:rPr>
        <w:tab/>
        <w:t>(4)</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 xml:space="preserve">Het bedrag van de ter zake van het werk verschuldigde omzetbelasting bedraagt  </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 xml:space="preserve">€ . . . . . . . . . . . . . . . . . .  . . . . . </w:t>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t xml:space="preserve">      </w:t>
      </w:r>
      <w:r w:rsidRPr="00DE517D">
        <w:rPr>
          <w:rFonts w:ascii="Trebuchet MS" w:hAnsi="Trebuchet MS"/>
        </w:rPr>
        <w:tab/>
      </w:r>
      <w:r>
        <w:rPr>
          <w:rFonts w:ascii="Trebuchet MS" w:hAnsi="Trebuchet MS"/>
        </w:rPr>
        <w:tab/>
      </w:r>
      <w:r w:rsidRPr="00DE517D">
        <w:rPr>
          <w:rFonts w:ascii="Trebuchet MS" w:hAnsi="Trebuchet MS"/>
        </w:rPr>
        <w:t>(5)</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zegge: . . . . . . . . . . . . . . . . . . . . . . . . . . . . . . . . . . . . . . . . . . . . . . . . . . . . . . .  . euro</w:t>
      </w:r>
      <w:r w:rsidRPr="00DE517D">
        <w:rPr>
          <w:rFonts w:ascii="Trebuchet MS" w:hAnsi="Trebuchet MS"/>
        </w:rPr>
        <w:tab/>
        <w:t>(6)</w:t>
      </w:r>
    </w:p>
    <w:p w:rsidR="00412185" w:rsidRPr="00497269"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497269">
        <w:rPr>
          <w:rFonts w:ascii="Trebuchet MS" w:hAnsi="Trebuchet MS"/>
        </w:rPr>
        <w:t xml:space="preserve">De inschrijver verklaart deze aanbieding te doen overeenkomstig de bepalingen van het Aanbestedingsreglement Werken 2016 en met inachtneming van de bepalingen en de gegevens zoals deze zijn omschreven in het Programma van Eisen en de Nota van Inlichtingen zoals </w:t>
      </w:r>
      <w:r w:rsidRPr="00DE517D">
        <w:rPr>
          <w:rFonts w:ascii="Trebuchet MS" w:hAnsi="Trebuchet MS"/>
        </w:rPr>
        <w:t>hiervoor genoemd.</w:t>
      </w:r>
      <w:r>
        <w:rPr>
          <w:rFonts w:ascii="Trebuchet MS" w:hAnsi="Trebuchet MS"/>
        </w:rPr>
        <w:t xml:space="preserve"> </w:t>
      </w:r>
      <w:r w:rsidRPr="00DE517D">
        <w:rPr>
          <w:rFonts w:ascii="Trebuchet MS" w:hAnsi="Trebuchet MS"/>
        </w:rPr>
        <w:t xml:space="preserve">De inschrijver verklaart dat bij het opstellen van zijn inschrijving rekening is gehouden met de verplichtingen uit hoofde van de bepalingen inzake de arbeidsbescherming en de arbeidsvoorwaarden die gelden op de plaats waar de verrichting wordt uitgevoerd. </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Gedaan te . . . . . . . . . . , (datum)</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De inschrijver</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 . . . . . . . . . (1)</w:t>
      </w:r>
    </w:p>
    <w:p w:rsidR="00412185" w:rsidRPr="00DE517D" w:rsidRDefault="00412185" w:rsidP="00412185">
      <w:pPr>
        <w:spacing w:line="280" w:lineRule="atLeast"/>
        <w:jc w:val="both"/>
        <w:rPr>
          <w:rFonts w:ascii="Trebuchet MS" w:hAnsi="Trebuchet MS"/>
        </w:rPr>
      </w:pPr>
    </w:p>
    <w:p w:rsidR="00412185" w:rsidRPr="00DE517D" w:rsidRDefault="00412185" w:rsidP="00412185">
      <w:pPr>
        <w:spacing w:line="280" w:lineRule="atLeast"/>
        <w:jc w:val="both"/>
        <w:rPr>
          <w:rFonts w:ascii="Trebuchet MS" w:hAnsi="Trebuchet MS"/>
        </w:rPr>
      </w:pPr>
      <w:r w:rsidRPr="00DE517D">
        <w:rPr>
          <w:rFonts w:ascii="Trebuchet MS" w:hAnsi="Trebuchet MS"/>
        </w:rPr>
        <w:t>. . . . . . . . . . . . . . . . . (handtekening)</w:t>
      </w:r>
    </w:p>
    <w:p w:rsidR="00412185" w:rsidRDefault="00412185" w:rsidP="00412185">
      <w:pPr>
        <w:spacing w:line="280" w:lineRule="atLeast"/>
        <w:rPr>
          <w:rFonts w:ascii="Trebuchet MS" w:hAnsi="Trebuchet MS"/>
          <w:b/>
          <w:sz w:val="18"/>
          <w:szCs w:val="18"/>
        </w:rPr>
      </w:pPr>
    </w:p>
    <w:p w:rsidR="00412185" w:rsidRDefault="00412185" w:rsidP="00412185">
      <w:pPr>
        <w:spacing w:line="280" w:lineRule="atLeast"/>
        <w:rPr>
          <w:rFonts w:ascii="Trebuchet MS" w:hAnsi="Trebuchet MS"/>
          <w:b/>
          <w:sz w:val="18"/>
          <w:szCs w:val="18"/>
        </w:rPr>
      </w:pPr>
    </w:p>
    <w:p w:rsidR="00412185" w:rsidRDefault="00412185" w:rsidP="00412185">
      <w:pPr>
        <w:spacing w:line="280" w:lineRule="atLeast"/>
        <w:rPr>
          <w:rFonts w:ascii="Trebuchet MS" w:hAnsi="Trebuchet MS"/>
          <w:b/>
          <w:sz w:val="18"/>
          <w:szCs w:val="18"/>
        </w:rPr>
      </w:pPr>
    </w:p>
    <w:p w:rsidR="00412185" w:rsidRDefault="00412185" w:rsidP="00412185">
      <w:pPr>
        <w:spacing w:line="28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412185" w:rsidRPr="004A395A" w:rsidRDefault="00412185" w:rsidP="00412185">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412185" w:rsidRDefault="00412185" w:rsidP="00412185">
      <w:pPr>
        <w:tabs>
          <w:tab w:val="center" w:pos="4536"/>
          <w:tab w:val="right" w:pos="9072"/>
        </w:tabs>
        <w:spacing w:line="0" w:lineRule="atLeast"/>
        <w:rPr>
          <w:rFonts w:ascii="Trebuchet MS" w:hAnsi="Trebuchet MS"/>
          <w:sz w:val="18"/>
          <w:szCs w:val="18"/>
        </w:rPr>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t>45/58</w:t>
      </w:r>
    </w:p>
    <w:p w:rsidR="00412185" w:rsidRDefault="00412185" w:rsidP="00412185">
      <w:pPr>
        <w:spacing w:line="240" w:lineRule="auto"/>
        <w:rPr>
          <w:rFonts w:ascii="Trebuchet MS" w:hAnsi="Trebuchet MS"/>
        </w:rPr>
      </w:pPr>
      <w:r>
        <w:rPr>
          <w:rFonts w:ascii="Trebuchet MS" w:hAnsi="Trebuchet MS"/>
        </w:rPr>
        <w:br w:type="page"/>
      </w:r>
    </w:p>
    <w:p w:rsidR="00412185" w:rsidRPr="008A6579" w:rsidRDefault="00412185" w:rsidP="00412185">
      <w:pPr>
        <w:spacing w:line="240" w:lineRule="atLeast"/>
        <w:jc w:val="both"/>
        <w:rPr>
          <w:sz w:val="16"/>
          <w:szCs w:val="16"/>
        </w:rPr>
      </w:pPr>
      <w:r w:rsidRPr="008A6579">
        <w:rPr>
          <w:sz w:val="16"/>
          <w:szCs w:val="16"/>
        </w:rPr>
        <w:lastRenderedPageBreak/>
        <w:t>Toelichting</w:t>
      </w:r>
      <w:r>
        <w:rPr>
          <w:sz w:val="16"/>
          <w:szCs w:val="16"/>
        </w:rPr>
        <w:t xml:space="preserve"> inschrijvingsbiljet</w:t>
      </w:r>
    </w:p>
    <w:p w:rsidR="00412185" w:rsidRPr="008A6579" w:rsidRDefault="00412185" w:rsidP="00412185">
      <w:pPr>
        <w:pStyle w:val="Voetnoottekst"/>
        <w:spacing w:line="240" w:lineRule="atLeast"/>
        <w:rPr>
          <w:b w:val="0"/>
          <w:sz w:val="16"/>
          <w:szCs w:val="16"/>
        </w:rPr>
      </w:pPr>
      <w:r w:rsidRPr="008A6579">
        <w:rPr>
          <w:b w:val="0"/>
          <w:sz w:val="16"/>
          <w:szCs w:val="16"/>
        </w:rPr>
        <w:t>1.</w:t>
      </w:r>
      <w:r w:rsidRPr="008A6579">
        <w:rPr>
          <w:b w:val="0"/>
          <w:sz w:val="16"/>
          <w:szCs w:val="16"/>
        </w:rPr>
        <w:tab/>
        <w:t>Bij een natuurlijke persoon naam en voornamen voluit, bij een rechtspersoon de statutaire naam.</w:t>
      </w:r>
    </w:p>
    <w:p w:rsidR="00412185" w:rsidRPr="008A6579" w:rsidRDefault="00412185" w:rsidP="00412185">
      <w:pPr>
        <w:pStyle w:val="Voetnoottekst"/>
        <w:spacing w:line="240" w:lineRule="atLeast"/>
        <w:ind w:left="705" w:hanging="705"/>
        <w:rPr>
          <w:b w:val="0"/>
          <w:sz w:val="16"/>
          <w:szCs w:val="16"/>
        </w:rPr>
      </w:pPr>
      <w:r w:rsidRPr="008A6579">
        <w:rPr>
          <w:b w:val="0"/>
          <w:sz w:val="16"/>
          <w:szCs w:val="16"/>
        </w:rPr>
        <w:t>2.</w:t>
      </w:r>
      <w:r w:rsidRPr="008A6579">
        <w:rPr>
          <w:b w:val="0"/>
          <w:sz w:val="16"/>
          <w:szCs w:val="16"/>
        </w:rPr>
        <w:tab/>
        <w:t>Bij een natuurlijke persoon de woonplaats, bij een rechtspersoon de vestigingsplaats, met volledig adres en zo nodig vermelding van de provincie en het land.</w:t>
      </w:r>
    </w:p>
    <w:p w:rsidR="00412185" w:rsidRPr="008A6579" w:rsidRDefault="00412185" w:rsidP="00412185">
      <w:pPr>
        <w:pStyle w:val="Voetnoottekst"/>
        <w:spacing w:line="240" w:lineRule="atLeast"/>
        <w:rPr>
          <w:b w:val="0"/>
          <w:sz w:val="16"/>
          <w:szCs w:val="16"/>
        </w:rPr>
      </w:pPr>
      <w:r w:rsidRPr="008A6579">
        <w:rPr>
          <w:b w:val="0"/>
          <w:sz w:val="16"/>
          <w:szCs w:val="16"/>
        </w:rPr>
        <w:t>3.</w:t>
      </w:r>
      <w:r w:rsidRPr="008A6579">
        <w:rPr>
          <w:b w:val="0"/>
          <w:sz w:val="16"/>
          <w:szCs w:val="16"/>
        </w:rPr>
        <w:tab/>
        <w:t>Inschrijvingssom in cijfers.</w:t>
      </w:r>
    </w:p>
    <w:p w:rsidR="00412185" w:rsidRPr="008A6579" w:rsidRDefault="00412185" w:rsidP="00412185">
      <w:pPr>
        <w:pStyle w:val="Voetnoottekst"/>
        <w:spacing w:line="240" w:lineRule="atLeast"/>
        <w:rPr>
          <w:b w:val="0"/>
          <w:sz w:val="16"/>
          <w:szCs w:val="16"/>
        </w:rPr>
      </w:pPr>
      <w:r w:rsidRPr="008A6579">
        <w:rPr>
          <w:b w:val="0"/>
          <w:sz w:val="16"/>
          <w:szCs w:val="16"/>
        </w:rPr>
        <w:t>4.</w:t>
      </w:r>
      <w:r w:rsidRPr="008A6579">
        <w:rPr>
          <w:b w:val="0"/>
          <w:sz w:val="16"/>
          <w:szCs w:val="16"/>
        </w:rPr>
        <w:tab/>
        <w:t>Inschrijvingssom in letters.</w:t>
      </w:r>
    </w:p>
    <w:p w:rsidR="00412185" w:rsidRPr="008A6579" w:rsidRDefault="00412185" w:rsidP="00412185">
      <w:pPr>
        <w:pStyle w:val="Voetnoottekst"/>
        <w:spacing w:line="240" w:lineRule="atLeast"/>
        <w:rPr>
          <w:b w:val="0"/>
          <w:sz w:val="16"/>
          <w:szCs w:val="16"/>
        </w:rPr>
      </w:pPr>
      <w:r w:rsidRPr="008A6579">
        <w:rPr>
          <w:b w:val="0"/>
          <w:sz w:val="16"/>
          <w:szCs w:val="16"/>
        </w:rPr>
        <w:t>5.</w:t>
      </w:r>
      <w:r w:rsidRPr="008A6579">
        <w:rPr>
          <w:b w:val="0"/>
          <w:sz w:val="16"/>
          <w:szCs w:val="16"/>
        </w:rPr>
        <w:tab/>
        <w:t>Bedrag van de omzetbelasting in cijfers.</w:t>
      </w:r>
    </w:p>
    <w:p w:rsidR="00412185" w:rsidRPr="008A6579" w:rsidRDefault="00412185" w:rsidP="00412185">
      <w:pPr>
        <w:pStyle w:val="Voetnoottekst"/>
        <w:spacing w:line="240" w:lineRule="atLeast"/>
        <w:rPr>
          <w:b w:val="0"/>
          <w:sz w:val="16"/>
          <w:szCs w:val="16"/>
        </w:rPr>
      </w:pPr>
      <w:r w:rsidRPr="008A6579">
        <w:rPr>
          <w:b w:val="0"/>
          <w:sz w:val="16"/>
          <w:szCs w:val="16"/>
        </w:rPr>
        <w:t>6.</w:t>
      </w:r>
      <w:r w:rsidRPr="008A6579">
        <w:rPr>
          <w:b w:val="0"/>
          <w:sz w:val="16"/>
          <w:szCs w:val="16"/>
        </w:rPr>
        <w:tab/>
        <w:t>Bedrag van de omzetbelasting in letters.</w:t>
      </w:r>
    </w:p>
    <w:p w:rsidR="00412185" w:rsidRPr="008A6579" w:rsidRDefault="00412185" w:rsidP="00412185">
      <w:pPr>
        <w:pStyle w:val="Voetnoottekst"/>
        <w:spacing w:line="240" w:lineRule="atLeast"/>
        <w:rPr>
          <w:b w:val="0"/>
          <w:sz w:val="16"/>
          <w:szCs w:val="16"/>
        </w:rPr>
      </w:pPr>
      <w:r w:rsidRPr="008A6579">
        <w:rPr>
          <w:b w:val="0"/>
          <w:sz w:val="16"/>
          <w:szCs w:val="16"/>
        </w:rPr>
        <w:t xml:space="preserve">7. </w:t>
      </w:r>
      <w:r w:rsidRPr="008A6579">
        <w:rPr>
          <w:b w:val="0"/>
          <w:sz w:val="16"/>
          <w:szCs w:val="16"/>
        </w:rPr>
        <w:tab/>
        <w:t>Datum van ondertekening.</w:t>
      </w:r>
    </w:p>
    <w:p w:rsidR="00412185" w:rsidRDefault="00412185" w:rsidP="00412185">
      <w:pPr>
        <w:spacing w:line="280" w:lineRule="atLeast"/>
        <w:rPr>
          <w:rFonts w:ascii="Trebuchet MS" w:hAnsi="Trebuchet MS"/>
          <w:color w:val="00B050"/>
          <w:sz w:val="19"/>
        </w:rPr>
      </w:pPr>
      <w:r w:rsidRPr="008A6579">
        <w:rPr>
          <w:sz w:val="16"/>
          <w:szCs w:val="16"/>
        </w:rPr>
        <w:t>8.</w:t>
      </w:r>
      <w:r w:rsidRPr="008A6579">
        <w:rPr>
          <w:sz w:val="16"/>
          <w:szCs w:val="16"/>
        </w:rPr>
        <w:tab/>
        <w:t>Plaats</w:t>
      </w: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CE4576" w:rsidRDefault="00CE4576" w:rsidP="00412185">
      <w:pPr>
        <w:spacing w:line="28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CE4576" w:rsidRPr="004A395A" w:rsidRDefault="00CE4576" w:rsidP="00CE4576">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0E6E36" w:rsidRDefault="00CE4576" w:rsidP="00CE4576">
      <w:pPr>
        <w:tabs>
          <w:tab w:val="center" w:pos="4536"/>
          <w:tab w:val="right" w:pos="9072"/>
        </w:tabs>
        <w:spacing w:line="0" w:lineRule="atLeast"/>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r>
      <w:r w:rsidR="00412185">
        <w:rPr>
          <w:rFonts w:ascii="Trebuchet MS" w:hAnsi="Trebuchet MS"/>
          <w:sz w:val="18"/>
          <w:szCs w:val="18"/>
        </w:rPr>
        <w:t>46</w:t>
      </w:r>
      <w:r>
        <w:rPr>
          <w:rFonts w:ascii="Trebuchet MS" w:hAnsi="Trebuchet MS"/>
          <w:sz w:val="18"/>
          <w:szCs w:val="18"/>
        </w:rPr>
        <w:t>/58</w:t>
      </w:r>
      <w:bookmarkStart w:id="4" w:name="_Toc51168872"/>
      <w:r>
        <w:rPr>
          <w:rFonts w:ascii="Trebuchet MS" w:hAnsi="Trebuchet MS"/>
          <w:sz w:val="18"/>
          <w:szCs w:val="18"/>
        </w:rPr>
        <w:tab/>
      </w:r>
      <w:r>
        <w:rPr>
          <w:rFonts w:ascii="Trebuchet MS" w:hAnsi="Trebuchet MS"/>
          <w:sz w:val="18"/>
          <w:szCs w:val="18"/>
        </w:rPr>
        <w:tab/>
      </w:r>
    </w:p>
    <w:bookmarkEnd w:id="4"/>
    <w:sectPr w:rsidR="000E6E36" w:rsidSect="00A17B57">
      <w:headerReference w:type="default" r:id="rId8"/>
      <w:footerReference w:type="default" r:id="rId9"/>
      <w:headerReference w:type="first" r:id="rId10"/>
      <w:footerReference w:type="first" r:id="rId11"/>
      <w:pgSz w:w="11906" w:h="16838"/>
      <w:pgMar w:top="2552" w:right="964" w:bottom="96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61E" w:rsidRDefault="009B661E">
      <w:pPr>
        <w:spacing w:line="240" w:lineRule="auto"/>
      </w:pPr>
      <w:r>
        <w:separator/>
      </w:r>
    </w:p>
  </w:endnote>
  <w:endnote w:type="continuationSeparator" w:id="0">
    <w:p w:rsidR="009B661E" w:rsidRDefault="009B66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Default="00ED761C" w:rsidP="006E4784">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ED761C" w:rsidRDefault="00ED761C" w:rsidP="006E4784">
            <w:pPr>
              <w:pStyle w:val="Voettekst"/>
              <w:jc w:val="right"/>
            </w:pPr>
            <w:r>
              <w:rPr>
                <w:noProof/>
              </w:rPr>
              <w:drawing>
                <wp:anchor distT="0" distB="0" distL="114300" distR="114300" simplePos="0" relativeHeight="251661312" behindDoc="1" locked="1" layoutInCell="1" allowOverlap="1" wp14:anchorId="3A1FBAF6" wp14:editId="6E544FB9">
                  <wp:simplePos x="0" y="0"/>
                  <wp:positionH relativeFrom="page">
                    <wp:posOffset>0</wp:posOffset>
                  </wp:positionH>
                  <wp:positionV relativeFrom="page">
                    <wp:posOffset>7755255</wp:posOffset>
                  </wp:positionV>
                  <wp:extent cx="7621200" cy="2937600"/>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17B57">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17B57">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61E" w:rsidRDefault="009B661E">
      <w:pPr>
        <w:spacing w:line="240" w:lineRule="auto"/>
      </w:pPr>
      <w:r>
        <w:separator/>
      </w:r>
    </w:p>
  </w:footnote>
  <w:footnote w:type="continuationSeparator" w:id="0">
    <w:p w:rsidR="009B661E" w:rsidRDefault="009B66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Pr="006E4784" w:rsidRDefault="00ED761C" w:rsidP="006E4784">
    <w:pPr>
      <w:jc w:val="right"/>
    </w:pPr>
    <w:r>
      <w:rPr>
        <w:noProof/>
      </w:rPr>
      <w:drawing>
        <wp:anchor distT="0" distB="0" distL="114300" distR="114300" simplePos="0" relativeHeight="251658240" behindDoc="1" locked="1" layoutInCell="1" allowOverlap="1" wp14:anchorId="64FAB660" wp14:editId="01335D0A">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Pr="006E4784" w:rsidRDefault="00ED761C" w:rsidP="00ED1725">
    <w:pPr>
      <w:jc w:val="right"/>
    </w:pPr>
  </w:p>
  <w:p w:rsidR="00ED761C" w:rsidRPr="006E4784" w:rsidRDefault="00ED761C" w:rsidP="00ED1725">
    <w:pPr>
      <w:pStyle w:val="Koptekst"/>
      <w:spacing w:line="240" w:lineRule="exact"/>
      <w:rPr>
        <w:sz w:val="24"/>
        <w:szCs w:val="24"/>
      </w:rPr>
    </w:pPr>
  </w:p>
  <w:p w:rsidR="00ED761C" w:rsidRPr="006E4784" w:rsidRDefault="00ED761C" w:rsidP="00ED1725">
    <w:pPr>
      <w:pStyle w:val="Koptekst"/>
      <w:spacing w:line="240" w:lineRule="exact"/>
      <w:rPr>
        <w:sz w:val="24"/>
        <w:szCs w:val="24"/>
      </w:rPr>
    </w:pPr>
  </w:p>
  <w:p w:rsidR="00ED761C" w:rsidRPr="006E4784" w:rsidRDefault="00ED761C" w:rsidP="008A2638">
    <w:pPr>
      <w:pStyle w:val="Koptekst"/>
      <w:spacing w:line="240" w:lineRule="exact"/>
      <w:rPr>
        <w:sz w:val="24"/>
        <w:szCs w:val="24"/>
      </w:rPr>
    </w:pPr>
  </w:p>
  <w:p w:rsidR="00ED761C" w:rsidRPr="006E4784" w:rsidRDefault="00ED761C"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0D804F5"/>
    <w:multiLevelType w:val="hybridMultilevel"/>
    <w:tmpl w:val="D0D63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1030301"/>
    <w:multiLevelType w:val="multilevel"/>
    <w:tmpl w:val="D584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2" w15:restartNumberingAfterBreak="0">
    <w:nsid w:val="092E6BC3"/>
    <w:multiLevelType w:val="hybridMultilevel"/>
    <w:tmpl w:val="DC624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4" w15:restartNumberingAfterBreak="0">
    <w:nsid w:val="0E52167E"/>
    <w:multiLevelType w:val="hybridMultilevel"/>
    <w:tmpl w:val="494A17D4"/>
    <w:lvl w:ilvl="0" w:tplc="04130001">
      <w:start w:val="1"/>
      <w:numFmt w:val="bullet"/>
      <w:lvlText w:val=""/>
      <w:lvlJc w:val="left"/>
      <w:pPr>
        <w:ind w:left="1488" w:hanging="360"/>
      </w:pPr>
      <w:rPr>
        <w:rFonts w:ascii="Symbol" w:hAnsi="Symbol" w:hint="default"/>
      </w:rPr>
    </w:lvl>
    <w:lvl w:ilvl="1" w:tplc="04130003" w:tentative="1">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15" w15:restartNumberingAfterBreak="0">
    <w:nsid w:val="0E911599"/>
    <w:multiLevelType w:val="hybridMultilevel"/>
    <w:tmpl w:val="AB928744"/>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6" w15:restartNumberingAfterBreak="0">
    <w:nsid w:val="10860D9A"/>
    <w:multiLevelType w:val="hybridMultilevel"/>
    <w:tmpl w:val="54D004B4"/>
    <w:lvl w:ilvl="0" w:tplc="39B4F68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8" w15:restartNumberingAfterBreak="0">
    <w:nsid w:val="11E93AC6"/>
    <w:multiLevelType w:val="hybridMultilevel"/>
    <w:tmpl w:val="E048D072"/>
    <w:lvl w:ilvl="0" w:tplc="C5E80BC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8F5345"/>
    <w:multiLevelType w:val="multilevel"/>
    <w:tmpl w:val="A998D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5323AA"/>
    <w:multiLevelType w:val="hybridMultilevel"/>
    <w:tmpl w:val="AC2C973E"/>
    <w:lvl w:ilvl="0" w:tplc="A8123908">
      <w:start w:val="1"/>
      <w:numFmt w:val="bullet"/>
      <w:lvlText w:val=""/>
      <w:lvlJc w:val="left"/>
      <w:pPr>
        <w:ind w:left="360" w:hanging="360"/>
      </w:pPr>
      <w:rPr>
        <w:rFonts w:ascii="Symbol" w:hAnsi="Symbol" w:hint="default"/>
      </w:rPr>
    </w:lvl>
    <w:lvl w:ilvl="1" w:tplc="04130003" w:tentative="1">
      <w:start w:val="1"/>
      <w:numFmt w:val="bullet"/>
      <w:lvlText w:val="o"/>
      <w:lvlJc w:val="left"/>
      <w:pPr>
        <w:ind w:left="726" w:hanging="360"/>
      </w:pPr>
      <w:rPr>
        <w:rFonts w:ascii="Courier New" w:hAnsi="Courier New" w:cs="Courier New" w:hint="default"/>
      </w:rPr>
    </w:lvl>
    <w:lvl w:ilvl="2" w:tplc="04130005" w:tentative="1">
      <w:start w:val="1"/>
      <w:numFmt w:val="bullet"/>
      <w:lvlText w:val=""/>
      <w:lvlJc w:val="left"/>
      <w:pPr>
        <w:ind w:left="1446" w:hanging="360"/>
      </w:pPr>
      <w:rPr>
        <w:rFonts w:ascii="Wingdings" w:hAnsi="Wingdings" w:hint="default"/>
      </w:rPr>
    </w:lvl>
    <w:lvl w:ilvl="3" w:tplc="04130001" w:tentative="1">
      <w:start w:val="1"/>
      <w:numFmt w:val="bullet"/>
      <w:lvlText w:val=""/>
      <w:lvlJc w:val="left"/>
      <w:pPr>
        <w:ind w:left="2166" w:hanging="360"/>
      </w:pPr>
      <w:rPr>
        <w:rFonts w:ascii="Symbol" w:hAnsi="Symbol"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23"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4" w15:restartNumberingAfterBreak="0">
    <w:nsid w:val="225435F9"/>
    <w:multiLevelType w:val="hybridMultilevel"/>
    <w:tmpl w:val="A68CF8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A32E0B"/>
    <w:multiLevelType w:val="hybridMultilevel"/>
    <w:tmpl w:val="2D72C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792ED8"/>
    <w:multiLevelType w:val="hybridMultilevel"/>
    <w:tmpl w:val="C31C8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2094C79"/>
    <w:multiLevelType w:val="hybridMultilevel"/>
    <w:tmpl w:val="0B180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8194517"/>
    <w:multiLevelType w:val="hybridMultilevel"/>
    <w:tmpl w:val="959AC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F776666"/>
    <w:multiLevelType w:val="hybridMultilevel"/>
    <w:tmpl w:val="47E4839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7A965B8"/>
    <w:multiLevelType w:val="hybridMultilevel"/>
    <w:tmpl w:val="21F8A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8DD7947"/>
    <w:multiLevelType w:val="hybridMultilevel"/>
    <w:tmpl w:val="E99EE3C2"/>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61AD7BCC"/>
    <w:multiLevelType w:val="hybridMultilevel"/>
    <w:tmpl w:val="061EFDD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1B94E1B"/>
    <w:multiLevelType w:val="hybridMultilevel"/>
    <w:tmpl w:val="62860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B6A20D8"/>
    <w:multiLevelType w:val="hybridMultilevel"/>
    <w:tmpl w:val="493E39C0"/>
    <w:lvl w:ilvl="0" w:tplc="0413000F">
      <w:start w:val="1"/>
      <w:numFmt w:val="decimal"/>
      <w:lvlText w:val="%1."/>
      <w:lvlJc w:val="left"/>
      <w:pPr>
        <w:ind w:left="502" w:hanging="360"/>
      </w:pPr>
      <w:rPr>
        <w:rFonts w:hint="default"/>
      </w:rPr>
    </w:lvl>
    <w:lvl w:ilvl="1" w:tplc="C5E80BC2">
      <w:numFmt w:val="bullet"/>
      <w:lvlText w:val="-"/>
      <w:lvlJc w:val="left"/>
      <w:pPr>
        <w:ind w:left="1222" w:hanging="360"/>
      </w:pPr>
      <w:rPr>
        <w:rFonts w:ascii="Calibri" w:eastAsia="Times New Roman" w:hAnsi="Calibri" w:cs="Calibri" w:hint="default"/>
      </w:r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15:restartNumberingAfterBreak="0">
    <w:nsid w:val="6DF10BF9"/>
    <w:multiLevelType w:val="hybridMultilevel"/>
    <w:tmpl w:val="79344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795636A"/>
    <w:multiLevelType w:val="hybridMultilevel"/>
    <w:tmpl w:val="277C2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abstractNum w:abstractNumId="52" w15:restartNumberingAfterBreak="0">
    <w:nsid w:val="7F7D38AB"/>
    <w:multiLevelType w:val="hybridMultilevel"/>
    <w:tmpl w:val="86A861A6"/>
    <w:lvl w:ilvl="0" w:tplc="7A8002A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4"/>
  </w:num>
  <w:num w:numId="2">
    <w:abstractNumId w:val="32"/>
  </w:num>
  <w:num w:numId="3">
    <w:abstractNumId w:val="46"/>
  </w:num>
  <w:num w:numId="4">
    <w:abstractNumId w:val="10"/>
  </w:num>
  <w:num w:numId="5">
    <w:abstractNumId w:val="41"/>
  </w:num>
  <w:num w:numId="6">
    <w:abstractNumId w:val="51"/>
  </w:num>
  <w:num w:numId="7">
    <w:abstractNumId w:val="13"/>
  </w:num>
  <w:num w:numId="8">
    <w:abstractNumId w:val="41"/>
  </w:num>
  <w:num w:numId="9">
    <w:abstractNumId w:val="51"/>
  </w:num>
  <w:num w:numId="10">
    <w:abstractNumId w:val="13"/>
  </w:num>
  <w:num w:numId="11">
    <w:abstractNumId w:val="17"/>
  </w:num>
  <w:num w:numId="12">
    <w:abstractNumId w:val="49"/>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23"/>
  </w:num>
  <w:num w:numId="22">
    <w:abstractNumId w:val="20"/>
  </w:num>
  <w:num w:numId="23">
    <w:abstractNumId w:val="42"/>
  </w:num>
  <w:num w:numId="24">
    <w:abstractNumId w:val="45"/>
  </w:num>
  <w:num w:numId="25">
    <w:abstractNumId w:val="43"/>
  </w:num>
  <w:num w:numId="26">
    <w:abstractNumId w:val="36"/>
  </w:num>
  <w:num w:numId="27">
    <w:abstractNumId w:val="35"/>
  </w:num>
  <w:num w:numId="28">
    <w:abstractNumId w:val="19"/>
  </w:num>
  <w:num w:numId="29">
    <w:abstractNumId w:val="11"/>
  </w:num>
  <w:num w:numId="30">
    <w:abstractNumId w:val="48"/>
  </w:num>
  <w:num w:numId="31">
    <w:abstractNumId w:val="28"/>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9"/>
  </w:num>
  <w:num w:numId="37">
    <w:abstractNumId w:val="50"/>
  </w:num>
  <w:num w:numId="38">
    <w:abstractNumId w:val="16"/>
  </w:num>
  <w:num w:numId="39">
    <w:abstractNumId w:val="34"/>
  </w:num>
  <w:num w:numId="40">
    <w:abstractNumId w:val="30"/>
  </w:num>
  <w:num w:numId="41">
    <w:abstractNumId w:val="27"/>
  </w:num>
  <w:num w:numId="42">
    <w:abstractNumId w:val="8"/>
  </w:num>
  <w:num w:numId="43">
    <w:abstractNumId w:val="40"/>
  </w:num>
  <w:num w:numId="44">
    <w:abstractNumId w:val="15"/>
  </w:num>
  <w:num w:numId="45">
    <w:abstractNumId w:val="39"/>
  </w:num>
  <w:num w:numId="46">
    <w:abstractNumId w:val="33"/>
  </w:num>
  <w:num w:numId="47">
    <w:abstractNumId w:val="22"/>
  </w:num>
  <w:num w:numId="48">
    <w:abstractNumId w:val="52"/>
  </w:num>
  <w:num w:numId="49">
    <w:abstractNumId w:val="18"/>
  </w:num>
  <w:num w:numId="50">
    <w:abstractNumId w:val="21"/>
  </w:num>
  <w:num w:numId="51">
    <w:abstractNumId w:val="26"/>
  </w:num>
  <w:num w:numId="52">
    <w:abstractNumId w:val="38"/>
  </w:num>
  <w:num w:numId="53">
    <w:abstractNumId w:val="24"/>
  </w:num>
  <w:num w:numId="54">
    <w:abstractNumId w:val="9"/>
  </w:num>
  <w:num w:numId="55">
    <w:abstractNumId w:val="47"/>
  </w:num>
  <w:num w:numId="56">
    <w:abstractNumId w:val="31"/>
  </w:num>
  <w:num w:numId="57">
    <w:abstractNumId w:val="25"/>
  </w:num>
  <w:num w:numId="58">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3404"/>
    <w:rsid w:val="000134F6"/>
    <w:rsid w:val="00016948"/>
    <w:rsid w:val="000212EC"/>
    <w:rsid w:val="00031077"/>
    <w:rsid w:val="00031492"/>
    <w:rsid w:val="0004051C"/>
    <w:rsid w:val="000415FE"/>
    <w:rsid w:val="00057025"/>
    <w:rsid w:val="00064016"/>
    <w:rsid w:val="0006676B"/>
    <w:rsid w:val="00072EDC"/>
    <w:rsid w:val="000735BD"/>
    <w:rsid w:val="00075BD1"/>
    <w:rsid w:val="00081E19"/>
    <w:rsid w:val="000841F0"/>
    <w:rsid w:val="00084B40"/>
    <w:rsid w:val="000871C5"/>
    <w:rsid w:val="00087986"/>
    <w:rsid w:val="0009477F"/>
    <w:rsid w:val="000971CF"/>
    <w:rsid w:val="000A1186"/>
    <w:rsid w:val="000A20B4"/>
    <w:rsid w:val="000A3B6A"/>
    <w:rsid w:val="000A7AD5"/>
    <w:rsid w:val="000A7B30"/>
    <w:rsid w:val="000B2E23"/>
    <w:rsid w:val="000B42C0"/>
    <w:rsid w:val="000C1BD5"/>
    <w:rsid w:val="000D0AE8"/>
    <w:rsid w:val="000D0CB8"/>
    <w:rsid w:val="000D3D97"/>
    <w:rsid w:val="000E6E36"/>
    <w:rsid w:val="000E6E49"/>
    <w:rsid w:val="000F0E5F"/>
    <w:rsid w:val="000F22A5"/>
    <w:rsid w:val="000F685F"/>
    <w:rsid w:val="000F7F46"/>
    <w:rsid w:val="0010009F"/>
    <w:rsid w:val="00101421"/>
    <w:rsid w:val="0010533A"/>
    <w:rsid w:val="00105F5C"/>
    <w:rsid w:val="00113A13"/>
    <w:rsid w:val="00113D60"/>
    <w:rsid w:val="00114CAB"/>
    <w:rsid w:val="00120F95"/>
    <w:rsid w:val="001227A8"/>
    <w:rsid w:val="0012334A"/>
    <w:rsid w:val="00132C7D"/>
    <w:rsid w:val="00133608"/>
    <w:rsid w:val="00135F71"/>
    <w:rsid w:val="0013729D"/>
    <w:rsid w:val="001377FD"/>
    <w:rsid w:val="00143868"/>
    <w:rsid w:val="00151C39"/>
    <w:rsid w:val="001531FB"/>
    <w:rsid w:val="00153B80"/>
    <w:rsid w:val="00156AEF"/>
    <w:rsid w:val="0015791F"/>
    <w:rsid w:val="0017053A"/>
    <w:rsid w:val="0018035A"/>
    <w:rsid w:val="00181C33"/>
    <w:rsid w:val="001831C5"/>
    <w:rsid w:val="00185B5E"/>
    <w:rsid w:val="00186552"/>
    <w:rsid w:val="00186756"/>
    <w:rsid w:val="00186999"/>
    <w:rsid w:val="001949CE"/>
    <w:rsid w:val="001A44E7"/>
    <w:rsid w:val="001A72CE"/>
    <w:rsid w:val="001B0645"/>
    <w:rsid w:val="001B2A97"/>
    <w:rsid w:val="001B30A2"/>
    <w:rsid w:val="001B394A"/>
    <w:rsid w:val="001B5CDE"/>
    <w:rsid w:val="001B68C0"/>
    <w:rsid w:val="001C1D32"/>
    <w:rsid w:val="001C354E"/>
    <w:rsid w:val="001C575D"/>
    <w:rsid w:val="001E0BA7"/>
    <w:rsid w:val="001E44A5"/>
    <w:rsid w:val="001E58E9"/>
    <w:rsid w:val="001F2C30"/>
    <w:rsid w:val="001F4879"/>
    <w:rsid w:val="001F6225"/>
    <w:rsid w:val="001F707D"/>
    <w:rsid w:val="00201D77"/>
    <w:rsid w:val="00210A82"/>
    <w:rsid w:val="002137AA"/>
    <w:rsid w:val="002207D2"/>
    <w:rsid w:val="0022099A"/>
    <w:rsid w:val="00223B0F"/>
    <w:rsid w:val="00225F08"/>
    <w:rsid w:val="0022692B"/>
    <w:rsid w:val="00227047"/>
    <w:rsid w:val="0023158D"/>
    <w:rsid w:val="002363C5"/>
    <w:rsid w:val="00237313"/>
    <w:rsid w:val="00241349"/>
    <w:rsid w:val="0024796A"/>
    <w:rsid w:val="002479DF"/>
    <w:rsid w:val="00253D06"/>
    <w:rsid w:val="00254AFB"/>
    <w:rsid w:val="00254EE8"/>
    <w:rsid w:val="00255611"/>
    <w:rsid w:val="0026266D"/>
    <w:rsid w:val="002663C9"/>
    <w:rsid w:val="002677C5"/>
    <w:rsid w:val="002728F8"/>
    <w:rsid w:val="00274EA0"/>
    <w:rsid w:val="00290FE2"/>
    <w:rsid w:val="00296324"/>
    <w:rsid w:val="002B4260"/>
    <w:rsid w:val="002C17E4"/>
    <w:rsid w:val="002F1732"/>
    <w:rsid w:val="002F33E1"/>
    <w:rsid w:val="002F4BDC"/>
    <w:rsid w:val="002F6014"/>
    <w:rsid w:val="002F68B6"/>
    <w:rsid w:val="002F6920"/>
    <w:rsid w:val="0030017A"/>
    <w:rsid w:val="00302E75"/>
    <w:rsid w:val="00304D71"/>
    <w:rsid w:val="003050CB"/>
    <w:rsid w:val="00310ED4"/>
    <w:rsid w:val="00313237"/>
    <w:rsid w:val="003164D3"/>
    <w:rsid w:val="00322A2D"/>
    <w:rsid w:val="00331CD1"/>
    <w:rsid w:val="00344741"/>
    <w:rsid w:val="003476F3"/>
    <w:rsid w:val="00351EAC"/>
    <w:rsid w:val="00356AB7"/>
    <w:rsid w:val="00357647"/>
    <w:rsid w:val="00357B47"/>
    <w:rsid w:val="00357F6B"/>
    <w:rsid w:val="00362BEF"/>
    <w:rsid w:val="003631F8"/>
    <w:rsid w:val="00363562"/>
    <w:rsid w:val="00367E9F"/>
    <w:rsid w:val="0037491E"/>
    <w:rsid w:val="00375F66"/>
    <w:rsid w:val="00380EBF"/>
    <w:rsid w:val="00382399"/>
    <w:rsid w:val="0039235B"/>
    <w:rsid w:val="00395B2E"/>
    <w:rsid w:val="003965C6"/>
    <w:rsid w:val="00397245"/>
    <w:rsid w:val="003A1D5F"/>
    <w:rsid w:val="003B0C98"/>
    <w:rsid w:val="003B2156"/>
    <w:rsid w:val="003B24AA"/>
    <w:rsid w:val="003B4B3B"/>
    <w:rsid w:val="003C47FB"/>
    <w:rsid w:val="003D0998"/>
    <w:rsid w:val="003D0E91"/>
    <w:rsid w:val="003D3627"/>
    <w:rsid w:val="003D7EA4"/>
    <w:rsid w:val="003F4DFE"/>
    <w:rsid w:val="004004DA"/>
    <w:rsid w:val="0040508B"/>
    <w:rsid w:val="00412185"/>
    <w:rsid w:val="004123EE"/>
    <w:rsid w:val="00415D11"/>
    <w:rsid w:val="00422330"/>
    <w:rsid w:val="0042251A"/>
    <w:rsid w:val="004240A9"/>
    <w:rsid w:val="00425009"/>
    <w:rsid w:val="00427F4E"/>
    <w:rsid w:val="00435CE5"/>
    <w:rsid w:val="004412DD"/>
    <w:rsid w:val="00442828"/>
    <w:rsid w:val="004552DA"/>
    <w:rsid w:val="004620F8"/>
    <w:rsid w:val="004710EC"/>
    <w:rsid w:val="00477EF5"/>
    <w:rsid w:val="004809F7"/>
    <w:rsid w:val="00481C69"/>
    <w:rsid w:val="00493B52"/>
    <w:rsid w:val="00496EFA"/>
    <w:rsid w:val="00497269"/>
    <w:rsid w:val="004A2FFA"/>
    <w:rsid w:val="004A395A"/>
    <w:rsid w:val="004A4669"/>
    <w:rsid w:val="004A76A8"/>
    <w:rsid w:val="004B1F73"/>
    <w:rsid w:val="004B7383"/>
    <w:rsid w:val="004C1B77"/>
    <w:rsid w:val="004E75DE"/>
    <w:rsid w:val="004E77F6"/>
    <w:rsid w:val="004F11AC"/>
    <w:rsid w:val="00506A61"/>
    <w:rsid w:val="0051401F"/>
    <w:rsid w:val="00516684"/>
    <w:rsid w:val="00521718"/>
    <w:rsid w:val="00526DFA"/>
    <w:rsid w:val="00532A59"/>
    <w:rsid w:val="0053490E"/>
    <w:rsid w:val="00536A98"/>
    <w:rsid w:val="0054351F"/>
    <w:rsid w:val="00545C4A"/>
    <w:rsid w:val="0056132A"/>
    <w:rsid w:val="00567D5F"/>
    <w:rsid w:val="00570594"/>
    <w:rsid w:val="00571E75"/>
    <w:rsid w:val="00574096"/>
    <w:rsid w:val="005812B6"/>
    <w:rsid w:val="00584104"/>
    <w:rsid w:val="0059247E"/>
    <w:rsid w:val="005954F1"/>
    <w:rsid w:val="00595A01"/>
    <w:rsid w:val="005979A9"/>
    <w:rsid w:val="005A0FD9"/>
    <w:rsid w:val="005A4EA4"/>
    <w:rsid w:val="005A6111"/>
    <w:rsid w:val="005B1698"/>
    <w:rsid w:val="005C01B0"/>
    <w:rsid w:val="005C1CFE"/>
    <w:rsid w:val="005D7C9A"/>
    <w:rsid w:val="005F0221"/>
    <w:rsid w:val="00601E54"/>
    <w:rsid w:val="00605C7D"/>
    <w:rsid w:val="00606A4A"/>
    <w:rsid w:val="00612EC1"/>
    <w:rsid w:val="00616A7D"/>
    <w:rsid w:val="006338EF"/>
    <w:rsid w:val="006340E1"/>
    <w:rsid w:val="00634569"/>
    <w:rsid w:val="00635D36"/>
    <w:rsid w:val="00637030"/>
    <w:rsid w:val="00640350"/>
    <w:rsid w:val="0064141D"/>
    <w:rsid w:val="00641CEE"/>
    <w:rsid w:val="00645505"/>
    <w:rsid w:val="00652B54"/>
    <w:rsid w:val="00657E38"/>
    <w:rsid w:val="00662AE7"/>
    <w:rsid w:val="00673085"/>
    <w:rsid w:val="00680C49"/>
    <w:rsid w:val="00682927"/>
    <w:rsid w:val="00685109"/>
    <w:rsid w:val="006858C3"/>
    <w:rsid w:val="0068777D"/>
    <w:rsid w:val="00691D15"/>
    <w:rsid w:val="006939C7"/>
    <w:rsid w:val="006A21B8"/>
    <w:rsid w:val="006A5E3E"/>
    <w:rsid w:val="006B36C4"/>
    <w:rsid w:val="006C0D23"/>
    <w:rsid w:val="006C6526"/>
    <w:rsid w:val="006D2373"/>
    <w:rsid w:val="006D5A0E"/>
    <w:rsid w:val="006E17FB"/>
    <w:rsid w:val="006E2530"/>
    <w:rsid w:val="006E4784"/>
    <w:rsid w:val="006E5E70"/>
    <w:rsid w:val="006F090E"/>
    <w:rsid w:val="006F2246"/>
    <w:rsid w:val="006F7EE3"/>
    <w:rsid w:val="00702924"/>
    <w:rsid w:val="00702BE3"/>
    <w:rsid w:val="00706B84"/>
    <w:rsid w:val="00714822"/>
    <w:rsid w:val="00716F56"/>
    <w:rsid w:val="00734552"/>
    <w:rsid w:val="00744F6D"/>
    <w:rsid w:val="00747ABD"/>
    <w:rsid w:val="00753825"/>
    <w:rsid w:val="007576B2"/>
    <w:rsid w:val="00760813"/>
    <w:rsid w:val="007636D6"/>
    <w:rsid w:val="00772635"/>
    <w:rsid w:val="00792080"/>
    <w:rsid w:val="00793158"/>
    <w:rsid w:val="00794274"/>
    <w:rsid w:val="007A26D6"/>
    <w:rsid w:val="007A59DC"/>
    <w:rsid w:val="007B1708"/>
    <w:rsid w:val="007B278E"/>
    <w:rsid w:val="007B57FE"/>
    <w:rsid w:val="007B729C"/>
    <w:rsid w:val="007C3A15"/>
    <w:rsid w:val="007C599C"/>
    <w:rsid w:val="007D19D0"/>
    <w:rsid w:val="007D1C5B"/>
    <w:rsid w:val="007D37ED"/>
    <w:rsid w:val="007E1D6B"/>
    <w:rsid w:val="007E2369"/>
    <w:rsid w:val="007E3CAC"/>
    <w:rsid w:val="007E6284"/>
    <w:rsid w:val="007F4297"/>
    <w:rsid w:val="007F4502"/>
    <w:rsid w:val="007F5C61"/>
    <w:rsid w:val="007F6362"/>
    <w:rsid w:val="00800E79"/>
    <w:rsid w:val="00803398"/>
    <w:rsid w:val="00804425"/>
    <w:rsid w:val="00807529"/>
    <w:rsid w:val="008105B3"/>
    <w:rsid w:val="00812A1E"/>
    <w:rsid w:val="008151C9"/>
    <w:rsid w:val="008225CA"/>
    <w:rsid w:val="00826455"/>
    <w:rsid w:val="008300D3"/>
    <w:rsid w:val="0083385C"/>
    <w:rsid w:val="00835EEE"/>
    <w:rsid w:val="00836CF9"/>
    <w:rsid w:val="00842BF6"/>
    <w:rsid w:val="00847887"/>
    <w:rsid w:val="008519D3"/>
    <w:rsid w:val="00860ED0"/>
    <w:rsid w:val="00863F20"/>
    <w:rsid w:val="008654BD"/>
    <w:rsid w:val="00866AE8"/>
    <w:rsid w:val="00867326"/>
    <w:rsid w:val="00871DC8"/>
    <w:rsid w:val="008733E5"/>
    <w:rsid w:val="00886A62"/>
    <w:rsid w:val="008A1AFF"/>
    <w:rsid w:val="008A2638"/>
    <w:rsid w:val="008A2668"/>
    <w:rsid w:val="008A56B1"/>
    <w:rsid w:val="008A6A14"/>
    <w:rsid w:val="008A7939"/>
    <w:rsid w:val="008A7F16"/>
    <w:rsid w:val="008B01B4"/>
    <w:rsid w:val="008B6595"/>
    <w:rsid w:val="008C0524"/>
    <w:rsid w:val="008D1609"/>
    <w:rsid w:val="008D19BD"/>
    <w:rsid w:val="008F0143"/>
    <w:rsid w:val="008F0AB6"/>
    <w:rsid w:val="008F5FFD"/>
    <w:rsid w:val="00903A3A"/>
    <w:rsid w:val="00905E8E"/>
    <w:rsid w:val="00910E2E"/>
    <w:rsid w:val="00915AA0"/>
    <w:rsid w:val="00915E11"/>
    <w:rsid w:val="00916124"/>
    <w:rsid w:val="0091706C"/>
    <w:rsid w:val="009237DF"/>
    <w:rsid w:val="00931A77"/>
    <w:rsid w:val="00933957"/>
    <w:rsid w:val="00940635"/>
    <w:rsid w:val="009460CB"/>
    <w:rsid w:val="00954C60"/>
    <w:rsid w:val="009568F8"/>
    <w:rsid w:val="00964751"/>
    <w:rsid w:val="00967A24"/>
    <w:rsid w:val="00973311"/>
    <w:rsid w:val="00974D2B"/>
    <w:rsid w:val="009810B5"/>
    <w:rsid w:val="00981705"/>
    <w:rsid w:val="0098242C"/>
    <w:rsid w:val="00983B58"/>
    <w:rsid w:val="009845F4"/>
    <w:rsid w:val="00984FAF"/>
    <w:rsid w:val="00985166"/>
    <w:rsid w:val="00992859"/>
    <w:rsid w:val="00995C4D"/>
    <w:rsid w:val="00996181"/>
    <w:rsid w:val="009975FA"/>
    <w:rsid w:val="009A1799"/>
    <w:rsid w:val="009A2654"/>
    <w:rsid w:val="009A2890"/>
    <w:rsid w:val="009A39A3"/>
    <w:rsid w:val="009A5015"/>
    <w:rsid w:val="009A5BB7"/>
    <w:rsid w:val="009B661E"/>
    <w:rsid w:val="009C13EA"/>
    <w:rsid w:val="009C2385"/>
    <w:rsid w:val="009C7471"/>
    <w:rsid w:val="009D4ABF"/>
    <w:rsid w:val="009D66C4"/>
    <w:rsid w:val="009E5A1A"/>
    <w:rsid w:val="009F72AE"/>
    <w:rsid w:val="00A0159C"/>
    <w:rsid w:val="00A04FFA"/>
    <w:rsid w:val="00A05FAA"/>
    <w:rsid w:val="00A06C1B"/>
    <w:rsid w:val="00A17B57"/>
    <w:rsid w:val="00A20A73"/>
    <w:rsid w:val="00A23EAA"/>
    <w:rsid w:val="00A33D0B"/>
    <w:rsid w:val="00A40DBA"/>
    <w:rsid w:val="00A4421F"/>
    <w:rsid w:val="00A53DE3"/>
    <w:rsid w:val="00A569FB"/>
    <w:rsid w:val="00A57FF1"/>
    <w:rsid w:val="00A65F30"/>
    <w:rsid w:val="00A676D7"/>
    <w:rsid w:val="00A70306"/>
    <w:rsid w:val="00A71453"/>
    <w:rsid w:val="00A753BB"/>
    <w:rsid w:val="00A80E9C"/>
    <w:rsid w:val="00A80EFB"/>
    <w:rsid w:val="00A86C56"/>
    <w:rsid w:val="00A90178"/>
    <w:rsid w:val="00A9209F"/>
    <w:rsid w:val="00A93500"/>
    <w:rsid w:val="00A94D6B"/>
    <w:rsid w:val="00A94E59"/>
    <w:rsid w:val="00A94F02"/>
    <w:rsid w:val="00A957B1"/>
    <w:rsid w:val="00A95E57"/>
    <w:rsid w:val="00AA475D"/>
    <w:rsid w:val="00AA7188"/>
    <w:rsid w:val="00AB18B3"/>
    <w:rsid w:val="00AB2EEE"/>
    <w:rsid w:val="00AC7589"/>
    <w:rsid w:val="00AE0C0A"/>
    <w:rsid w:val="00AE4D5E"/>
    <w:rsid w:val="00AE50D2"/>
    <w:rsid w:val="00AE56CD"/>
    <w:rsid w:val="00AF152D"/>
    <w:rsid w:val="00AF4654"/>
    <w:rsid w:val="00AF5DA5"/>
    <w:rsid w:val="00B01858"/>
    <w:rsid w:val="00B0610A"/>
    <w:rsid w:val="00B06684"/>
    <w:rsid w:val="00B10DDB"/>
    <w:rsid w:val="00B15F6F"/>
    <w:rsid w:val="00B22429"/>
    <w:rsid w:val="00B30CDE"/>
    <w:rsid w:val="00B363C5"/>
    <w:rsid w:val="00B371AF"/>
    <w:rsid w:val="00B43C89"/>
    <w:rsid w:val="00B505FD"/>
    <w:rsid w:val="00B510E9"/>
    <w:rsid w:val="00B53AF1"/>
    <w:rsid w:val="00B54BE1"/>
    <w:rsid w:val="00B5516A"/>
    <w:rsid w:val="00B55960"/>
    <w:rsid w:val="00B63BA2"/>
    <w:rsid w:val="00B82970"/>
    <w:rsid w:val="00B853A7"/>
    <w:rsid w:val="00B904E9"/>
    <w:rsid w:val="00B91712"/>
    <w:rsid w:val="00B91DBC"/>
    <w:rsid w:val="00B942CF"/>
    <w:rsid w:val="00B94EDE"/>
    <w:rsid w:val="00B96413"/>
    <w:rsid w:val="00B97C17"/>
    <w:rsid w:val="00BA372C"/>
    <w:rsid w:val="00BA5C94"/>
    <w:rsid w:val="00BB7C08"/>
    <w:rsid w:val="00BC2BDF"/>
    <w:rsid w:val="00BC4146"/>
    <w:rsid w:val="00BC48D8"/>
    <w:rsid w:val="00BD173C"/>
    <w:rsid w:val="00BD748D"/>
    <w:rsid w:val="00BE2DE2"/>
    <w:rsid w:val="00BE42DD"/>
    <w:rsid w:val="00BE4497"/>
    <w:rsid w:val="00BF0620"/>
    <w:rsid w:val="00BF295B"/>
    <w:rsid w:val="00C070AD"/>
    <w:rsid w:val="00C07A63"/>
    <w:rsid w:val="00C07B5D"/>
    <w:rsid w:val="00C10F76"/>
    <w:rsid w:val="00C1443D"/>
    <w:rsid w:val="00C17DB1"/>
    <w:rsid w:val="00C20D6C"/>
    <w:rsid w:val="00C3206E"/>
    <w:rsid w:val="00C3256D"/>
    <w:rsid w:val="00C32EF0"/>
    <w:rsid w:val="00C37E4F"/>
    <w:rsid w:val="00C41018"/>
    <w:rsid w:val="00C43F39"/>
    <w:rsid w:val="00C44A31"/>
    <w:rsid w:val="00C54480"/>
    <w:rsid w:val="00C63BB0"/>
    <w:rsid w:val="00C64441"/>
    <w:rsid w:val="00C6744D"/>
    <w:rsid w:val="00C73C6D"/>
    <w:rsid w:val="00C742D1"/>
    <w:rsid w:val="00C775A6"/>
    <w:rsid w:val="00C77BD0"/>
    <w:rsid w:val="00C82CA7"/>
    <w:rsid w:val="00C82CEE"/>
    <w:rsid w:val="00C85B6F"/>
    <w:rsid w:val="00C86153"/>
    <w:rsid w:val="00C90679"/>
    <w:rsid w:val="00C91D44"/>
    <w:rsid w:val="00C93A45"/>
    <w:rsid w:val="00CA1ECE"/>
    <w:rsid w:val="00CA3738"/>
    <w:rsid w:val="00CA3B17"/>
    <w:rsid w:val="00CA6513"/>
    <w:rsid w:val="00CB46C5"/>
    <w:rsid w:val="00CB6C93"/>
    <w:rsid w:val="00CC3A81"/>
    <w:rsid w:val="00CC5784"/>
    <w:rsid w:val="00CC7D61"/>
    <w:rsid w:val="00CD7E27"/>
    <w:rsid w:val="00CE4576"/>
    <w:rsid w:val="00CE6AC2"/>
    <w:rsid w:val="00CF08B9"/>
    <w:rsid w:val="00CF4DC5"/>
    <w:rsid w:val="00CF6B38"/>
    <w:rsid w:val="00D01E7A"/>
    <w:rsid w:val="00D04173"/>
    <w:rsid w:val="00D10C04"/>
    <w:rsid w:val="00D15F75"/>
    <w:rsid w:val="00D22CED"/>
    <w:rsid w:val="00D32C4F"/>
    <w:rsid w:val="00D444FB"/>
    <w:rsid w:val="00D513E8"/>
    <w:rsid w:val="00D54252"/>
    <w:rsid w:val="00D6001C"/>
    <w:rsid w:val="00D61290"/>
    <w:rsid w:val="00D62737"/>
    <w:rsid w:val="00D66316"/>
    <w:rsid w:val="00D70CCA"/>
    <w:rsid w:val="00D76014"/>
    <w:rsid w:val="00D94EF1"/>
    <w:rsid w:val="00D95167"/>
    <w:rsid w:val="00D96C6D"/>
    <w:rsid w:val="00DA4DBE"/>
    <w:rsid w:val="00DB4944"/>
    <w:rsid w:val="00DB67AD"/>
    <w:rsid w:val="00DC08D9"/>
    <w:rsid w:val="00DC7B03"/>
    <w:rsid w:val="00DD112E"/>
    <w:rsid w:val="00DD5C11"/>
    <w:rsid w:val="00DE1BE0"/>
    <w:rsid w:val="00DE29AC"/>
    <w:rsid w:val="00DF6588"/>
    <w:rsid w:val="00DF7956"/>
    <w:rsid w:val="00DF7D12"/>
    <w:rsid w:val="00E02641"/>
    <w:rsid w:val="00E115FB"/>
    <w:rsid w:val="00E11F4B"/>
    <w:rsid w:val="00E13F52"/>
    <w:rsid w:val="00E20B7F"/>
    <w:rsid w:val="00E2142E"/>
    <w:rsid w:val="00E22239"/>
    <w:rsid w:val="00E24B52"/>
    <w:rsid w:val="00E34C78"/>
    <w:rsid w:val="00E40293"/>
    <w:rsid w:val="00E41411"/>
    <w:rsid w:val="00E44B80"/>
    <w:rsid w:val="00E4655B"/>
    <w:rsid w:val="00E559E9"/>
    <w:rsid w:val="00E56E2E"/>
    <w:rsid w:val="00E62EED"/>
    <w:rsid w:val="00E711DC"/>
    <w:rsid w:val="00E75AA8"/>
    <w:rsid w:val="00E77C8C"/>
    <w:rsid w:val="00E90354"/>
    <w:rsid w:val="00E949D4"/>
    <w:rsid w:val="00EA7641"/>
    <w:rsid w:val="00EB05A1"/>
    <w:rsid w:val="00EB0D6C"/>
    <w:rsid w:val="00EC052C"/>
    <w:rsid w:val="00EC1A16"/>
    <w:rsid w:val="00EC2A61"/>
    <w:rsid w:val="00EC53A9"/>
    <w:rsid w:val="00EC7251"/>
    <w:rsid w:val="00ED1725"/>
    <w:rsid w:val="00ED1C50"/>
    <w:rsid w:val="00ED56B5"/>
    <w:rsid w:val="00ED58A2"/>
    <w:rsid w:val="00ED761C"/>
    <w:rsid w:val="00EE0320"/>
    <w:rsid w:val="00EE7EE6"/>
    <w:rsid w:val="00EF48F8"/>
    <w:rsid w:val="00EF5366"/>
    <w:rsid w:val="00EF68E7"/>
    <w:rsid w:val="00EF6BB5"/>
    <w:rsid w:val="00F060E4"/>
    <w:rsid w:val="00F0686F"/>
    <w:rsid w:val="00F13CB5"/>
    <w:rsid w:val="00F147BA"/>
    <w:rsid w:val="00F16152"/>
    <w:rsid w:val="00F23868"/>
    <w:rsid w:val="00F31962"/>
    <w:rsid w:val="00F440D5"/>
    <w:rsid w:val="00F50234"/>
    <w:rsid w:val="00F529AA"/>
    <w:rsid w:val="00F6161E"/>
    <w:rsid w:val="00F73FAF"/>
    <w:rsid w:val="00F76331"/>
    <w:rsid w:val="00F80A36"/>
    <w:rsid w:val="00F84408"/>
    <w:rsid w:val="00F84C70"/>
    <w:rsid w:val="00F968CF"/>
    <w:rsid w:val="00FA3A5E"/>
    <w:rsid w:val="00FA574B"/>
    <w:rsid w:val="00FB01A4"/>
    <w:rsid w:val="00FB123C"/>
    <w:rsid w:val="00FB5888"/>
    <w:rsid w:val="00FB596F"/>
    <w:rsid w:val="00FC2058"/>
    <w:rsid w:val="00FC6EE4"/>
    <w:rsid w:val="00FD37E4"/>
    <w:rsid w:val="00FD63BC"/>
    <w:rsid w:val="00FF1DC9"/>
    <w:rsid w:val="00FF30F6"/>
    <w:rsid w:val="00FF6E43"/>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uiPriority w:val="9"/>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uiPriority w:val="9"/>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uiPriority w:val="9"/>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uiPriority w:val="9"/>
    <w:qFormat/>
    <w:rsid w:val="00DF3B44"/>
    <w:pPr>
      <w:numPr>
        <w:ilvl w:val="6"/>
        <w:numId w:val="8"/>
      </w:numPr>
      <w:spacing w:before="240" w:after="60"/>
      <w:outlineLvl w:val="6"/>
    </w:pPr>
    <w:rPr>
      <w:sz w:val="24"/>
    </w:rPr>
  </w:style>
  <w:style w:type="paragraph" w:styleId="Kop8">
    <w:name w:val="heading 8"/>
    <w:basedOn w:val="Standaard"/>
    <w:next w:val="Standaard"/>
    <w:link w:val="Kop8Char"/>
    <w:uiPriority w:val="9"/>
    <w:qFormat/>
    <w:rsid w:val="00DF3B44"/>
    <w:pPr>
      <w:numPr>
        <w:ilvl w:val="7"/>
        <w:numId w:val="8"/>
      </w:numPr>
      <w:spacing w:before="240" w:after="60"/>
      <w:outlineLvl w:val="7"/>
    </w:pPr>
    <w:rPr>
      <w:i/>
      <w:iCs/>
      <w:sz w:val="24"/>
    </w:rPr>
  </w:style>
  <w:style w:type="paragraph" w:styleId="Kop9">
    <w:name w:val="heading 9"/>
    <w:basedOn w:val="Standaard"/>
    <w:next w:val="Standaard"/>
    <w:link w:val="Kop9Char"/>
    <w:uiPriority w:val="9"/>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uiPriority w:val="99"/>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Lijstalinea met nummering"/>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E949D4"/>
    <w:pPr>
      <w:tabs>
        <w:tab w:val="left" w:pos="880"/>
        <w:tab w:val="right" w:leader="dot" w:pos="9798"/>
      </w:tabs>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uiPriority w:val="9"/>
    <w:rsid w:val="0054351F"/>
    <w:rPr>
      <w:b/>
      <w:bCs/>
      <w:i/>
      <w:iCs/>
      <w:sz w:val="26"/>
      <w:szCs w:val="26"/>
    </w:rPr>
  </w:style>
  <w:style w:type="character" w:customStyle="1" w:styleId="Kop6Char">
    <w:name w:val="Kop 6 Char"/>
    <w:basedOn w:val="Standaardalinea-lettertype"/>
    <w:link w:val="Kop6"/>
    <w:uiPriority w:val="9"/>
    <w:rsid w:val="0054351F"/>
    <w:rPr>
      <w:b/>
      <w:bCs/>
      <w:sz w:val="22"/>
      <w:szCs w:val="22"/>
    </w:rPr>
  </w:style>
  <w:style w:type="character" w:customStyle="1" w:styleId="Kop7Char">
    <w:name w:val="Kop 7 Char"/>
    <w:basedOn w:val="Standaardalinea-lettertype"/>
    <w:link w:val="Kop7"/>
    <w:uiPriority w:val="9"/>
    <w:rsid w:val="0054351F"/>
    <w:rPr>
      <w:sz w:val="24"/>
    </w:rPr>
  </w:style>
  <w:style w:type="character" w:customStyle="1" w:styleId="Kop8Char">
    <w:name w:val="Kop 8 Char"/>
    <w:basedOn w:val="Standaardalinea-lettertype"/>
    <w:link w:val="Kop8"/>
    <w:uiPriority w:val="9"/>
    <w:rsid w:val="0054351F"/>
    <w:rPr>
      <w:i/>
      <w:iCs/>
      <w:sz w:val="24"/>
    </w:rPr>
  </w:style>
  <w:style w:type="character" w:customStyle="1" w:styleId="Kop9Char">
    <w:name w:val="Kop 9 Char"/>
    <w:basedOn w:val="Standaardalinea-lettertype"/>
    <w:link w:val="Kop9"/>
    <w:uiPriority w:val="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paragraph" w:customStyle="1" w:styleId="Default">
    <w:name w:val="Default"/>
    <w:rsid w:val="00714822"/>
    <w:pPr>
      <w:autoSpaceDE w:val="0"/>
      <w:autoSpaceDN w:val="0"/>
      <w:adjustRightInd w:val="0"/>
    </w:pPr>
    <w:rPr>
      <w:rFonts w:ascii="Trebuchet MS" w:hAnsi="Trebuchet MS" w:cs="Trebuchet MS"/>
      <w:color w:val="000000"/>
      <w:sz w:val="24"/>
      <w:szCs w:val="24"/>
    </w:rPr>
  </w:style>
  <w:style w:type="table" w:customStyle="1" w:styleId="Tabelraster40">
    <w:name w:val="Tabelraster4"/>
    <w:basedOn w:val="Standaardtabel"/>
    <w:next w:val="Tabelraster"/>
    <w:uiPriority w:val="39"/>
    <w:rsid w:val="008D19B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A6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4860">
      <w:bodyDiv w:val="1"/>
      <w:marLeft w:val="0"/>
      <w:marRight w:val="0"/>
      <w:marTop w:val="0"/>
      <w:marBottom w:val="0"/>
      <w:divBdr>
        <w:top w:val="none" w:sz="0" w:space="0" w:color="auto"/>
        <w:left w:val="none" w:sz="0" w:space="0" w:color="auto"/>
        <w:bottom w:val="none" w:sz="0" w:space="0" w:color="auto"/>
        <w:right w:val="none" w:sz="0" w:space="0" w:color="auto"/>
      </w:divBdr>
    </w:div>
    <w:div w:id="620722501">
      <w:bodyDiv w:val="1"/>
      <w:marLeft w:val="0"/>
      <w:marRight w:val="0"/>
      <w:marTop w:val="0"/>
      <w:marBottom w:val="0"/>
      <w:divBdr>
        <w:top w:val="none" w:sz="0" w:space="0" w:color="auto"/>
        <w:left w:val="none" w:sz="0" w:space="0" w:color="auto"/>
        <w:bottom w:val="none" w:sz="0" w:space="0" w:color="auto"/>
        <w:right w:val="none" w:sz="0" w:space="0" w:color="auto"/>
      </w:divBdr>
    </w:div>
    <w:div w:id="676930350">
      <w:bodyDiv w:val="1"/>
      <w:marLeft w:val="0"/>
      <w:marRight w:val="0"/>
      <w:marTop w:val="0"/>
      <w:marBottom w:val="0"/>
      <w:divBdr>
        <w:top w:val="none" w:sz="0" w:space="0" w:color="auto"/>
        <w:left w:val="none" w:sz="0" w:space="0" w:color="auto"/>
        <w:bottom w:val="none" w:sz="0" w:space="0" w:color="auto"/>
        <w:right w:val="none" w:sz="0" w:space="0" w:color="auto"/>
      </w:divBdr>
    </w:div>
    <w:div w:id="895823637">
      <w:bodyDiv w:val="1"/>
      <w:marLeft w:val="0"/>
      <w:marRight w:val="0"/>
      <w:marTop w:val="0"/>
      <w:marBottom w:val="0"/>
      <w:divBdr>
        <w:top w:val="none" w:sz="0" w:space="0" w:color="auto"/>
        <w:left w:val="none" w:sz="0" w:space="0" w:color="auto"/>
        <w:bottom w:val="none" w:sz="0" w:space="0" w:color="auto"/>
        <w:right w:val="none" w:sz="0" w:space="0" w:color="auto"/>
      </w:divBdr>
    </w:div>
    <w:div w:id="1060639631">
      <w:bodyDiv w:val="1"/>
      <w:marLeft w:val="0"/>
      <w:marRight w:val="0"/>
      <w:marTop w:val="0"/>
      <w:marBottom w:val="0"/>
      <w:divBdr>
        <w:top w:val="none" w:sz="0" w:space="0" w:color="auto"/>
        <w:left w:val="none" w:sz="0" w:space="0" w:color="auto"/>
        <w:bottom w:val="none" w:sz="0" w:space="0" w:color="auto"/>
        <w:right w:val="none" w:sz="0" w:space="0" w:color="auto"/>
      </w:divBdr>
    </w:div>
    <w:div w:id="1279290382">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716545588">
      <w:bodyDiv w:val="1"/>
      <w:marLeft w:val="0"/>
      <w:marRight w:val="0"/>
      <w:marTop w:val="0"/>
      <w:marBottom w:val="0"/>
      <w:divBdr>
        <w:top w:val="none" w:sz="0" w:space="0" w:color="auto"/>
        <w:left w:val="none" w:sz="0" w:space="0" w:color="auto"/>
        <w:bottom w:val="none" w:sz="0" w:space="0" w:color="auto"/>
        <w:right w:val="none" w:sz="0" w:space="0" w:color="auto"/>
      </w:divBdr>
    </w:div>
    <w:div w:id="1844390938">
      <w:bodyDiv w:val="1"/>
      <w:marLeft w:val="0"/>
      <w:marRight w:val="0"/>
      <w:marTop w:val="0"/>
      <w:marBottom w:val="0"/>
      <w:divBdr>
        <w:top w:val="none" w:sz="0" w:space="0" w:color="auto"/>
        <w:left w:val="none" w:sz="0" w:space="0" w:color="auto"/>
        <w:bottom w:val="none" w:sz="0" w:space="0" w:color="auto"/>
        <w:right w:val="none" w:sz="0" w:space="0" w:color="auto"/>
      </w:divBdr>
    </w:div>
    <w:div w:id="1937519203">
      <w:bodyDiv w:val="1"/>
      <w:marLeft w:val="0"/>
      <w:marRight w:val="0"/>
      <w:marTop w:val="0"/>
      <w:marBottom w:val="0"/>
      <w:divBdr>
        <w:top w:val="none" w:sz="0" w:space="0" w:color="auto"/>
        <w:left w:val="none" w:sz="0" w:space="0" w:color="auto"/>
        <w:bottom w:val="none" w:sz="0" w:space="0" w:color="auto"/>
        <w:right w:val="none" w:sz="0" w:space="0" w:color="auto"/>
      </w:divBdr>
    </w:div>
    <w:div w:id="204193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F4F015D2-A2E4-40BA-ABF3-6BADF3F544E8}">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2050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Eveline van der Velden</cp:lastModifiedBy>
  <cp:revision>3</cp:revision>
  <cp:lastPrinted>2025-09-05T12:30:00Z</cp:lastPrinted>
  <dcterms:created xsi:type="dcterms:W3CDTF">2025-09-10T07:25:00Z</dcterms:created>
  <dcterms:modified xsi:type="dcterms:W3CDTF">2025-09-10T07:33:00Z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a439e04e-ecc0-4082-dd14-027814615f51</vt:lpwstr>
  </property>
  <property fmtid="{D5CDD505-2E9C-101B-9397-08002B2CF9AE}" pid="3" name="CORSA_OBJECTTYPE">
    <vt:lpwstr>S</vt:lpwstr>
  </property>
  <property fmtid="{D5CDD505-2E9C-101B-9397-08002B2CF9AE}" pid="4" name="CORSA_OBJECTID">
    <vt:lpwstr>U25.03576</vt:lpwstr>
  </property>
  <property fmtid="{D5CDD505-2E9C-101B-9397-08002B2CF9AE}" pid="5" name="CORSA_VERSION">
    <vt:lpwstr>4</vt:lpwstr>
  </property>
</Properties>
</file>