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CE2" w:rsidRPr="00CC7D61" w:rsidRDefault="00E75CE2" w:rsidP="00E75CE2">
      <w:pPr>
        <w:pStyle w:val="1-Kop1MemoCorversenBS"/>
        <w:numPr>
          <w:ilvl w:val="0"/>
          <w:numId w:val="0"/>
        </w:numPr>
        <w:ind w:left="425" w:hanging="425"/>
      </w:pPr>
      <w:bookmarkStart w:id="0" w:name="_Toc207973944"/>
      <w:r w:rsidRPr="00FD37E4">
        <w:t>Bijlage 1 Akkoordverklaring</w:t>
      </w:r>
      <w:bookmarkEnd w:id="0"/>
      <w:r w:rsidRPr="00CC7D61">
        <w:t xml:space="preserve"> </w:t>
      </w:r>
    </w:p>
    <w:p w:rsidR="00E75CE2" w:rsidRPr="00DE517D" w:rsidRDefault="00E75CE2" w:rsidP="00E75CE2">
      <w:pPr>
        <w:spacing w:line="280" w:lineRule="atLeast"/>
        <w:jc w:val="both"/>
        <w:rPr>
          <w:rFonts w:ascii="Trebuchet MS" w:hAnsi="Trebuchet MS"/>
        </w:rPr>
      </w:pPr>
      <w:bookmarkStart w:id="1" w:name="_Toc483404257"/>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E75CE2" w:rsidRPr="00DE517D" w:rsidRDefault="00E75CE2" w:rsidP="00E75CE2">
      <w:pPr>
        <w:spacing w:line="280" w:lineRule="atLeast"/>
        <w:jc w:val="both"/>
        <w:rPr>
          <w:rFonts w:ascii="Trebuchet MS" w:hAnsi="Trebuchet MS"/>
        </w:rPr>
      </w:pPr>
    </w:p>
    <w:p w:rsidR="00E75CE2" w:rsidRPr="004A395A" w:rsidRDefault="00E75CE2" w:rsidP="00E75CE2">
      <w:pPr>
        <w:tabs>
          <w:tab w:val="center" w:pos="4536"/>
          <w:tab w:val="right" w:pos="9072"/>
        </w:tabs>
        <w:spacing w:line="0" w:lineRule="atLeast"/>
        <w:rPr>
          <w:rFonts w:ascii="Trebuchet MS" w:hAnsi="Trebuchet MS"/>
          <w:b/>
          <w:sz w:val="16"/>
          <w:szCs w:val="18"/>
        </w:rPr>
      </w:pPr>
      <w:r w:rsidRPr="00DE517D">
        <w:rPr>
          <w:rFonts w:ascii="Trebuchet MS" w:hAnsi="Trebuchet MS"/>
        </w:rPr>
        <w:t xml:space="preserve">Ondergetekende wenst zich door middel van deze volledig ingevulde en ondertekende Akkoordverklaring in te schrijven voor de procedure </w:t>
      </w:r>
      <w:r w:rsidRPr="004A395A">
        <w:rPr>
          <w:sz w:val="18"/>
        </w:rPr>
        <w:t>“</w:t>
      </w:r>
      <w:r w:rsidRPr="00CC3A81">
        <w:rPr>
          <w:rFonts w:ascii="Trebuchet MS" w:hAnsi="Trebuchet MS"/>
        </w:rPr>
        <w:t>Coördinatie en toezicht onderhoud sportparken Lansingerland 2026 - 2030”</w:t>
      </w:r>
    </w:p>
    <w:p w:rsidR="00E75CE2" w:rsidRPr="00DE517D" w:rsidRDefault="00E75CE2" w:rsidP="00E75CE2">
      <w:pPr>
        <w:spacing w:line="280" w:lineRule="atLeast"/>
        <w:jc w:val="both"/>
        <w:rPr>
          <w:rFonts w:ascii="Trebuchet MS" w:hAnsi="Trebuchet MS"/>
          <w:color w:val="00B0F0"/>
        </w:rPr>
      </w:pPr>
    </w:p>
    <w:p w:rsidR="00E75CE2" w:rsidRPr="00800E79" w:rsidRDefault="00E75CE2" w:rsidP="00E75CE2">
      <w:pPr>
        <w:tabs>
          <w:tab w:val="left" w:pos="709"/>
        </w:tabs>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1271"/>
        <w:gridCol w:w="6237"/>
        <w:gridCol w:w="2268"/>
      </w:tblGrid>
      <w:tr w:rsidR="00E75CE2" w:rsidRPr="00800E79" w:rsidTr="00FE2BAF">
        <w:tc>
          <w:tcPr>
            <w:tcW w:w="9776" w:type="dxa"/>
            <w:gridSpan w:val="3"/>
            <w:shd w:val="clear" w:color="auto" w:fill="D9D9D9" w:themeFill="background1" w:themeFillShade="D9"/>
          </w:tcPr>
          <w:p w:rsidR="00E75CE2" w:rsidRPr="00800E79" w:rsidRDefault="00E75CE2" w:rsidP="00FE2BAF">
            <w:pPr>
              <w:tabs>
                <w:tab w:val="left" w:pos="709"/>
              </w:tabs>
              <w:spacing w:line="280" w:lineRule="atLeast"/>
              <w:jc w:val="both"/>
              <w:rPr>
                <w:sz w:val="20"/>
              </w:rPr>
            </w:pPr>
            <w:r w:rsidRPr="00800E79">
              <w:rPr>
                <w:sz w:val="20"/>
              </w:rPr>
              <w:t>Ondergetekende verklaart zich te willen inschrijven voor het perceel/de percelen:</w:t>
            </w:r>
          </w:p>
        </w:tc>
      </w:tr>
      <w:tr w:rsidR="00E75CE2" w:rsidRPr="00800E79" w:rsidTr="00FE2BAF">
        <w:tc>
          <w:tcPr>
            <w:tcW w:w="1271" w:type="dxa"/>
          </w:tcPr>
          <w:p w:rsidR="00E75CE2" w:rsidRPr="00800E79" w:rsidRDefault="00E75CE2" w:rsidP="00FE2BAF">
            <w:pPr>
              <w:spacing w:line="280" w:lineRule="atLeast"/>
              <w:jc w:val="both"/>
            </w:pPr>
            <w:r w:rsidRPr="00800E79">
              <w:t>Perceel 1</w:t>
            </w:r>
          </w:p>
        </w:tc>
        <w:tc>
          <w:tcPr>
            <w:tcW w:w="6237" w:type="dxa"/>
          </w:tcPr>
          <w:p w:rsidR="00E75CE2" w:rsidRPr="00800E79" w:rsidRDefault="00E75CE2" w:rsidP="00FE2BAF">
            <w:pPr>
              <w:tabs>
                <w:tab w:val="left" w:pos="709"/>
              </w:tabs>
              <w:spacing w:line="280" w:lineRule="atLeast"/>
              <w:jc w:val="both"/>
              <w:rPr>
                <w:sz w:val="20"/>
              </w:rPr>
            </w:pPr>
          </w:p>
        </w:tc>
        <w:tc>
          <w:tcPr>
            <w:tcW w:w="2268" w:type="dxa"/>
          </w:tcPr>
          <w:p w:rsidR="00E75CE2" w:rsidRPr="008A7939" w:rsidRDefault="00E75CE2" w:rsidP="00FE2BAF">
            <w:pPr>
              <w:tabs>
                <w:tab w:val="left" w:pos="709"/>
              </w:tabs>
              <w:spacing w:line="280" w:lineRule="atLeast"/>
              <w:jc w:val="both"/>
            </w:pPr>
            <w:r w:rsidRPr="008A7939">
              <w:t>ja/nee</w:t>
            </w:r>
          </w:p>
        </w:tc>
      </w:tr>
    </w:tbl>
    <w:p w:rsidR="00E75CE2" w:rsidRPr="00800E79" w:rsidRDefault="00E75CE2" w:rsidP="00E75CE2">
      <w:pPr>
        <w:spacing w:line="280" w:lineRule="atLeast"/>
        <w:jc w:val="both"/>
        <w:rPr>
          <w:rFonts w:ascii="Trebuchet MS" w:hAnsi="Trebuchet MS"/>
          <w:sz w:val="19"/>
        </w:rPr>
      </w:pPr>
    </w:p>
    <w:p w:rsidR="00E75CE2" w:rsidRPr="00800E79" w:rsidRDefault="00E75CE2" w:rsidP="00E75CE2">
      <w:pPr>
        <w:spacing w:line="280" w:lineRule="atLeast"/>
        <w:jc w:val="both"/>
        <w:rPr>
          <w:rFonts w:ascii="Trebuchet MS" w:hAnsi="Trebuchet MS"/>
          <w:b/>
        </w:rPr>
      </w:pPr>
      <w:r w:rsidRPr="00800E79">
        <w:rPr>
          <w:rFonts w:ascii="Trebuchet MS" w:hAnsi="Trebuchet MS"/>
          <w:b/>
        </w:rPr>
        <w:t xml:space="preserve">Programma van Eisen </w:t>
      </w:r>
    </w:p>
    <w:bookmarkEnd w:id="1"/>
    <w:p w:rsidR="00E75CE2" w:rsidRPr="00800E79" w:rsidRDefault="00E75CE2" w:rsidP="00E75CE2">
      <w:pPr>
        <w:spacing w:line="280" w:lineRule="atLeast"/>
        <w:jc w:val="both"/>
        <w:rPr>
          <w:rFonts w:ascii="Trebuchet MS" w:hAnsi="Trebuchet MS"/>
        </w:rPr>
      </w:pPr>
      <w:r w:rsidRPr="00800E79">
        <w:rPr>
          <w:rFonts w:ascii="Trebuchet MS" w:hAnsi="Trebuchet MS"/>
        </w:rPr>
        <w:t>Inschrijver verklaart hiermee kennis te hebben genomen van het door de gemeente Lansingerland opgestelde Programma van Eisen zoals opgeno</w:t>
      </w:r>
      <w:r>
        <w:rPr>
          <w:rFonts w:ascii="Trebuchet MS" w:hAnsi="Trebuchet MS"/>
        </w:rPr>
        <w:t>men in bijlage(n) bijlage 5</w:t>
      </w:r>
      <w:r w:rsidRPr="00800E79">
        <w:rPr>
          <w:rFonts w:ascii="Trebuchet MS" w:hAnsi="Trebuchet MS"/>
        </w:rPr>
        <w:t>.</w:t>
      </w:r>
    </w:p>
    <w:p w:rsidR="00E75CE2" w:rsidRPr="00800E79" w:rsidRDefault="00E75CE2" w:rsidP="00E75CE2">
      <w:pPr>
        <w:spacing w:line="280" w:lineRule="atLeast"/>
        <w:jc w:val="both"/>
        <w:rPr>
          <w:rFonts w:ascii="Trebuchet MS" w:hAnsi="Trebuchet MS"/>
        </w:rPr>
      </w:pPr>
      <w:r w:rsidRPr="00800E79">
        <w:rPr>
          <w:rFonts w:ascii="Trebuchet MS" w:hAnsi="Trebuchet MS"/>
        </w:rPr>
        <w:t xml:space="preserve"> </w:t>
      </w:r>
    </w:p>
    <w:p w:rsidR="00E75CE2" w:rsidRPr="00800E79" w:rsidRDefault="00E75CE2" w:rsidP="00E75CE2">
      <w:pPr>
        <w:spacing w:line="280" w:lineRule="atLeast"/>
        <w:jc w:val="both"/>
        <w:rPr>
          <w:rFonts w:ascii="Trebuchet MS" w:hAnsi="Trebuchet MS"/>
        </w:rPr>
      </w:pPr>
      <w:r w:rsidRPr="00800E79">
        <w:rPr>
          <w:rFonts w:ascii="Trebuchet MS" w:hAnsi="Trebuchet MS"/>
        </w:rPr>
        <w:t>Inschrijver gaat volledig en zonder voorbehoud akkoord om, bij gunning, de gevraagde dienstverlening conform bovengenoemd Pr</w:t>
      </w:r>
      <w:bookmarkStart w:id="2" w:name="_GoBack"/>
      <w:bookmarkEnd w:id="2"/>
      <w:r w:rsidRPr="00800E79">
        <w:rPr>
          <w:rFonts w:ascii="Trebuchet MS" w:hAnsi="Trebuchet MS"/>
        </w:rPr>
        <w:t xml:space="preserve">ogramma van Eisen en de beantwoording van het Programma van Wensen uit te voeren tegen de geoffreerde prijzen en tarieven. </w:t>
      </w:r>
    </w:p>
    <w:p w:rsidR="00E75CE2" w:rsidRPr="00800E79" w:rsidRDefault="00E75CE2" w:rsidP="00E75CE2">
      <w:pPr>
        <w:spacing w:line="280" w:lineRule="atLeast"/>
        <w:jc w:val="both"/>
        <w:rPr>
          <w:rFonts w:ascii="Trebuchet MS" w:hAnsi="Trebuchet MS"/>
          <w:b/>
        </w:rPr>
      </w:pPr>
    </w:p>
    <w:p w:rsidR="00E75CE2" w:rsidRPr="00800E79" w:rsidRDefault="00E75CE2" w:rsidP="00E75CE2">
      <w:pPr>
        <w:spacing w:line="280" w:lineRule="atLeast"/>
        <w:jc w:val="both"/>
        <w:rPr>
          <w:rFonts w:ascii="Trebuchet MS" w:hAnsi="Trebuchet MS"/>
          <w:b/>
        </w:rPr>
      </w:pPr>
      <w:r w:rsidRPr="00800E79">
        <w:rPr>
          <w:rFonts w:ascii="Trebuchet MS" w:hAnsi="Trebuchet MS"/>
          <w:b/>
        </w:rPr>
        <w:t xml:space="preserve">Algemene Inkoopvoorwaarden Leveringen en Diensten Lansingerland 2019 </w:t>
      </w:r>
    </w:p>
    <w:p w:rsidR="00E75CE2" w:rsidRPr="00800E79" w:rsidRDefault="00E75CE2" w:rsidP="00E75CE2">
      <w:pPr>
        <w:spacing w:line="280" w:lineRule="atLeast"/>
        <w:jc w:val="both"/>
        <w:rPr>
          <w:rFonts w:ascii="Trebuchet MS" w:hAnsi="Trebuchet MS"/>
        </w:rPr>
      </w:pPr>
      <w:r w:rsidRPr="00800E79">
        <w:rPr>
          <w:rFonts w:ascii="Trebuchet MS" w:hAnsi="Trebuchet MS"/>
        </w:rPr>
        <w:t xml:space="preserve">Inschrijver verklaart hiermee kennis te hebben genomen van de Algemene Inkoopvoorwaarden Leveringen en Diensten Lansingerland 2019 </w:t>
      </w:r>
    </w:p>
    <w:p w:rsidR="00E75CE2" w:rsidRPr="00800E79" w:rsidRDefault="00E75CE2" w:rsidP="00E75CE2">
      <w:pPr>
        <w:spacing w:line="280" w:lineRule="atLeast"/>
        <w:jc w:val="both"/>
        <w:rPr>
          <w:rFonts w:ascii="Trebuchet MS" w:hAnsi="Trebuchet MS"/>
        </w:rPr>
      </w:pPr>
    </w:p>
    <w:p w:rsidR="00E75CE2" w:rsidRPr="00800E79" w:rsidRDefault="00E75CE2" w:rsidP="00E75CE2">
      <w:pPr>
        <w:spacing w:line="280" w:lineRule="atLeast"/>
        <w:jc w:val="both"/>
        <w:rPr>
          <w:rFonts w:ascii="Trebuchet MS" w:hAnsi="Trebuchet MS"/>
        </w:rPr>
      </w:pPr>
      <w:r w:rsidRPr="00800E79">
        <w:rPr>
          <w:rFonts w:ascii="Trebuchet MS" w:hAnsi="Trebuchet MS"/>
        </w:rPr>
        <w:t>Inschrijver gaat volledig en zonder voorbehoud akkoord om bij gunning, de gevraagde dienstverlening conform de Algemene Inkoopvoorwaarden Leveringen en Diensten Lansingerland 2019 uit te voeren.</w:t>
      </w:r>
    </w:p>
    <w:p w:rsidR="00E75CE2" w:rsidRPr="00800E79" w:rsidRDefault="00E75CE2" w:rsidP="00E75CE2">
      <w:pPr>
        <w:spacing w:line="280" w:lineRule="atLeast"/>
        <w:jc w:val="both"/>
        <w:rPr>
          <w:rFonts w:ascii="Trebuchet MS" w:hAnsi="Trebuchet MS"/>
          <w:b/>
        </w:rPr>
      </w:pPr>
    </w:p>
    <w:p w:rsidR="00E75CE2" w:rsidRPr="00800E79" w:rsidRDefault="00E75CE2" w:rsidP="00E75CE2">
      <w:pPr>
        <w:spacing w:line="280" w:lineRule="atLeast"/>
        <w:jc w:val="both"/>
        <w:rPr>
          <w:rFonts w:ascii="Trebuchet MS" w:hAnsi="Trebuchet MS"/>
          <w:b/>
        </w:rPr>
      </w:pPr>
      <w:r w:rsidRPr="00800E79">
        <w:rPr>
          <w:rFonts w:ascii="Trebuchet MS" w:hAnsi="Trebuchet MS"/>
          <w:b/>
        </w:rPr>
        <w:t>Conceptovereenkomst Social Return</w:t>
      </w:r>
    </w:p>
    <w:p w:rsidR="00E75CE2" w:rsidRPr="00800E79" w:rsidRDefault="00E75CE2" w:rsidP="00E75CE2">
      <w:pPr>
        <w:spacing w:line="280" w:lineRule="atLeast"/>
        <w:jc w:val="both"/>
        <w:rPr>
          <w:rFonts w:ascii="Trebuchet MS" w:hAnsi="Trebuchet MS"/>
        </w:rPr>
      </w:pPr>
      <w:r w:rsidRPr="00800E79">
        <w:rPr>
          <w:rFonts w:ascii="Trebuchet MS" w:hAnsi="Trebuchet MS"/>
        </w:rPr>
        <w:t xml:space="preserve">Inschrijver verklaart hiermee kennis te hebben genomen van de door de gemeente Lansingerland opgestelde conceptovereenkomst zoals opgenomen </w:t>
      </w:r>
      <w:r w:rsidRPr="00FD37E4">
        <w:rPr>
          <w:rFonts w:ascii="Trebuchet MS" w:hAnsi="Trebuchet MS"/>
        </w:rPr>
        <w:t xml:space="preserve">in bijlage </w:t>
      </w:r>
      <w:r>
        <w:rPr>
          <w:rFonts w:ascii="Trebuchet MS" w:hAnsi="Trebuchet MS"/>
        </w:rPr>
        <w:t>9</w:t>
      </w:r>
      <w:r w:rsidRPr="00800E79">
        <w:rPr>
          <w:rFonts w:ascii="Trebuchet MS" w:hAnsi="Trebuchet MS"/>
        </w:rPr>
        <w:t xml:space="preserve"> Formulier Social Return </w:t>
      </w:r>
      <w:r w:rsidRPr="004A395A">
        <w:rPr>
          <w:sz w:val="18"/>
        </w:rPr>
        <w:t>“</w:t>
      </w:r>
      <w:r w:rsidRPr="00CC3A81">
        <w:rPr>
          <w:rFonts w:ascii="Trebuchet MS" w:hAnsi="Trebuchet MS"/>
        </w:rPr>
        <w:t>Coördinatie en toezicht onderhoud sportparken Lansingerland 2026 - 2030”</w:t>
      </w:r>
      <w:r>
        <w:rPr>
          <w:rFonts w:ascii="Trebuchet MS" w:hAnsi="Trebuchet MS"/>
        </w:rPr>
        <w:t>.</w:t>
      </w:r>
    </w:p>
    <w:p w:rsidR="00E75CE2" w:rsidRPr="00800E79" w:rsidRDefault="00E75CE2" w:rsidP="00E75CE2">
      <w:pPr>
        <w:spacing w:line="280" w:lineRule="atLeast"/>
        <w:jc w:val="both"/>
        <w:rPr>
          <w:rFonts w:ascii="Trebuchet MS" w:hAnsi="Trebuchet MS"/>
        </w:rPr>
      </w:pPr>
    </w:p>
    <w:p w:rsidR="00E75CE2" w:rsidRPr="00800E79" w:rsidRDefault="00E75CE2" w:rsidP="00E75CE2">
      <w:pPr>
        <w:spacing w:line="280" w:lineRule="atLeast"/>
        <w:jc w:val="both"/>
        <w:rPr>
          <w:rFonts w:ascii="Trebuchet MS" w:hAnsi="Trebuchet MS"/>
        </w:rPr>
      </w:pPr>
      <w:r w:rsidRPr="00800E79">
        <w:rPr>
          <w:rFonts w:ascii="Trebuchet MS" w:hAnsi="Trebuchet MS"/>
        </w:rPr>
        <w:t>Inschrijver gaat volledig en zonder voorbehoud akkoord met de artikelen zoals opgenomen in bovengenoemde conceptovereenkomst Social Return.</w:t>
      </w:r>
    </w:p>
    <w:p w:rsidR="00E75CE2" w:rsidRDefault="00E75CE2" w:rsidP="00E75CE2">
      <w:pPr>
        <w:spacing w:line="280" w:lineRule="atLeast"/>
        <w:rPr>
          <w:rFonts w:ascii="Trebuchet MS" w:hAnsi="Trebuchet MS"/>
          <w:b/>
          <w:sz w:val="18"/>
          <w:szCs w:val="18"/>
        </w:rPr>
      </w:pPr>
    </w:p>
    <w:p w:rsidR="00E75CE2" w:rsidRDefault="00E75CE2" w:rsidP="00E75CE2">
      <w:pPr>
        <w:spacing w:line="280" w:lineRule="atLeast"/>
        <w:rPr>
          <w:rFonts w:ascii="Trebuchet MS" w:hAnsi="Trebuchet MS"/>
          <w:b/>
          <w:sz w:val="18"/>
          <w:szCs w:val="18"/>
        </w:rPr>
      </w:pPr>
    </w:p>
    <w:p w:rsidR="00E75CE2" w:rsidRDefault="00E75CE2" w:rsidP="00E75CE2">
      <w:pPr>
        <w:spacing w:line="280" w:lineRule="atLeast"/>
        <w:rPr>
          <w:rFonts w:ascii="Trebuchet MS" w:hAnsi="Trebuchet MS"/>
          <w:b/>
          <w:sz w:val="18"/>
          <w:szCs w:val="18"/>
        </w:rPr>
      </w:pPr>
    </w:p>
    <w:p w:rsidR="00E75CE2" w:rsidRDefault="00E75CE2" w:rsidP="00E75CE2">
      <w:pPr>
        <w:spacing w:line="280" w:lineRule="atLeast"/>
        <w:rPr>
          <w:rFonts w:ascii="Trebuchet MS" w:hAnsi="Trebuchet MS"/>
          <w:b/>
          <w:sz w:val="18"/>
          <w:szCs w:val="18"/>
        </w:rPr>
      </w:pPr>
    </w:p>
    <w:p w:rsidR="00E75CE2" w:rsidRDefault="00E75CE2" w:rsidP="00E75CE2">
      <w:pPr>
        <w:spacing w:line="280" w:lineRule="atLeast"/>
        <w:rPr>
          <w:rFonts w:ascii="Trebuchet MS" w:hAnsi="Trebuchet MS"/>
          <w:b/>
          <w:sz w:val="18"/>
          <w:szCs w:val="18"/>
        </w:rPr>
      </w:pPr>
    </w:p>
    <w:p w:rsidR="00E75CE2" w:rsidRDefault="00E75CE2" w:rsidP="00E75CE2">
      <w:pPr>
        <w:spacing w:line="280" w:lineRule="atLeast"/>
        <w:rPr>
          <w:rFonts w:ascii="Trebuchet MS" w:hAnsi="Trebuchet MS"/>
          <w:b/>
          <w:sz w:val="18"/>
          <w:szCs w:val="18"/>
        </w:rPr>
      </w:pPr>
    </w:p>
    <w:p w:rsidR="00E75CE2" w:rsidRDefault="00E75CE2" w:rsidP="00E75CE2">
      <w:pPr>
        <w:spacing w:line="280" w:lineRule="atLeast"/>
        <w:rPr>
          <w:rFonts w:ascii="Trebuchet MS" w:hAnsi="Trebuchet MS"/>
          <w:b/>
          <w:sz w:val="18"/>
          <w:szCs w:val="18"/>
        </w:rPr>
      </w:pPr>
    </w:p>
    <w:p w:rsidR="00E75CE2" w:rsidRDefault="00E75CE2" w:rsidP="00E75CE2">
      <w:pPr>
        <w:spacing w:line="280" w:lineRule="atLeast"/>
        <w:rPr>
          <w:rFonts w:ascii="Trebuchet MS" w:hAnsi="Trebuchet MS"/>
          <w:b/>
          <w:sz w:val="18"/>
          <w:szCs w:val="18"/>
        </w:rPr>
      </w:pPr>
    </w:p>
    <w:p w:rsidR="00E75CE2" w:rsidRDefault="00E75CE2" w:rsidP="00E75CE2">
      <w:pPr>
        <w:spacing w:line="280" w:lineRule="atLeast"/>
        <w:rPr>
          <w:rFonts w:ascii="Trebuchet MS" w:hAnsi="Trebuchet MS"/>
          <w:b/>
          <w:sz w:val="18"/>
          <w:szCs w:val="18"/>
        </w:rPr>
      </w:pPr>
    </w:p>
    <w:p w:rsidR="00E75CE2" w:rsidRDefault="00E75CE2" w:rsidP="00E75CE2">
      <w:pPr>
        <w:spacing w:line="28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rsidR="00E75CE2" w:rsidRPr="004A395A" w:rsidRDefault="00E75CE2" w:rsidP="00E75CE2">
      <w:pPr>
        <w:tabs>
          <w:tab w:val="center" w:pos="4536"/>
          <w:tab w:val="right" w:pos="9072"/>
        </w:tabs>
        <w:spacing w:line="0" w:lineRule="atLeast"/>
        <w:rPr>
          <w:rFonts w:ascii="Trebuchet MS" w:hAnsi="Trebuchet MS"/>
          <w:b/>
          <w:sz w:val="16"/>
          <w:szCs w:val="18"/>
        </w:rPr>
      </w:pPr>
      <w:r w:rsidRPr="004A395A">
        <w:rPr>
          <w:sz w:val="18"/>
        </w:rPr>
        <w:t>“Coördinatie en toezicht onderhoud sportparken Lansingerland 2026 - 2030”</w:t>
      </w:r>
    </w:p>
    <w:p w:rsidR="00E75CE2" w:rsidRDefault="00E75CE2" w:rsidP="00E75CE2">
      <w:pPr>
        <w:tabs>
          <w:tab w:val="center" w:pos="4536"/>
          <w:tab w:val="right" w:pos="9072"/>
        </w:tabs>
        <w:spacing w:line="0" w:lineRule="atLeast"/>
        <w:rPr>
          <w:rFonts w:ascii="Trebuchet MS" w:hAnsi="Trebuchet MS"/>
          <w:sz w:val="18"/>
          <w:szCs w:val="18"/>
        </w:rPr>
      </w:pPr>
      <w:r w:rsidRPr="0054351F">
        <w:rPr>
          <w:rFonts w:ascii="Trebuchet MS" w:hAnsi="Trebuchet MS"/>
          <w:b/>
          <w:sz w:val="18"/>
          <w:szCs w:val="18"/>
        </w:rPr>
        <w:t xml:space="preserve">Referentienr.: </w:t>
      </w:r>
      <w:r w:rsidRPr="00BA5C94">
        <w:rPr>
          <w:rFonts w:ascii="Trebuchet MS" w:hAnsi="Trebuchet MS"/>
          <w:sz w:val="18"/>
          <w:szCs w:val="18"/>
        </w:rPr>
        <w:t>POR535</w:t>
      </w:r>
      <w:r>
        <w:rPr>
          <w:rFonts w:ascii="Trebuchet MS" w:hAnsi="Trebuchet MS"/>
          <w:sz w:val="18"/>
          <w:szCs w:val="18"/>
        </w:rPr>
        <w:t xml:space="preserve"> - </w:t>
      </w:r>
      <w:r w:rsidRPr="00B505FD">
        <w:rPr>
          <w:rFonts w:ascii="Trebuchet MS" w:hAnsi="Trebuchet MS"/>
          <w:sz w:val="18"/>
          <w:szCs w:val="18"/>
        </w:rPr>
        <w:t>U25.03576</w:t>
      </w:r>
      <w:r>
        <w:rPr>
          <w:rFonts w:ascii="Trebuchet MS" w:hAnsi="Trebuchet MS"/>
          <w:sz w:val="18"/>
          <w:szCs w:val="18"/>
        </w:rPr>
        <w:tab/>
      </w:r>
      <w:r>
        <w:rPr>
          <w:rFonts w:ascii="Trebuchet MS" w:hAnsi="Trebuchet MS"/>
          <w:sz w:val="18"/>
          <w:szCs w:val="18"/>
        </w:rPr>
        <w:tab/>
      </w:r>
      <w:r>
        <w:rPr>
          <w:rFonts w:ascii="Trebuchet MS" w:hAnsi="Trebuchet MS"/>
          <w:sz w:val="18"/>
          <w:szCs w:val="18"/>
        </w:rPr>
        <w:tab/>
        <w:t>4</w:t>
      </w:r>
      <w:r>
        <w:rPr>
          <w:rFonts w:ascii="Trebuchet MS" w:hAnsi="Trebuchet MS"/>
          <w:sz w:val="18"/>
          <w:szCs w:val="18"/>
        </w:rPr>
        <w:t>2</w:t>
      </w:r>
      <w:r>
        <w:rPr>
          <w:rFonts w:ascii="Trebuchet MS" w:hAnsi="Trebuchet MS"/>
          <w:sz w:val="18"/>
          <w:szCs w:val="18"/>
        </w:rPr>
        <w:t>/58</w:t>
      </w:r>
    </w:p>
    <w:p w:rsidR="00E75CE2" w:rsidRDefault="00E75CE2" w:rsidP="00E75CE2">
      <w:pPr>
        <w:spacing w:line="240" w:lineRule="auto"/>
        <w:rPr>
          <w:rFonts w:ascii="Trebuchet MS" w:hAnsi="Trebuchet MS"/>
          <w:color w:val="00B0F0"/>
        </w:rPr>
      </w:pPr>
      <w:r>
        <w:rPr>
          <w:rFonts w:ascii="Trebuchet MS" w:hAnsi="Trebuchet MS"/>
          <w:color w:val="00B0F0"/>
        </w:rPr>
        <w:br w:type="page"/>
      </w:r>
    </w:p>
    <w:p w:rsidR="00E75CE2" w:rsidRPr="0098542A" w:rsidRDefault="00E75CE2" w:rsidP="00E75CE2">
      <w:pPr>
        <w:jc w:val="both"/>
        <w:rPr>
          <w:rFonts w:ascii="Trebuchet MS" w:hAnsi="Trebuchet MS"/>
        </w:rPr>
      </w:pPr>
      <w:r w:rsidRPr="0098542A">
        <w:rPr>
          <w:rFonts w:ascii="Trebuchet MS" w:hAnsi="Trebuchet MS"/>
          <w:b/>
        </w:rPr>
        <w:lastRenderedPageBreak/>
        <w:t>Verklaring Russische betrokkenheid</w:t>
      </w:r>
    </w:p>
    <w:p w:rsidR="00E75CE2" w:rsidRPr="0098542A" w:rsidRDefault="00E75CE2" w:rsidP="00E75CE2">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00E75CE2" w:rsidRPr="0098542A" w:rsidRDefault="00E75CE2" w:rsidP="00E75CE2">
      <w:pPr>
        <w:jc w:val="both"/>
        <w:rPr>
          <w:rFonts w:ascii="Trebuchet MS" w:hAnsi="Trebuchet MS"/>
        </w:rPr>
      </w:pPr>
    </w:p>
    <w:p w:rsidR="00E75CE2" w:rsidRPr="0098542A" w:rsidRDefault="00E75CE2" w:rsidP="00E75CE2">
      <w:pPr>
        <w:jc w:val="both"/>
        <w:rPr>
          <w:rFonts w:ascii="Trebuchet MS" w:hAnsi="Trebuchet MS"/>
        </w:rPr>
      </w:pPr>
      <w:r w:rsidRPr="0098542A">
        <w:rPr>
          <w:rFonts w:ascii="Trebuchet MS" w:hAnsi="Trebuchet MS"/>
        </w:rPr>
        <w:t>Inschrijver verklaart in het bijzonder dat:</w:t>
      </w:r>
    </w:p>
    <w:p w:rsidR="00E75CE2" w:rsidRPr="0098542A" w:rsidRDefault="00E75CE2" w:rsidP="00E75CE2">
      <w:pPr>
        <w:numPr>
          <w:ilvl w:val="0"/>
          <w:numId w:val="34"/>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rsidR="00E75CE2" w:rsidRPr="005E507A" w:rsidRDefault="00E75CE2" w:rsidP="00E75CE2">
      <w:pPr>
        <w:numPr>
          <w:ilvl w:val="0"/>
          <w:numId w:val="34"/>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rsidR="00E75CE2" w:rsidRPr="0098542A" w:rsidRDefault="00E75CE2" w:rsidP="00E75CE2">
      <w:pPr>
        <w:numPr>
          <w:ilvl w:val="0"/>
          <w:numId w:val="34"/>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00E75CE2" w:rsidRPr="0098542A" w:rsidRDefault="00E75CE2" w:rsidP="00E75CE2">
      <w:pPr>
        <w:numPr>
          <w:ilvl w:val="0"/>
          <w:numId w:val="34"/>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w:t>
      </w:r>
      <w:r>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rsidR="00E75CE2" w:rsidRPr="00DE517D" w:rsidRDefault="00E75CE2" w:rsidP="00E75CE2">
      <w:pPr>
        <w:spacing w:line="280" w:lineRule="atLeast"/>
        <w:jc w:val="both"/>
        <w:rPr>
          <w:rFonts w:ascii="Trebuchet MS" w:hAnsi="Trebuchet MS"/>
          <w:color w:val="00B0F0"/>
        </w:rPr>
      </w:pPr>
    </w:p>
    <w:p w:rsidR="00E75CE2" w:rsidRPr="00DE517D" w:rsidRDefault="00E75CE2" w:rsidP="00E75CE2">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E75CE2" w:rsidRPr="00DE517D" w:rsidTr="00FE2BAF">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75CE2" w:rsidRPr="00DE517D" w:rsidRDefault="00E75CE2" w:rsidP="00FE2BAF">
            <w:pPr>
              <w:spacing w:line="280" w:lineRule="atLeast"/>
              <w:jc w:val="both"/>
              <w:rPr>
                <w:rFonts w:ascii="Trebuchet MS" w:hAnsi="Trebuchet MS"/>
              </w:rPr>
            </w:pPr>
            <w:r w:rsidRPr="00DE517D">
              <w:rPr>
                <w:rFonts w:ascii="Trebuchet MS" w:hAnsi="Trebuchet MS"/>
              </w:rPr>
              <w:t>Getekend voor akkoord:</w:t>
            </w:r>
          </w:p>
        </w:tc>
      </w:tr>
      <w:tr w:rsidR="00E75CE2" w:rsidRPr="00DE517D" w:rsidTr="00FE2BAF">
        <w:tc>
          <w:tcPr>
            <w:tcW w:w="3815" w:type="dxa"/>
            <w:tcBorders>
              <w:top w:val="single" w:sz="4" w:space="0" w:color="auto"/>
              <w:left w:val="single" w:sz="4" w:space="0" w:color="auto"/>
              <w:bottom w:val="single" w:sz="4" w:space="0" w:color="auto"/>
              <w:right w:val="single" w:sz="4" w:space="0" w:color="auto"/>
            </w:tcBorders>
          </w:tcPr>
          <w:p w:rsidR="00E75CE2" w:rsidRPr="00DE517D" w:rsidRDefault="00E75CE2" w:rsidP="00FE2BAF">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E75CE2" w:rsidRPr="00DE517D" w:rsidRDefault="00E75CE2" w:rsidP="00FE2BAF">
            <w:pPr>
              <w:spacing w:line="280" w:lineRule="atLeast"/>
              <w:jc w:val="both"/>
              <w:rPr>
                <w:rFonts w:ascii="Trebuchet MS" w:hAnsi="Trebuchet MS"/>
              </w:rPr>
            </w:pPr>
          </w:p>
        </w:tc>
      </w:tr>
      <w:tr w:rsidR="00E75CE2" w:rsidRPr="00DE517D" w:rsidTr="00FE2BAF">
        <w:tc>
          <w:tcPr>
            <w:tcW w:w="3815" w:type="dxa"/>
            <w:tcBorders>
              <w:top w:val="single" w:sz="4" w:space="0" w:color="auto"/>
              <w:left w:val="single" w:sz="4" w:space="0" w:color="auto"/>
              <w:bottom w:val="single" w:sz="4" w:space="0" w:color="auto"/>
              <w:right w:val="single" w:sz="4" w:space="0" w:color="auto"/>
            </w:tcBorders>
          </w:tcPr>
          <w:p w:rsidR="00E75CE2" w:rsidRPr="00DE517D" w:rsidRDefault="00E75CE2" w:rsidP="00FE2BAF">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E75CE2" w:rsidRPr="00DE517D" w:rsidRDefault="00E75CE2" w:rsidP="00FE2BAF">
            <w:pPr>
              <w:spacing w:line="280" w:lineRule="atLeast"/>
              <w:jc w:val="both"/>
              <w:rPr>
                <w:rFonts w:ascii="Trebuchet MS" w:hAnsi="Trebuchet MS"/>
              </w:rPr>
            </w:pPr>
          </w:p>
          <w:p w:rsidR="00E75CE2" w:rsidRPr="00DE517D" w:rsidRDefault="00E75CE2" w:rsidP="00FE2BAF">
            <w:pPr>
              <w:spacing w:line="280" w:lineRule="atLeast"/>
              <w:jc w:val="both"/>
              <w:rPr>
                <w:rFonts w:ascii="Trebuchet MS" w:hAnsi="Trebuchet MS"/>
              </w:rPr>
            </w:pPr>
          </w:p>
        </w:tc>
      </w:tr>
      <w:tr w:rsidR="00E75CE2" w:rsidRPr="00DE517D" w:rsidTr="00FE2BAF">
        <w:tc>
          <w:tcPr>
            <w:tcW w:w="3815" w:type="dxa"/>
            <w:tcBorders>
              <w:top w:val="single" w:sz="4" w:space="0" w:color="auto"/>
              <w:left w:val="single" w:sz="4" w:space="0" w:color="auto"/>
              <w:bottom w:val="single" w:sz="4" w:space="0" w:color="auto"/>
              <w:right w:val="single" w:sz="4" w:space="0" w:color="auto"/>
            </w:tcBorders>
          </w:tcPr>
          <w:p w:rsidR="00E75CE2" w:rsidRPr="00DE517D" w:rsidRDefault="00E75CE2" w:rsidP="00FE2BAF">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E75CE2" w:rsidRPr="00DE517D" w:rsidRDefault="00E75CE2" w:rsidP="00FE2BAF">
            <w:pPr>
              <w:spacing w:line="280" w:lineRule="atLeast"/>
              <w:jc w:val="both"/>
              <w:rPr>
                <w:rFonts w:ascii="Trebuchet MS" w:hAnsi="Trebuchet MS"/>
              </w:rPr>
            </w:pPr>
          </w:p>
        </w:tc>
      </w:tr>
      <w:tr w:rsidR="00E75CE2" w:rsidRPr="00DE517D" w:rsidTr="00FE2BAF">
        <w:tc>
          <w:tcPr>
            <w:tcW w:w="3815" w:type="dxa"/>
            <w:tcBorders>
              <w:top w:val="single" w:sz="4" w:space="0" w:color="auto"/>
              <w:left w:val="single" w:sz="4" w:space="0" w:color="auto"/>
              <w:bottom w:val="single" w:sz="4" w:space="0" w:color="auto"/>
              <w:right w:val="single" w:sz="4" w:space="0" w:color="auto"/>
            </w:tcBorders>
          </w:tcPr>
          <w:p w:rsidR="00E75CE2" w:rsidRPr="00DE517D" w:rsidRDefault="00E75CE2" w:rsidP="00FE2BAF">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E75CE2" w:rsidRPr="00DE517D" w:rsidRDefault="00E75CE2" w:rsidP="00FE2BAF">
            <w:pPr>
              <w:spacing w:line="280" w:lineRule="atLeast"/>
              <w:jc w:val="both"/>
              <w:rPr>
                <w:rFonts w:ascii="Trebuchet MS" w:hAnsi="Trebuchet MS"/>
              </w:rPr>
            </w:pPr>
          </w:p>
        </w:tc>
      </w:tr>
      <w:tr w:rsidR="00E75CE2" w:rsidRPr="00DE517D" w:rsidTr="00FE2BAF">
        <w:tc>
          <w:tcPr>
            <w:tcW w:w="3815" w:type="dxa"/>
            <w:tcBorders>
              <w:top w:val="single" w:sz="4" w:space="0" w:color="auto"/>
              <w:left w:val="single" w:sz="4" w:space="0" w:color="auto"/>
              <w:bottom w:val="single" w:sz="4" w:space="0" w:color="auto"/>
              <w:right w:val="single" w:sz="4" w:space="0" w:color="auto"/>
            </w:tcBorders>
          </w:tcPr>
          <w:p w:rsidR="00E75CE2" w:rsidRPr="00DE517D" w:rsidRDefault="00E75CE2" w:rsidP="00FE2BAF">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E75CE2" w:rsidRPr="00DE517D" w:rsidRDefault="00E75CE2" w:rsidP="00FE2BAF">
            <w:pPr>
              <w:spacing w:line="280" w:lineRule="atLeast"/>
              <w:jc w:val="both"/>
              <w:rPr>
                <w:rFonts w:ascii="Trebuchet MS" w:hAnsi="Trebuchet MS"/>
              </w:rPr>
            </w:pPr>
          </w:p>
        </w:tc>
      </w:tr>
    </w:tbl>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CE4576" w:rsidRDefault="00CE4576" w:rsidP="00412185">
      <w:pPr>
        <w:spacing w:line="28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rsidR="00CE4576" w:rsidRPr="004A395A" w:rsidRDefault="00CE4576" w:rsidP="00CE4576">
      <w:pPr>
        <w:tabs>
          <w:tab w:val="center" w:pos="4536"/>
          <w:tab w:val="right" w:pos="9072"/>
        </w:tabs>
        <w:spacing w:line="0" w:lineRule="atLeast"/>
        <w:rPr>
          <w:rFonts w:ascii="Trebuchet MS" w:hAnsi="Trebuchet MS"/>
          <w:b/>
          <w:sz w:val="16"/>
          <w:szCs w:val="18"/>
        </w:rPr>
      </w:pPr>
      <w:r w:rsidRPr="004A395A">
        <w:rPr>
          <w:sz w:val="18"/>
        </w:rPr>
        <w:t>“Coördinatie en toezicht onderhoud sportparken Lansingerland 2026 - 2030”</w:t>
      </w:r>
    </w:p>
    <w:p w:rsidR="00CE4576" w:rsidRDefault="00CE4576" w:rsidP="00CE4576">
      <w:pPr>
        <w:tabs>
          <w:tab w:val="center" w:pos="4536"/>
          <w:tab w:val="right" w:pos="9072"/>
        </w:tabs>
        <w:spacing w:line="0" w:lineRule="atLeast"/>
        <w:rPr>
          <w:rFonts w:ascii="Trebuchet MS" w:hAnsi="Trebuchet MS"/>
          <w:sz w:val="18"/>
          <w:szCs w:val="18"/>
        </w:rPr>
      </w:pPr>
      <w:r w:rsidRPr="0054351F">
        <w:rPr>
          <w:rFonts w:ascii="Trebuchet MS" w:hAnsi="Trebuchet MS"/>
          <w:b/>
          <w:sz w:val="18"/>
          <w:szCs w:val="18"/>
        </w:rPr>
        <w:t xml:space="preserve">Referentienr.: </w:t>
      </w:r>
      <w:r w:rsidRPr="00BA5C94">
        <w:rPr>
          <w:rFonts w:ascii="Trebuchet MS" w:hAnsi="Trebuchet MS"/>
          <w:sz w:val="18"/>
          <w:szCs w:val="18"/>
        </w:rPr>
        <w:t>POR535</w:t>
      </w:r>
      <w:r>
        <w:rPr>
          <w:rFonts w:ascii="Trebuchet MS" w:hAnsi="Trebuchet MS"/>
          <w:sz w:val="18"/>
          <w:szCs w:val="18"/>
        </w:rPr>
        <w:t xml:space="preserve"> - </w:t>
      </w:r>
      <w:r w:rsidRPr="00B505FD">
        <w:rPr>
          <w:rFonts w:ascii="Trebuchet MS" w:hAnsi="Trebuchet MS"/>
          <w:sz w:val="18"/>
          <w:szCs w:val="18"/>
        </w:rPr>
        <w:t>U25.03576</w:t>
      </w:r>
      <w:r>
        <w:rPr>
          <w:rFonts w:ascii="Trebuchet MS" w:hAnsi="Trebuchet MS"/>
          <w:sz w:val="18"/>
          <w:szCs w:val="18"/>
        </w:rPr>
        <w:tab/>
      </w:r>
      <w:r>
        <w:rPr>
          <w:rFonts w:ascii="Trebuchet MS" w:hAnsi="Trebuchet MS"/>
          <w:sz w:val="18"/>
          <w:szCs w:val="18"/>
        </w:rPr>
        <w:tab/>
      </w:r>
      <w:r>
        <w:rPr>
          <w:rFonts w:ascii="Trebuchet MS" w:hAnsi="Trebuchet MS"/>
          <w:sz w:val="18"/>
          <w:szCs w:val="18"/>
        </w:rPr>
        <w:tab/>
      </w:r>
      <w:r w:rsidR="00412185">
        <w:rPr>
          <w:rFonts w:ascii="Trebuchet MS" w:hAnsi="Trebuchet MS"/>
          <w:sz w:val="18"/>
          <w:szCs w:val="18"/>
        </w:rPr>
        <w:t>4</w:t>
      </w:r>
      <w:r w:rsidR="00E75CE2">
        <w:rPr>
          <w:rFonts w:ascii="Trebuchet MS" w:hAnsi="Trebuchet MS"/>
          <w:sz w:val="18"/>
          <w:szCs w:val="18"/>
        </w:rPr>
        <w:t>3</w:t>
      </w:r>
      <w:r>
        <w:rPr>
          <w:rFonts w:ascii="Trebuchet MS" w:hAnsi="Trebuchet MS"/>
          <w:sz w:val="18"/>
          <w:szCs w:val="18"/>
        </w:rPr>
        <w:t>/58</w:t>
      </w:r>
    </w:p>
    <w:p w:rsidR="000E6E36" w:rsidRDefault="00CE4576" w:rsidP="00CE4576">
      <w:pPr>
        <w:tabs>
          <w:tab w:val="center" w:pos="4536"/>
          <w:tab w:val="right" w:pos="9072"/>
        </w:tabs>
        <w:spacing w:line="0" w:lineRule="atLeast"/>
      </w:pPr>
      <w:bookmarkStart w:id="3" w:name="_Toc51168872"/>
      <w:r>
        <w:rPr>
          <w:rFonts w:ascii="Trebuchet MS" w:hAnsi="Trebuchet MS"/>
          <w:sz w:val="18"/>
          <w:szCs w:val="18"/>
        </w:rPr>
        <w:tab/>
      </w:r>
      <w:r>
        <w:rPr>
          <w:rFonts w:ascii="Trebuchet MS" w:hAnsi="Trebuchet MS"/>
          <w:sz w:val="18"/>
          <w:szCs w:val="18"/>
        </w:rPr>
        <w:tab/>
      </w:r>
    </w:p>
    <w:bookmarkEnd w:id="3"/>
    <w:sectPr w:rsidR="000E6E36" w:rsidSect="00A17B57">
      <w:headerReference w:type="default" r:id="rId8"/>
      <w:footerReference w:type="default" r:id="rId9"/>
      <w:headerReference w:type="first" r:id="rId10"/>
      <w:footerReference w:type="first" r:id="rId11"/>
      <w:pgSz w:w="11906" w:h="16838"/>
      <w:pgMar w:top="2552" w:right="964" w:bottom="96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61E" w:rsidRDefault="009B661E">
      <w:pPr>
        <w:spacing w:line="240" w:lineRule="auto"/>
      </w:pPr>
      <w:r>
        <w:separator/>
      </w:r>
    </w:p>
  </w:endnote>
  <w:endnote w:type="continuationSeparator" w:id="0">
    <w:p w:rsidR="009B661E" w:rsidRDefault="009B66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Default="00ED761C" w:rsidP="006E4784">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ED761C" w:rsidRDefault="00ED761C" w:rsidP="006E4784">
            <w:pPr>
              <w:pStyle w:val="Voettekst"/>
              <w:jc w:val="right"/>
            </w:pPr>
            <w:r>
              <w:rPr>
                <w:noProof/>
              </w:rPr>
              <w:drawing>
                <wp:anchor distT="0" distB="0" distL="114300" distR="114300" simplePos="0" relativeHeight="251661312" behindDoc="1" locked="1" layoutInCell="1" allowOverlap="1" wp14:anchorId="3A1FBAF6" wp14:editId="6E544FB9">
                  <wp:simplePos x="0" y="0"/>
                  <wp:positionH relativeFrom="page">
                    <wp:posOffset>0</wp:posOffset>
                  </wp:positionH>
                  <wp:positionV relativeFrom="page">
                    <wp:posOffset>7755255</wp:posOffset>
                  </wp:positionV>
                  <wp:extent cx="7621200" cy="2937600"/>
                  <wp:effectExtent l="0" t="0" r="0" b="0"/>
                  <wp:wrapNone/>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A17B57">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A17B57">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61E" w:rsidRDefault="009B661E">
      <w:pPr>
        <w:spacing w:line="240" w:lineRule="auto"/>
      </w:pPr>
      <w:r>
        <w:separator/>
      </w:r>
    </w:p>
  </w:footnote>
  <w:footnote w:type="continuationSeparator" w:id="0">
    <w:p w:rsidR="009B661E" w:rsidRDefault="009B66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Pr="006E4784" w:rsidRDefault="00ED761C" w:rsidP="006E4784">
    <w:pPr>
      <w:jc w:val="right"/>
    </w:pPr>
    <w:r>
      <w:rPr>
        <w:noProof/>
      </w:rPr>
      <w:drawing>
        <wp:anchor distT="0" distB="0" distL="114300" distR="114300" simplePos="0" relativeHeight="251658240" behindDoc="1" locked="1" layoutInCell="1" allowOverlap="1" wp14:anchorId="64FAB660" wp14:editId="01335D0A">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Pr="006E4784" w:rsidRDefault="00ED761C" w:rsidP="00ED1725">
    <w:pPr>
      <w:jc w:val="right"/>
    </w:pPr>
  </w:p>
  <w:p w:rsidR="00ED761C" w:rsidRPr="006E4784" w:rsidRDefault="00ED761C" w:rsidP="00ED1725">
    <w:pPr>
      <w:pStyle w:val="Koptekst"/>
      <w:spacing w:line="240" w:lineRule="exact"/>
      <w:rPr>
        <w:sz w:val="24"/>
        <w:szCs w:val="24"/>
      </w:rPr>
    </w:pPr>
  </w:p>
  <w:p w:rsidR="00ED761C" w:rsidRPr="006E4784" w:rsidRDefault="00ED761C" w:rsidP="00ED1725">
    <w:pPr>
      <w:pStyle w:val="Koptekst"/>
      <w:spacing w:line="240" w:lineRule="exact"/>
      <w:rPr>
        <w:sz w:val="24"/>
        <w:szCs w:val="24"/>
      </w:rPr>
    </w:pPr>
  </w:p>
  <w:p w:rsidR="00ED761C" w:rsidRPr="006E4784" w:rsidRDefault="00ED761C" w:rsidP="008A2638">
    <w:pPr>
      <w:pStyle w:val="Koptekst"/>
      <w:spacing w:line="240" w:lineRule="exact"/>
      <w:rPr>
        <w:sz w:val="24"/>
        <w:szCs w:val="24"/>
      </w:rPr>
    </w:pPr>
  </w:p>
  <w:p w:rsidR="00ED761C" w:rsidRPr="006E4784" w:rsidRDefault="00ED761C"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0D804F5"/>
    <w:multiLevelType w:val="hybridMultilevel"/>
    <w:tmpl w:val="D0D63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1030301"/>
    <w:multiLevelType w:val="multilevel"/>
    <w:tmpl w:val="D584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2" w15:restartNumberingAfterBreak="0">
    <w:nsid w:val="092E6BC3"/>
    <w:multiLevelType w:val="hybridMultilevel"/>
    <w:tmpl w:val="DC624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4" w15:restartNumberingAfterBreak="0">
    <w:nsid w:val="0E52167E"/>
    <w:multiLevelType w:val="hybridMultilevel"/>
    <w:tmpl w:val="494A17D4"/>
    <w:lvl w:ilvl="0" w:tplc="04130001">
      <w:start w:val="1"/>
      <w:numFmt w:val="bullet"/>
      <w:lvlText w:val=""/>
      <w:lvlJc w:val="left"/>
      <w:pPr>
        <w:ind w:left="1488" w:hanging="360"/>
      </w:pPr>
      <w:rPr>
        <w:rFonts w:ascii="Symbol" w:hAnsi="Symbol" w:hint="default"/>
      </w:rPr>
    </w:lvl>
    <w:lvl w:ilvl="1" w:tplc="04130003" w:tentative="1">
      <w:start w:val="1"/>
      <w:numFmt w:val="bullet"/>
      <w:lvlText w:val="o"/>
      <w:lvlJc w:val="left"/>
      <w:pPr>
        <w:ind w:left="2208" w:hanging="360"/>
      </w:pPr>
      <w:rPr>
        <w:rFonts w:ascii="Courier New" w:hAnsi="Courier New" w:cs="Courier New" w:hint="default"/>
      </w:rPr>
    </w:lvl>
    <w:lvl w:ilvl="2" w:tplc="04130005" w:tentative="1">
      <w:start w:val="1"/>
      <w:numFmt w:val="bullet"/>
      <w:lvlText w:val=""/>
      <w:lvlJc w:val="left"/>
      <w:pPr>
        <w:ind w:left="2928" w:hanging="360"/>
      </w:pPr>
      <w:rPr>
        <w:rFonts w:ascii="Wingdings" w:hAnsi="Wingdings" w:hint="default"/>
      </w:rPr>
    </w:lvl>
    <w:lvl w:ilvl="3" w:tplc="04130001" w:tentative="1">
      <w:start w:val="1"/>
      <w:numFmt w:val="bullet"/>
      <w:lvlText w:val=""/>
      <w:lvlJc w:val="left"/>
      <w:pPr>
        <w:ind w:left="3648" w:hanging="360"/>
      </w:pPr>
      <w:rPr>
        <w:rFonts w:ascii="Symbol" w:hAnsi="Symbol" w:hint="default"/>
      </w:rPr>
    </w:lvl>
    <w:lvl w:ilvl="4" w:tplc="04130003" w:tentative="1">
      <w:start w:val="1"/>
      <w:numFmt w:val="bullet"/>
      <w:lvlText w:val="o"/>
      <w:lvlJc w:val="left"/>
      <w:pPr>
        <w:ind w:left="4368" w:hanging="360"/>
      </w:pPr>
      <w:rPr>
        <w:rFonts w:ascii="Courier New" w:hAnsi="Courier New" w:cs="Courier New" w:hint="default"/>
      </w:rPr>
    </w:lvl>
    <w:lvl w:ilvl="5" w:tplc="04130005" w:tentative="1">
      <w:start w:val="1"/>
      <w:numFmt w:val="bullet"/>
      <w:lvlText w:val=""/>
      <w:lvlJc w:val="left"/>
      <w:pPr>
        <w:ind w:left="5088" w:hanging="360"/>
      </w:pPr>
      <w:rPr>
        <w:rFonts w:ascii="Wingdings" w:hAnsi="Wingdings" w:hint="default"/>
      </w:rPr>
    </w:lvl>
    <w:lvl w:ilvl="6" w:tplc="04130001" w:tentative="1">
      <w:start w:val="1"/>
      <w:numFmt w:val="bullet"/>
      <w:lvlText w:val=""/>
      <w:lvlJc w:val="left"/>
      <w:pPr>
        <w:ind w:left="5808" w:hanging="360"/>
      </w:pPr>
      <w:rPr>
        <w:rFonts w:ascii="Symbol" w:hAnsi="Symbol" w:hint="default"/>
      </w:rPr>
    </w:lvl>
    <w:lvl w:ilvl="7" w:tplc="04130003" w:tentative="1">
      <w:start w:val="1"/>
      <w:numFmt w:val="bullet"/>
      <w:lvlText w:val="o"/>
      <w:lvlJc w:val="left"/>
      <w:pPr>
        <w:ind w:left="6528" w:hanging="360"/>
      </w:pPr>
      <w:rPr>
        <w:rFonts w:ascii="Courier New" w:hAnsi="Courier New" w:cs="Courier New" w:hint="default"/>
      </w:rPr>
    </w:lvl>
    <w:lvl w:ilvl="8" w:tplc="04130005" w:tentative="1">
      <w:start w:val="1"/>
      <w:numFmt w:val="bullet"/>
      <w:lvlText w:val=""/>
      <w:lvlJc w:val="left"/>
      <w:pPr>
        <w:ind w:left="7248" w:hanging="360"/>
      </w:pPr>
      <w:rPr>
        <w:rFonts w:ascii="Wingdings" w:hAnsi="Wingdings" w:hint="default"/>
      </w:rPr>
    </w:lvl>
  </w:abstractNum>
  <w:abstractNum w:abstractNumId="15" w15:restartNumberingAfterBreak="0">
    <w:nsid w:val="0E911599"/>
    <w:multiLevelType w:val="hybridMultilevel"/>
    <w:tmpl w:val="AB928744"/>
    <w:lvl w:ilvl="0" w:tplc="04130001">
      <w:start w:val="1"/>
      <w:numFmt w:val="bullet"/>
      <w:lvlText w:val=""/>
      <w:lvlJc w:val="left"/>
      <w:pPr>
        <w:ind w:left="1074" w:hanging="360"/>
      </w:pPr>
      <w:rPr>
        <w:rFonts w:ascii="Symbol" w:hAnsi="Symbo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6" w15:restartNumberingAfterBreak="0">
    <w:nsid w:val="10860D9A"/>
    <w:multiLevelType w:val="hybridMultilevel"/>
    <w:tmpl w:val="54D004B4"/>
    <w:lvl w:ilvl="0" w:tplc="39B4F68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8" w15:restartNumberingAfterBreak="0">
    <w:nsid w:val="11E93AC6"/>
    <w:multiLevelType w:val="hybridMultilevel"/>
    <w:tmpl w:val="E048D072"/>
    <w:lvl w:ilvl="0" w:tplc="C5E80BC2">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8F5345"/>
    <w:multiLevelType w:val="multilevel"/>
    <w:tmpl w:val="A998D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5323AA"/>
    <w:multiLevelType w:val="hybridMultilevel"/>
    <w:tmpl w:val="AC2C973E"/>
    <w:lvl w:ilvl="0" w:tplc="A8123908">
      <w:start w:val="1"/>
      <w:numFmt w:val="bullet"/>
      <w:lvlText w:val=""/>
      <w:lvlJc w:val="left"/>
      <w:pPr>
        <w:ind w:left="360" w:hanging="360"/>
      </w:pPr>
      <w:rPr>
        <w:rFonts w:ascii="Symbol" w:hAnsi="Symbol" w:hint="default"/>
      </w:rPr>
    </w:lvl>
    <w:lvl w:ilvl="1" w:tplc="04130003" w:tentative="1">
      <w:start w:val="1"/>
      <w:numFmt w:val="bullet"/>
      <w:lvlText w:val="o"/>
      <w:lvlJc w:val="left"/>
      <w:pPr>
        <w:ind w:left="726" w:hanging="360"/>
      </w:pPr>
      <w:rPr>
        <w:rFonts w:ascii="Courier New" w:hAnsi="Courier New" w:cs="Courier New" w:hint="default"/>
      </w:rPr>
    </w:lvl>
    <w:lvl w:ilvl="2" w:tplc="04130005" w:tentative="1">
      <w:start w:val="1"/>
      <w:numFmt w:val="bullet"/>
      <w:lvlText w:val=""/>
      <w:lvlJc w:val="left"/>
      <w:pPr>
        <w:ind w:left="1446" w:hanging="360"/>
      </w:pPr>
      <w:rPr>
        <w:rFonts w:ascii="Wingdings" w:hAnsi="Wingdings" w:hint="default"/>
      </w:rPr>
    </w:lvl>
    <w:lvl w:ilvl="3" w:tplc="04130001" w:tentative="1">
      <w:start w:val="1"/>
      <w:numFmt w:val="bullet"/>
      <w:lvlText w:val=""/>
      <w:lvlJc w:val="left"/>
      <w:pPr>
        <w:ind w:left="2166" w:hanging="360"/>
      </w:pPr>
      <w:rPr>
        <w:rFonts w:ascii="Symbol" w:hAnsi="Symbol" w:hint="default"/>
      </w:rPr>
    </w:lvl>
    <w:lvl w:ilvl="4" w:tplc="04130003" w:tentative="1">
      <w:start w:val="1"/>
      <w:numFmt w:val="bullet"/>
      <w:lvlText w:val="o"/>
      <w:lvlJc w:val="left"/>
      <w:pPr>
        <w:ind w:left="2886" w:hanging="360"/>
      </w:pPr>
      <w:rPr>
        <w:rFonts w:ascii="Courier New" w:hAnsi="Courier New" w:cs="Courier New" w:hint="default"/>
      </w:rPr>
    </w:lvl>
    <w:lvl w:ilvl="5" w:tplc="04130005" w:tentative="1">
      <w:start w:val="1"/>
      <w:numFmt w:val="bullet"/>
      <w:lvlText w:val=""/>
      <w:lvlJc w:val="left"/>
      <w:pPr>
        <w:ind w:left="3606" w:hanging="360"/>
      </w:pPr>
      <w:rPr>
        <w:rFonts w:ascii="Wingdings" w:hAnsi="Wingdings" w:hint="default"/>
      </w:rPr>
    </w:lvl>
    <w:lvl w:ilvl="6" w:tplc="04130001" w:tentative="1">
      <w:start w:val="1"/>
      <w:numFmt w:val="bullet"/>
      <w:lvlText w:val=""/>
      <w:lvlJc w:val="left"/>
      <w:pPr>
        <w:ind w:left="4326" w:hanging="360"/>
      </w:pPr>
      <w:rPr>
        <w:rFonts w:ascii="Symbol" w:hAnsi="Symbol" w:hint="default"/>
      </w:rPr>
    </w:lvl>
    <w:lvl w:ilvl="7" w:tplc="04130003" w:tentative="1">
      <w:start w:val="1"/>
      <w:numFmt w:val="bullet"/>
      <w:lvlText w:val="o"/>
      <w:lvlJc w:val="left"/>
      <w:pPr>
        <w:ind w:left="5046" w:hanging="360"/>
      </w:pPr>
      <w:rPr>
        <w:rFonts w:ascii="Courier New" w:hAnsi="Courier New" w:cs="Courier New" w:hint="default"/>
      </w:rPr>
    </w:lvl>
    <w:lvl w:ilvl="8" w:tplc="04130005" w:tentative="1">
      <w:start w:val="1"/>
      <w:numFmt w:val="bullet"/>
      <w:lvlText w:val=""/>
      <w:lvlJc w:val="left"/>
      <w:pPr>
        <w:ind w:left="5766" w:hanging="360"/>
      </w:pPr>
      <w:rPr>
        <w:rFonts w:ascii="Wingdings" w:hAnsi="Wingdings" w:hint="default"/>
      </w:rPr>
    </w:lvl>
  </w:abstractNum>
  <w:abstractNum w:abstractNumId="23"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24" w15:restartNumberingAfterBreak="0">
    <w:nsid w:val="225435F9"/>
    <w:multiLevelType w:val="hybridMultilevel"/>
    <w:tmpl w:val="A68CF8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8A32E0B"/>
    <w:multiLevelType w:val="hybridMultilevel"/>
    <w:tmpl w:val="2D72C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1792ED8"/>
    <w:multiLevelType w:val="hybridMultilevel"/>
    <w:tmpl w:val="C31C8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2094C79"/>
    <w:multiLevelType w:val="hybridMultilevel"/>
    <w:tmpl w:val="0B180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8194517"/>
    <w:multiLevelType w:val="hybridMultilevel"/>
    <w:tmpl w:val="959AC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F776666"/>
    <w:multiLevelType w:val="hybridMultilevel"/>
    <w:tmpl w:val="47E4839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7A965B8"/>
    <w:multiLevelType w:val="hybridMultilevel"/>
    <w:tmpl w:val="21F8A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8DD7947"/>
    <w:multiLevelType w:val="hybridMultilevel"/>
    <w:tmpl w:val="E99EE3C2"/>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61AD7BCC"/>
    <w:multiLevelType w:val="hybridMultilevel"/>
    <w:tmpl w:val="061EFDD0"/>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1B94E1B"/>
    <w:multiLevelType w:val="hybridMultilevel"/>
    <w:tmpl w:val="62860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6B6A20D8"/>
    <w:multiLevelType w:val="hybridMultilevel"/>
    <w:tmpl w:val="493E39C0"/>
    <w:lvl w:ilvl="0" w:tplc="0413000F">
      <w:start w:val="1"/>
      <w:numFmt w:val="decimal"/>
      <w:lvlText w:val="%1."/>
      <w:lvlJc w:val="left"/>
      <w:pPr>
        <w:ind w:left="502" w:hanging="360"/>
      </w:pPr>
      <w:rPr>
        <w:rFonts w:hint="default"/>
      </w:rPr>
    </w:lvl>
    <w:lvl w:ilvl="1" w:tplc="C5E80BC2">
      <w:numFmt w:val="bullet"/>
      <w:lvlText w:val="-"/>
      <w:lvlJc w:val="left"/>
      <w:pPr>
        <w:ind w:left="1222" w:hanging="360"/>
      </w:pPr>
      <w:rPr>
        <w:rFonts w:ascii="Calibri" w:eastAsia="Times New Roman" w:hAnsi="Calibri" w:cs="Calibri" w:hint="default"/>
      </w:r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15:restartNumberingAfterBreak="0">
    <w:nsid w:val="6DF10BF9"/>
    <w:multiLevelType w:val="hybridMultilevel"/>
    <w:tmpl w:val="79344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795636A"/>
    <w:multiLevelType w:val="hybridMultilevel"/>
    <w:tmpl w:val="277C2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abstractNum w:abstractNumId="52" w15:restartNumberingAfterBreak="0">
    <w:nsid w:val="7F7D38AB"/>
    <w:multiLevelType w:val="hybridMultilevel"/>
    <w:tmpl w:val="86A861A6"/>
    <w:lvl w:ilvl="0" w:tplc="7A8002A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4"/>
  </w:num>
  <w:num w:numId="2">
    <w:abstractNumId w:val="32"/>
  </w:num>
  <w:num w:numId="3">
    <w:abstractNumId w:val="46"/>
  </w:num>
  <w:num w:numId="4">
    <w:abstractNumId w:val="10"/>
  </w:num>
  <w:num w:numId="5">
    <w:abstractNumId w:val="41"/>
  </w:num>
  <w:num w:numId="6">
    <w:abstractNumId w:val="51"/>
  </w:num>
  <w:num w:numId="7">
    <w:abstractNumId w:val="13"/>
  </w:num>
  <w:num w:numId="8">
    <w:abstractNumId w:val="41"/>
  </w:num>
  <w:num w:numId="9">
    <w:abstractNumId w:val="51"/>
  </w:num>
  <w:num w:numId="10">
    <w:abstractNumId w:val="13"/>
  </w:num>
  <w:num w:numId="11">
    <w:abstractNumId w:val="17"/>
  </w:num>
  <w:num w:numId="12">
    <w:abstractNumId w:val="49"/>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23"/>
  </w:num>
  <w:num w:numId="22">
    <w:abstractNumId w:val="20"/>
  </w:num>
  <w:num w:numId="23">
    <w:abstractNumId w:val="42"/>
  </w:num>
  <w:num w:numId="24">
    <w:abstractNumId w:val="45"/>
  </w:num>
  <w:num w:numId="25">
    <w:abstractNumId w:val="43"/>
  </w:num>
  <w:num w:numId="26">
    <w:abstractNumId w:val="36"/>
  </w:num>
  <w:num w:numId="27">
    <w:abstractNumId w:val="35"/>
  </w:num>
  <w:num w:numId="28">
    <w:abstractNumId w:val="19"/>
  </w:num>
  <w:num w:numId="29">
    <w:abstractNumId w:val="11"/>
  </w:num>
  <w:num w:numId="30">
    <w:abstractNumId w:val="48"/>
  </w:num>
  <w:num w:numId="31">
    <w:abstractNumId w:val="28"/>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9"/>
  </w:num>
  <w:num w:numId="37">
    <w:abstractNumId w:val="50"/>
  </w:num>
  <w:num w:numId="38">
    <w:abstractNumId w:val="16"/>
  </w:num>
  <w:num w:numId="39">
    <w:abstractNumId w:val="34"/>
  </w:num>
  <w:num w:numId="40">
    <w:abstractNumId w:val="30"/>
  </w:num>
  <w:num w:numId="41">
    <w:abstractNumId w:val="27"/>
  </w:num>
  <w:num w:numId="42">
    <w:abstractNumId w:val="8"/>
  </w:num>
  <w:num w:numId="43">
    <w:abstractNumId w:val="40"/>
  </w:num>
  <w:num w:numId="44">
    <w:abstractNumId w:val="15"/>
  </w:num>
  <w:num w:numId="45">
    <w:abstractNumId w:val="39"/>
  </w:num>
  <w:num w:numId="46">
    <w:abstractNumId w:val="33"/>
  </w:num>
  <w:num w:numId="47">
    <w:abstractNumId w:val="22"/>
  </w:num>
  <w:num w:numId="48">
    <w:abstractNumId w:val="52"/>
  </w:num>
  <w:num w:numId="49">
    <w:abstractNumId w:val="18"/>
  </w:num>
  <w:num w:numId="50">
    <w:abstractNumId w:val="21"/>
  </w:num>
  <w:num w:numId="51">
    <w:abstractNumId w:val="26"/>
  </w:num>
  <w:num w:numId="52">
    <w:abstractNumId w:val="38"/>
  </w:num>
  <w:num w:numId="53">
    <w:abstractNumId w:val="24"/>
  </w:num>
  <w:num w:numId="54">
    <w:abstractNumId w:val="9"/>
  </w:num>
  <w:num w:numId="55">
    <w:abstractNumId w:val="47"/>
  </w:num>
  <w:num w:numId="56">
    <w:abstractNumId w:val="31"/>
  </w:num>
  <w:num w:numId="57">
    <w:abstractNumId w:val="25"/>
  </w:num>
  <w:num w:numId="58">
    <w:abstractNumId w:val="1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3404"/>
    <w:rsid w:val="000134F6"/>
    <w:rsid w:val="00016948"/>
    <w:rsid w:val="000212EC"/>
    <w:rsid w:val="00031077"/>
    <w:rsid w:val="00031492"/>
    <w:rsid w:val="0004051C"/>
    <w:rsid w:val="000415FE"/>
    <w:rsid w:val="00057025"/>
    <w:rsid w:val="00064016"/>
    <w:rsid w:val="0006676B"/>
    <w:rsid w:val="00072EDC"/>
    <w:rsid w:val="000735BD"/>
    <w:rsid w:val="00075BD1"/>
    <w:rsid w:val="00081E19"/>
    <w:rsid w:val="000841F0"/>
    <w:rsid w:val="00084B40"/>
    <w:rsid w:val="000871C5"/>
    <w:rsid w:val="00087986"/>
    <w:rsid w:val="0009477F"/>
    <w:rsid w:val="000971CF"/>
    <w:rsid w:val="000A1186"/>
    <w:rsid w:val="000A20B4"/>
    <w:rsid w:val="000A3B6A"/>
    <w:rsid w:val="000A7AD5"/>
    <w:rsid w:val="000A7B30"/>
    <w:rsid w:val="000B2E23"/>
    <w:rsid w:val="000B42C0"/>
    <w:rsid w:val="000C1BD5"/>
    <w:rsid w:val="000D0AE8"/>
    <w:rsid w:val="000D0CB8"/>
    <w:rsid w:val="000D3D97"/>
    <w:rsid w:val="000E6E36"/>
    <w:rsid w:val="000E6E49"/>
    <w:rsid w:val="000F0E5F"/>
    <w:rsid w:val="000F22A5"/>
    <w:rsid w:val="000F685F"/>
    <w:rsid w:val="000F7F46"/>
    <w:rsid w:val="0010009F"/>
    <w:rsid w:val="00101421"/>
    <w:rsid w:val="0010533A"/>
    <w:rsid w:val="00105F5C"/>
    <w:rsid w:val="00113A13"/>
    <w:rsid w:val="00113D60"/>
    <w:rsid w:val="00114CAB"/>
    <w:rsid w:val="00120F95"/>
    <w:rsid w:val="001227A8"/>
    <w:rsid w:val="0012334A"/>
    <w:rsid w:val="00132C7D"/>
    <w:rsid w:val="00133608"/>
    <w:rsid w:val="00135F71"/>
    <w:rsid w:val="0013729D"/>
    <w:rsid w:val="001377FD"/>
    <w:rsid w:val="00143868"/>
    <w:rsid w:val="00151C39"/>
    <w:rsid w:val="001531FB"/>
    <w:rsid w:val="00153B80"/>
    <w:rsid w:val="00156AEF"/>
    <w:rsid w:val="0015791F"/>
    <w:rsid w:val="0017053A"/>
    <w:rsid w:val="0018035A"/>
    <w:rsid w:val="00181C33"/>
    <w:rsid w:val="001831C5"/>
    <w:rsid w:val="00185B5E"/>
    <w:rsid w:val="00186552"/>
    <w:rsid w:val="00186756"/>
    <w:rsid w:val="00186999"/>
    <w:rsid w:val="001949CE"/>
    <w:rsid w:val="001A44E7"/>
    <w:rsid w:val="001A72CE"/>
    <w:rsid w:val="001B0645"/>
    <w:rsid w:val="001B2A97"/>
    <w:rsid w:val="001B30A2"/>
    <w:rsid w:val="001B394A"/>
    <w:rsid w:val="001B5CDE"/>
    <w:rsid w:val="001B68C0"/>
    <w:rsid w:val="001C1D32"/>
    <w:rsid w:val="001C354E"/>
    <w:rsid w:val="001C575D"/>
    <w:rsid w:val="001E0BA7"/>
    <w:rsid w:val="001E44A5"/>
    <w:rsid w:val="001E58E9"/>
    <w:rsid w:val="001F2C30"/>
    <w:rsid w:val="001F4879"/>
    <w:rsid w:val="001F6225"/>
    <w:rsid w:val="001F707D"/>
    <w:rsid w:val="00201D77"/>
    <w:rsid w:val="00210A82"/>
    <w:rsid w:val="002137AA"/>
    <w:rsid w:val="002207D2"/>
    <w:rsid w:val="0022099A"/>
    <w:rsid w:val="00223B0F"/>
    <w:rsid w:val="00225F08"/>
    <w:rsid w:val="0022692B"/>
    <w:rsid w:val="00227047"/>
    <w:rsid w:val="0023158D"/>
    <w:rsid w:val="002363C5"/>
    <w:rsid w:val="00237313"/>
    <w:rsid w:val="00241349"/>
    <w:rsid w:val="0024796A"/>
    <w:rsid w:val="002479DF"/>
    <w:rsid w:val="00253D06"/>
    <w:rsid w:val="00254AFB"/>
    <w:rsid w:val="00254EE8"/>
    <w:rsid w:val="00255611"/>
    <w:rsid w:val="0026266D"/>
    <w:rsid w:val="002663C9"/>
    <w:rsid w:val="002677C5"/>
    <w:rsid w:val="002728F8"/>
    <w:rsid w:val="00274EA0"/>
    <w:rsid w:val="00290FE2"/>
    <w:rsid w:val="00296324"/>
    <w:rsid w:val="002B4260"/>
    <w:rsid w:val="002C17E4"/>
    <w:rsid w:val="002F1732"/>
    <w:rsid w:val="002F33E1"/>
    <w:rsid w:val="002F4BDC"/>
    <w:rsid w:val="002F6014"/>
    <w:rsid w:val="002F68B6"/>
    <w:rsid w:val="002F6920"/>
    <w:rsid w:val="0030017A"/>
    <w:rsid w:val="00302E75"/>
    <w:rsid w:val="00304D71"/>
    <w:rsid w:val="003050CB"/>
    <w:rsid w:val="00310ED4"/>
    <w:rsid w:val="00313237"/>
    <w:rsid w:val="003164D3"/>
    <w:rsid w:val="00322A2D"/>
    <w:rsid w:val="00331CD1"/>
    <w:rsid w:val="00344741"/>
    <w:rsid w:val="003476F3"/>
    <w:rsid w:val="00351EAC"/>
    <w:rsid w:val="00356AB7"/>
    <w:rsid w:val="00357647"/>
    <w:rsid w:val="00357B47"/>
    <w:rsid w:val="00357F6B"/>
    <w:rsid w:val="00362BEF"/>
    <w:rsid w:val="003631F8"/>
    <w:rsid w:val="00363562"/>
    <w:rsid w:val="00367E9F"/>
    <w:rsid w:val="0037491E"/>
    <w:rsid w:val="00375F66"/>
    <w:rsid w:val="00380EBF"/>
    <w:rsid w:val="00382399"/>
    <w:rsid w:val="0039235B"/>
    <w:rsid w:val="00395B2E"/>
    <w:rsid w:val="003965C6"/>
    <w:rsid w:val="00397245"/>
    <w:rsid w:val="003A1D5F"/>
    <w:rsid w:val="003B0C98"/>
    <w:rsid w:val="003B2156"/>
    <w:rsid w:val="003B24AA"/>
    <w:rsid w:val="003B4B3B"/>
    <w:rsid w:val="003C47FB"/>
    <w:rsid w:val="003D0998"/>
    <w:rsid w:val="003D0E91"/>
    <w:rsid w:val="003D3627"/>
    <w:rsid w:val="003D7EA4"/>
    <w:rsid w:val="003F4DFE"/>
    <w:rsid w:val="004004DA"/>
    <w:rsid w:val="0040508B"/>
    <w:rsid w:val="00412185"/>
    <w:rsid w:val="004123EE"/>
    <w:rsid w:val="00415D11"/>
    <w:rsid w:val="00422330"/>
    <w:rsid w:val="0042251A"/>
    <w:rsid w:val="004240A9"/>
    <w:rsid w:val="00425009"/>
    <w:rsid w:val="00427F4E"/>
    <w:rsid w:val="00435CE5"/>
    <w:rsid w:val="004412DD"/>
    <w:rsid w:val="00442828"/>
    <w:rsid w:val="004552DA"/>
    <w:rsid w:val="004620F8"/>
    <w:rsid w:val="004710EC"/>
    <w:rsid w:val="00477EF5"/>
    <w:rsid w:val="004809F7"/>
    <w:rsid w:val="00481C69"/>
    <w:rsid w:val="00493B52"/>
    <w:rsid w:val="00496EFA"/>
    <w:rsid w:val="00497269"/>
    <w:rsid w:val="004A2FFA"/>
    <w:rsid w:val="004A395A"/>
    <w:rsid w:val="004A4669"/>
    <w:rsid w:val="004A76A8"/>
    <w:rsid w:val="004B1F73"/>
    <w:rsid w:val="004B7383"/>
    <w:rsid w:val="004C1B77"/>
    <w:rsid w:val="004E75DE"/>
    <w:rsid w:val="004E77F6"/>
    <w:rsid w:val="004F11AC"/>
    <w:rsid w:val="00506A61"/>
    <w:rsid w:val="0051401F"/>
    <w:rsid w:val="00516684"/>
    <w:rsid w:val="00521718"/>
    <w:rsid w:val="00526DFA"/>
    <w:rsid w:val="00532A59"/>
    <w:rsid w:val="0053490E"/>
    <w:rsid w:val="00536A98"/>
    <w:rsid w:val="0054351F"/>
    <w:rsid w:val="00545C4A"/>
    <w:rsid w:val="0056132A"/>
    <w:rsid w:val="00567D5F"/>
    <w:rsid w:val="00570594"/>
    <w:rsid w:val="00571E75"/>
    <w:rsid w:val="00574096"/>
    <w:rsid w:val="005812B6"/>
    <w:rsid w:val="00584104"/>
    <w:rsid w:val="0059247E"/>
    <w:rsid w:val="005954F1"/>
    <w:rsid w:val="00595A01"/>
    <w:rsid w:val="005979A9"/>
    <w:rsid w:val="005A0FD9"/>
    <w:rsid w:val="005A4EA4"/>
    <w:rsid w:val="005A6111"/>
    <w:rsid w:val="005B1698"/>
    <w:rsid w:val="005C01B0"/>
    <w:rsid w:val="005C1CFE"/>
    <w:rsid w:val="005D7C9A"/>
    <w:rsid w:val="005F0221"/>
    <w:rsid w:val="00601E54"/>
    <w:rsid w:val="00605C7D"/>
    <w:rsid w:val="00606A4A"/>
    <w:rsid w:val="00612EC1"/>
    <w:rsid w:val="00616A7D"/>
    <w:rsid w:val="006338EF"/>
    <w:rsid w:val="006340E1"/>
    <w:rsid w:val="00634569"/>
    <w:rsid w:val="00635D36"/>
    <w:rsid w:val="00637030"/>
    <w:rsid w:val="00640350"/>
    <w:rsid w:val="0064141D"/>
    <w:rsid w:val="00641CEE"/>
    <w:rsid w:val="00645505"/>
    <w:rsid w:val="00652B54"/>
    <w:rsid w:val="00657E38"/>
    <w:rsid w:val="00662AE7"/>
    <w:rsid w:val="00673085"/>
    <w:rsid w:val="00680C49"/>
    <w:rsid w:val="00682927"/>
    <w:rsid w:val="00685109"/>
    <w:rsid w:val="006858C3"/>
    <w:rsid w:val="0068777D"/>
    <w:rsid w:val="00691D15"/>
    <w:rsid w:val="006939C7"/>
    <w:rsid w:val="006A21B8"/>
    <w:rsid w:val="006A5E3E"/>
    <w:rsid w:val="006B36C4"/>
    <w:rsid w:val="006C0D23"/>
    <w:rsid w:val="006C6526"/>
    <w:rsid w:val="006D2373"/>
    <w:rsid w:val="006D5A0E"/>
    <w:rsid w:val="006E17FB"/>
    <w:rsid w:val="006E2530"/>
    <w:rsid w:val="006E4784"/>
    <w:rsid w:val="006E5E70"/>
    <w:rsid w:val="006F090E"/>
    <w:rsid w:val="006F2246"/>
    <w:rsid w:val="006F7EE3"/>
    <w:rsid w:val="00702924"/>
    <w:rsid w:val="00702BE3"/>
    <w:rsid w:val="00706B84"/>
    <w:rsid w:val="00714822"/>
    <w:rsid w:val="00716F56"/>
    <w:rsid w:val="00734552"/>
    <w:rsid w:val="00744F6D"/>
    <w:rsid w:val="00747ABD"/>
    <w:rsid w:val="00753825"/>
    <w:rsid w:val="007576B2"/>
    <w:rsid w:val="00760813"/>
    <w:rsid w:val="007636D6"/>
    <w:rsid w:val="00772635"/>
    <w:rsid w:val="00792080"/>
    <w:rsid w:val="00793158"/>
    <w:rsid w:val="00794274"/>
    <w:rsid w:val="007A26D6"/>
    <w:rsid w:val="007A59DC"/>
    <w:rsid w:val="007B1708"/>
    <w:rsid w:val="007B278E"/>
    <w:rsid w:val="007B57FE"/>
    <w:rsid w:val="007B729C"/>
    <w:rsid w:val="007C3A15"/>
    <w:rsid w:val="007C599C"/>
    <w:rsid w:val="007D19D0"/>
    <w:rsid w:val="007D1C5B"/>
    <w:rsid w:val="007D37ED"/>
    <w:rsid w:val="007E1D6B"/>
    <w:rsid w:val="007E2369"/>
    <w:rsid w:val="007E3CAC"/>
    <w:rsid w:val="007E6284"/>
    <w:rsid w:val="007F4297"/>
    <w:rsid w:val="007F4502"/>
    <w:rsid w:val="007F5C61"/>
    <w:rsid w:val="007F6362"/>
    <w:rsid w:val="00800E79"/>
    <w:rsid w:val="00803398"/>
    <w:rsid w:val="00804425"/>
    <w:rsid w:val="00807529"/>
    <w:rsid w:val="008105B3"/>
    <w:rsid w:val="00812A1E"/>
    <w:rsid w:val="008151C9"/>
    <w:rsid w:val="008225CA"/>
    <w:rsid w:val="00826455"/>
    <w:rsid w:val="008300D3"/>
    <w:rsid w:val="0083385C"/>
    <w:rsid w:val="00835EEE"/>
    <w:rsid w:val="00836CF9"/>
    <w:rsid w:val="00842BF6"/>
    <w:rsid w:val="00847887"/>
    <w:rsid w:val="008519D3"/>
    <w:rsid w:val="00860ED0"/>
    <w:rsid w:val="00863F20"/>
    <w:rsid w:val="008654BD"/>
    <w:rsid w:val="00866AE8"/>
    <w:rsid w:val="00867326"/>
    <w:rsid w:val="00871DC8"/>
    <w:rsid w:val="008733E5"/>
    <w:rsid w:val="00886A62"/>
    <w:rsid w:val="008A1AFF"/>
    <w:rsid w:val="008A2638"/>
    <w:rsid w:val="008A2668"/>
    <w:rsid w:val="008A56B1"/>
    <w:rsid w:val="008A6A14"/>
    <w:rsid w:val="008A7939"/>
    <w:rsid w:val="008A7F16"/>
    <w:rsid w:val="008B01B4"/>
    <w:rsid w:val="008B6595"/>
    <w:rsid w:val="008C0524"/>
    <w:rsid w:val="008D1609"/>
    <w:rsid w:val="008D19BD"/>
    <w:rsid w:val="008F0143"/>
    <w:rsid w:val="008F0AB6"/>
    <w:rsid w:val="008F5FFD"/>
    <w:rsid w:val="00903A3A"/>
    <w:rsid w:val="00905E8E"/>
    <w:rsid w:val="00910E2E"/>
    <w:rsid w:val="00915AA0"/>
    <w:rsid w:val="00915E11"/>
    <w:rsid w:val="00916124"/>
    <w:rsid w:val="0091706C"/>
    <w:rsid w:val="009237DF"/>
    <w:rsid w:val="00931A77"/>
    <w:rsid w:val="00933957"/>
    <w:rsid w:val="00940635"/>
    <w:rsid w:val="009460CB"/>
    <w:rsid w:val="00954C60"/>
    <w:rsid w:val="009568F8"/>
    <w:rsid w:val="00964751"/>
    <w:rsid w:val="00967A24"/>
    <w:rsid w:val="00973311"/>
    <w:rsid w:val="00974D2B"/>
    <w:rsid w:val="009810B5"/>
    <w:rsid w:val="00981705"/>
    <w:rsid w:val="0098242C"/>
    <w:rsid w:val="00983B58"/>
    <w:rsid w:val="009845F4"/>
    <w:rsid w:val="00984FAF"/>
    <w:rsid w:val="00985166"/>
    <w:rsid w:val="00992859"/>
    <w:rsid w:val="00995C4D"/>
    <w:rsid w:val="00996181"/>
    <w:rsid w:val="009975FA"/>
    <w:rsid w:val="009A1799"/>
    <w:rsid w:val="009A2654"/>
    <w:rsid w:val="009A2890"/>
    <w:rsid w:val="009A39A3"/>
    <w:rsid w:val="009A5015"/>
    <w:rsid w:val="009A5BB7"/>
    <w:rsid w:val="009B661E"/>
    <w:rsid w:val="009C13EA"/>
    <w:rsid w:val="009C2385"/>
    <w:rsid w:val="009C7471"/>
    <w:rsid w:val="009D4ABF"/>
    <w:rsid w:val="009D66C4"/>
    <w:rsid w:val="009E5A1A"/>
    <w:rsid w:val="009F72AE"/>
    <w:rsid w:val="00A0159C"/>
    <w:rsid w:val="00A04FFA"/>
    <w:rsid w:val="00A05FAA"/>
    <w:rsid w:val="00A06C1B"/>
    <w:rsid w:val="00A17B57"/>
    <w:rsid w:val="00A20A73"/>
    <w:rsid w:val="00A23EAA"/>
    <w:rsid w:val="00A33D0B"/>
    <w:rsid w:val="00A40DBA"/>
    <w:rsid w:val="00A4421F"/>
    <w:rsid w:val="00A53DE3"/>
    <w:rsid w:val="00A569FB"/>
    <w:rsid w:val="00A57FF1"/>
    <w:rsid w:val="00A65F30"/>
    <w:rsid w:val="00A676D7"/>
    <w:rsid w:val="00A70306"/>
    <w:rsid w:val="00A71453"/>
    <w:rsid w:val="00A753BB"/>
    <w:rsid w:val="00A80E9C"/>
    <w:rsid w:val="00A80EFB"/>
    <w:rsid w:val="00A86C56"/>
    <w:rsid w:val="00A90178"/>
    <w:rsid w:val="00A9209F"/>
    <w:rsid w:val="00A93500"/>
    <w:rsid w:val="00A94D6B"/>
    <w:rsid w:val="00A94E59"/>
    <w:rsid w:val="00A94F02"/>
    <w:rsid w:val="00A957B1"/>
    <w:rsid w:val="00A95E57"/>
    <w:rsid w:val="00AA475D"/>
    <w:rsid w:val="00AA7188"/>
    <w:rsid w:val="00AB18B3"/>
    <w:rsid w:val="00AB2EEE"/>
    <w:rsid w:val="00AC7589"/>
    <w:rsid w:val="00AE0C0A"/>
    <w:rsid w:val="00AE4D5E"/>
    <w:rsid w:val="00AE50D2"/>
    <w:rsid w:val="00AE56CD"/>
    <w:rsid w:val="00AF152D"/>
    <w:rsid w:val="00AF4654"/>
    <w:rsid w:val="00AF5DA5"/>
    <w:rsid w:val="00B01858"/>
    <w:rsid w:val="00B0610A"/>
    <w:rsid w:val="00B06684"/>
    <w:rsid w:val="00B10DDB"/>
    <w:rsid w:val="00B15F6F"/>
    <w:rsid w:val="00B22429"/>
    <w:rsid w:val="00B30CDE"/>
    <w:rsid w:val="00B363C5"/>
    <w:rsid w:val="00B371AF"/>
    <w:rsid w:val="00B43C89"/>
    <w:rsid w:val="00B505FD"/>
    <w:rsid w:val="00B510E9"/>
    <w:rsid w:val="00B53AF1"/>
    <w:rsid w:val="00B54BE1"/>
    <w:rsid w:val="00B5516A"/>
    <w:rsid w:val="00B55960"/>
    <w:rsid w:val="00B63BA2"/>
    <w:rsid w:val="00B82970"/>
    <w:rsid w:val="00B853A7"/>
    <w:rsid w:val="00B904E9"/>
    <w:rsid w:val="00B91712"/>
    <w:rsid w:val="00B91DBC"/>
    <w:rsid w:val="00B942CF"/>
    <w:rsid w:val="00B94EDE"/>
    <w:rsid w:val="00B96413"/>
    <w:rsid w:val="00B97C17"/>
    <w:rsid w:val="00BA372C"/>
    <w:rsid w:val="00BA5C94"/>
    <w:rsid w:val="00BB7C08"/>
    <w:rsid w:val="00BC2BDF"/>
    <w:rsid w:val="00BC4146"/>
    <w:rsid w:val="00BC48D8"/>
    <w:rsid w:val="00BD173C"/>
    <w:rsid w:val="00BD748D"/>
    <w:rsid w:val="00BE2DE2"/>
    <w:rsid w:val="00BE42DD"/>
    <w:rsid w:val="00BE4497"/>
    <w:rsid w:val="00BF0620"/>
    <w:rsid w:val="00BF295B"/>
    <w:rsid w:val="00C070AD"/>
    <w:rsid w:val="00C07A63"/>
    <w:rsid w:val="00C07B5D"/>
    <w:rsid w:val="00C10F76"/>
    <w:rsid w:val="00C1443D"/>
    <w:rsid w:val="00C17DB1"/>
    <w:rsid w:val="00C20D6C"/>
    <w:rsid w:val="00C3206E"/>
    <w:rsid w:val="00C3256D"/>
    <w:rsid w:val="00C32EF0"/>
    <w:rsid w:val="00C37E4F"/>
    <w:rsid w:val="00C41018"/>
    <w:rsid w:val="00C44A31"/>
    <w:rsid w:val="00C54480"/>
    <w:rsid w:val="00C63BB0"/>
    <w:rsid w:val="00C64441"/>
    <w:rsid w:val="00C6744D"/>
    <w:rsid w:val="00C73C6D"/>
    <w:rsid w:val="00C742D1"/>
    <w:rsid w:val="00C775A6"/>
    <w:rsid w:val="00C77BD0"/>
    <w:rsid w:val="00C82CA7"/>
    <w:rsid w:val="00C82CEE"/>
    <w:rsid w:val="00C85B6F"/>
    <w:rsid w:val="00C86153"/>
    <w:rsid w:val="00C90679"/>
    <w:rsid w:val="00C91D44"/>
    <w:rsid w:val="00C93A45"/>
    <w:rsid w:val="00CA1ECE"/>
    <w:rsid w:val="00CA3738"/>
    <w:rsid w:val="00CA3B17"/>
    <w:rsid w:val="00CA6513"/>
    <w:rsid w:val="00CB46C5"/>
    <w:rsid w:val="00CB6C93"/>
    <w:rsid w:val="00CC3A81"/>
    <w:rsid w:val="00CC5784"/>
    <w:rsid w:val="00CC7D61"/>
    <w:rsid w:val="00CD7E27"/>
    <w:rsid w:val="00CE4576"/>
    <w:rsid w:val="00CE6AC2"/>
    <w:rsid w:val="00CF08B9"/>
    <w:rsid w:val="00CF4DC5"/>
    <w:rsid w:val="00CF6B38"/>
    <w:rsid w:val="00D01E7A"/>
    <w:rsid w:val="00D04173"/>
    <w:rsid w:val="00D10C04"/>
    <w:rsid w:val="00D15F75"/>
    <w:rsid w:val="00D22CED"/>
    <w:rsid w:val="00D32C4F"/>
    <w:rsid w:val="00D444FB"/>
    <w:rsid w:val="00D513E8"/>
    <w:rsid w:val="00D54252"/>
    <w:rsid w:val="00D6001C"/>
    <w:rsid w:val="00D61290"/>
    <w:rsid w:val="00D62737"/>
    <w:rsid w:val="00D66316"/>
    <w:rsid w:val="00D70CCA"/>
    <w:rsid w:val="00D76014"/>
    <w:rsid w:val="00D94EF1"/>
    <w:rsid w:val="00D95167"/>
    <w:rsid w:val="00D96C6D"/>
    <w:rsid w:val="00DA4DBE"/>
    <w:rsid w:val="00DB4944"/>
    <w:rsid w:val="00DB67AD"/>
    <w:rsid w:val="00DC08D9"/>
    <w:rsid w:val="00DC7B03"/>
    <w:rsid w:val="00DD112E"/>
    <w:rsid w:val="00DD5C11"/>
    <w:rsid w:val="00DE1BE0"/>
    <w:rsid w:val="00DE29AC"/>
    <w:rsid w:val="00DF6588"/>
    <w:rsid w:val="00DF7956"/>
    <w:rsid w:val="00DF7D12"/>
    <w:rsid w:val="00E02641"/>
    <w:rsid w:val="00E115FB"/>
    <w:rsid w:val="00E11F4B"/>
    <w:rsid w:val="00E13F52"/>
    <w:rsid w:val="00E20B7F"/>
    <w:rsid w:val="00E2142E"/>
    <w:rsid w:val="00E22239"/>
    <w:rsid w:val="00E24B52"/>
    <w:rsid w:val="00E34C78"/>
    <w:rsid w:val="00E40293"/>
    <w:rsid w:val="00E41411"/>
    <w:rsid w:val="00E44B80"/>
    <w:rsid w:val="00E4655B"/>
    <w:rsid w:val="00E559E9"/>
    <w:rsid w:val="00E56E2E"/>
    <w:rsid w:val="00E62EED"/>
    <w:rsid w:val="00E711DC"/>
    <w:rsid w:val="00E75AA8"/>
    <w:rsid w:val="00E75CE2"/>
    <w:rsid w:val="00E77C8C"/>
    <w:rsid w:val="00E90354"/>
    <w:rsid w:val="00E949D4"/>
    <w:rsid w:val="00EA7641"/>
    <w:rsid w:val="00EB05A1"/>
    <w:rsid w:val="00EB0D6C"/>
    <w:rsid w:val="00EC052C"/>
    <w:rsid w:val="00EC1A16"/>
    <w:rsid w:val="00EC2A61"/>
    <w:rsid w:val="00EC53A9"/>
    <w:rsid w:val="00EC7251"/>
    <w:rsid w:val="00ED1725"/>
    <w:rsid w:val="00ED1C50"/>
    <w:rsid w:val="00ED56B5"/>
    <w:rsid w:val="00ED58A2"/>
    <w:rsid w:val="00ED761C"/>
    <w:rsid w:val="00EE0320"/>
    <w:rsid w:val="00EE7EE6"/>
    <w:rsid w:val="00EF48F8"/>
    <w:rsid w:val="00EF5366"/>
    <w:rsid w:val="00EF68E7"/>
    <w:rsid w:val="00EF6BB5"/>
    <w:rsid w:val="00F060E4"/>
    <w:rsid w:val="00F0686F"/>
    <w:rsid w:val="00F13CB5"/>
    <w:rsid w:val="00F147BA"/>
    <w:rsid w:val="00F16152"/>
    <w:rsid w:val="00F23868"/>
    <w:rsid w:val="00F31962"/>
    <w:rsid w:val="00F440D5"/>
    <w:rsid w:val="00F50234"/>
    <w:rsid w:val="00F529AA"/>
    <w:rsid w:val="00F6161E"/>
    <w:rsid w:val="00F73FAF"/>
    <w:rsid w:val="00F76331"/>
    <w:rsid w:val="00F80A36"/>
    <w:rsid w:val="00F84408"/>
    <w:rsid w:val="00F84C70"/>
    <w:rsid w:val="00F968CF"/>
    <w:rsid w:val="00FA3A5E"/>
    <w:rsid w:val="00FA574B"/>
    <w:rsid w:val="00FB01A4"/>
    <w:rsid w:val="00FB123C"/>
    <w:rsid w:val="00FB5888"/>
    <w:rsid w:val="00FB596F"/>
    <w:rsid w:val="00FC2058"/>
    <w:rsid w:val="00FC6EE4"/>
    <w:rsid w:val="00FD37E4"/>
    <w:rsid w:val="00FD63BC"/>
    <w:rsid w:val="00FF1DC9"/>
    <w:rsid w:val="00FF30F6"/>
    <w:rsid w:val="00FF6E43"/>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6D3825"/>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uiPriority w:val="9"/>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uiPriority w:val="9"/>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uiPriority w:val="9"/>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uiPriority w:val="9"/>
    <w:qFormat/>
    <w:rsid w:val="00DF3B44"/>
    <w:pPr>
      <w:numPr>
        <w:ilvl w:val="6"/>
        <w:numId w:val="8"/>
      </w:numPr>
      <w:spacing w:before="240" w:after="60"/>
      <w:outlineLvl w:val="6"/>
    </w:pPr>
    <w:rPr>
      <w:sz w:val="24"/>
    </w:rPr>
  </w:style>
  <w:style w:type="paragraph" w:styleId="Kop8">
    <w:name w:val="heading 8"/>
    <w:basedOn w:val="Standaard"/>
    <w:next w:val="Standaard"/>
    <w:link w:val="Kop8Char"/>
    <w:uiPriority w:val="9"/>
    <w:qFormat/>
    <w:rsid w:val="00DF3B44"/>
    <w:pPr>
      <w:numPr>
        <w:ilvl w:val="7"/>
        <w:numId w:val="8"/>
      </w:numPr>
      <w:spacing w:before="240" w:after="60"/>
      <w:outlineLvl w:val="7"/>
    </w:pPr>
    <w:rPr>
      <w:i/>
      <w:iCs/>
      <w:sz w:val="24"/>
    </w:rPr>
  </w:style>
  <w:style w:type="paragraph" w:styleId="Kop9">
    <w:name w:val="heading 9"/>
    <w:basedOn w:val="Standaard"/>
    <w:next w:val="Standaard"/>
    <w:link w:val="Kop9Char"/>
    <w:uiPriority w:val="9"/>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uiPriority w:val="99"/>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Lijstalinea met nummering"/>
    <w:basedOn w:val="Standaard"/>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E949D4"/>
    <w:pPr>
      <w:tabs>
        <w:tab w:val="left" w:pos="880"/>
        <w:tab w:val="right" w:leader="dot" w:pos="9798"/>
      </w:tabs>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uiPriority w:val="9"/>
    <w:rsid w:val="0054351F"/>
    <w:rPr>
      <w:b/>
      <w:bCs/>
      <w:i/>
      <w:iCs/>
      <w:sz w:val="26"/>
      <w:szCs w:val="26"/>
    </w:rPr>
  </w:style>
  <w:style w:type="character" w:customStyle="1" w:styleId="Kop6Char">
    <w:name w:val="Kop 6 Char"/>
    <w:basedOn w:val="Standaardalinea-lettertype"/>
    <w:link w:val="Kop6"/>
    <w:uiPriority w:val="9"/>
    <w:rsid w:val="0054351F"/>
    <w:rPr>
      <w:b/>
      <w:bCs/>
      <w:sz w:val="22"/>
      <w:szCs w:val="22"/>
    </w:rPr>
  </w:style>
  <w:style w:type="character" w:customStyle="1" w:styleId="Kop7Char">
    <w:name w:val="Kop 7 Char"/>
    <w:basedOn w:val="Standaardalinea-lettertype"/>
    <w:link w:val="Kop7"/>
    <w:uiPriority w:val="9"/>
    <w:rsid w:val="0054351F"/>
    <w:rPr>
      <w:sz w:val="24"/>
    </w:rPr>
  </w:style>
  <w:style w:type="character" w:customStyle="1" w:styleId="Kop8Char">
    <w:name w:val="Kop 8 Char"/>
    <w:basedOn w:val="Standaardalinea-lettertype"/>
    <w:link w:val="Kop8"/>
    <w:uiPriority w:val="9"/>
    <w:rsid w:val="0054351F"/>
    <w:rPr>
      <w:i/>
      <w:iCs/>
      <w:sz w:val="24"/>
    </w:rPr>
  </w:style>
  <w:style w:type="character" w:customStyle="1" w:styleId="Kop9Char">
    <w:name w:val="Kop 9 Char"/>
    <w:basedOn w:val="Standaardalinea-lettertype"/>
    <w:link w:val="Kop9"/>
    <w:uiPriority w:val="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paragraph" w:customStyle="1" w:styleId="Default">
    <w:name w:val="Default"/>
    <w:rsid w:val="00714822"/>
    <w:pPr>
      <w:autoSpaceDE w:val="0"/>
      <w:autoSpaceDN w:val="0"/>
      <w:adjustRightInd w:val="0"/>
    </w:pPr>
    <w:rPr>
      <w:rFonts w:ascii="Trebuchet MS" w:hAnsi="Trebuchet MS" w:cs="Trebuchet MS"/>
      <w:color w:val="000000"/>
      <w:sz w:val="24"/>
      <w:szCs w:val="24"/>
    </w:rPr>
  </w:style>
  <w:style w:type="table" w:customStyle="1" w:styleId="Tabelraster40">
    <w:name w:val="Tabelraster4"/>
    <w:basedOn w:val="Standaardtabel"/>
    <w:next w:val="Tabelraster"/>
    <w:uiPriority w:val="39"/>
    <w:rsid w:val="008D19B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A6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4860">
      <w:bodyDiv w:val="1"/>
      <w:marLeft w:val="0"/>
      <w:marRight w:val="0"/>
      <w:marTop w:val="0"/>
      <w:marBottom w:val="0"/>
      <w:divBdr>
        <w:top w:val="none" w:sz="0" w:space="0" w:color="auto"/>
        <w:left w:val="none" w:sz="0" w:space="0" w:color="auto"/>
        <w:bottom w:val="none" w:sz="0" w:space="0" w:color="auto"/>
        <w:right w:val="none" w:sz="0" w:space="0" w:color="auto"/>
      </w:divBdr>
    </w:div>
    <w:div w:id="620722501">
      <w:bodyDiv w:val="1"/>
      <w:marLeft w:val="0"/>
      <w:marRight w:val="0"/>
      <w:marTop w:val="0"/>
      <w:marBottom w:val="0"/>
      <w:divBdr>
        <w:top w:val="none" w:sz="0" w:space="0" w:color="auto"/>
        <w:left w:val="none" w:sz="0" w:space="0" w:color="auto"/>
        <w:bottom w:val="none" w:sz="0" w:space="0" w:color="auto"/>
        <w:right w:val="none" w:sz="0" w:space="0" w:color="auto"/>
      </w:divBdr>
    </w:div>
    <w:div w:id="676930350">
      <w:bodyDiv w:val="1"/>
      <w:marLeft w:val="0"/>
      <w:marRight w:val="0"/>
      <w:marTop w:val="0"/>
      <w:marBottom w:val="0"/>
      <w:divBdr>
        <w:top w:val="none" w:sz="0" w:space="0" w:color="auto"/>
        <w:left w:val="none" w:sz="0" w:space="0" w:color="auto"/>
        <w:bottom w:val="none" w:sz="0" w:space="0" w:color="auto"/>
        <w:right w:val="none" w:sz="0" w:space="0" w:color="auto"/>
      </w:divBdr>
    </w:div>
    <w:div w:id="895823637">
      <w:bodyDiv w:val="1"/>
      <w:marLeft w:val="0"/>
      <w:marRight w:val="0"/>
      <w:marTop w:val="0"/>
      <w:marBottom w:val="0"/>
      <w:divBdr>
        <w:top w:val="none" w:sz="0" w:space="0" w:color="auto"/>
        <w:left w:val="none" w:sz="0" w:space="0" w:color="auto"/>
        <w:bottom w:val="none" w:sz="0" w:space="0" w:color="auto"/>
        <w:right w:val="none" w:sz="0" w:space="0" w:color="auto"/>
      </w:divBdr>
    </w:div>
    <w:div w:id="1060639631">
      <w:bodyDiv w:val="1"/>
      <w:marLeft w:val="0"/>
      <w:marRight w:val="0"/>
      <w:marTop w:val="0"/>
      <w:marBottom w:val="0"/>
      <w:divBdr>
        <w:top w:val="none" w:sz="0" w:space="0" w:color="auto"/>
        <w:left w:val="none" w:sz="0" w:space="0" w:color="auto"/>
        <w:bottom w:val="none" w:sz="0" w:space="0" w:color="auto"/>
        <w:right w:val="none" w:sz="0" w:space="0" w:color="auto"/>
      </w:divBdr>
    </w:div>
    <w:div w:id="1279290382">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716545588">
      <w:bodyDiv w:val="1"/>
      <w:marLeft w:val="0"/>
      <w:marRight w:val="0"/>
      <w:marTop w:val="0"/>
      <w:marBottom w:val="0"/>
      <w:divBdr>
        <w:top w:val="none" w:sz="0" w:space="0" w:color="auto"/>
        <w:left w:val="none" w:sz="0" w:space="0" w:color="auto"/>
        <w:bottom w:val="none" w:sz="0" w:space="0" w:color="auto"/>
        <w:right w:val="none" w:sz="0" w:space="0" w:color="auto"/>
      </w:divBdr>
    </w:div>
    <w:div w:id="1844390938">
      <w:bodyDiv w:val="1"/>
      <w:marLeft w:val="0"/>
      <w:marRight w:val="0"/>
      <w:marTop w:val="0"/>
      <w:marBottom w:val="0"/>
      <w:divBdr>
        <w:top w:val="none" w:sz="0" w:space="0" w:color="auto"/>
        <w:left w:val="none" w:sz="0" w:space="0" w:color="auto"/>
        <w:bottom w:val="none" w:sz="0" w:space="0" w:color="auto"/>
        <w:right w:val="none" w:sz="0" w:space="0" w:color="auto"/>
      </w:divBdr>
    </w:div>
    <w:div w:id="1937519203">
      <w:bodyDiv w:val="1"/>
      <w:marLeft w:val="0"/>
      <w:marRight w:val="0"/>
      <w:marTop w:val="0"/>
      <w:marBottom w:val="0"/>
      <w:divBdr>
        <w:top w:val="none" w:sz="0" w:space="0" w:color="auto"/>
        <w:left w:val="none" w:sz="0" w:space="0" w:color="auto"/>
        <w:bottom w:val="none" w:sz="0" w:space="0" w:color="auto"/>
        <w:right w:val="none" w:sz="0" w:space="0" w:color="auto"/>
      </w:divBdr>
    </w:div>
    <w:div w:id="204193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EB63664C-91D3-4A3F-A007-F1A0333F57E1}">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3122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Eveline van der Velden</cp:lastModifiedBy>
  <cp:revision>2</cp:revision>
  <cp:lastPrinted>2025-09-05T12:30:00Z</cp:lastPrinted>
  <dcterms:created xsi:type="dcterms:W3CDTF">2025-09-10T07:27:00Z</dcterms:created>
  <dcterms:modified xsi:type="dcterms:W3CDTF">2025-09-10T07:27:00Z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a439e04e-ecc0-4082-dd14-027814615f51</vt:lpwstr>
  </property>
  <property fmtid="{D5CDD505-2E9C-101B-9397-08002B2CF9AE}" pid="3" name="CORSA_OBJECTTYPE">
    <vt:lpwstr>S</vt:lpwstr>
  </property>
  <property fmtid="{D5CDD505-2E9C-101B-9397-08002B2CF9AE}" pid="4" name="CORSA_OBJECTID">
    <vt:lpwstr>U25.03576</vt:lpwstr>
  </property>
  <property fmtid="{D5CDD505-2E9C-101B-9397-08002B2CF9AE}" pid="5" name="CORSA_VERSION">
    <vt:lpwstr>4</vt:lpwstr>
  </property>
</Properties>
</file>