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16125D43" w:rsidR="002A16DF" w:rsidRDefault="00B02404" w:rsidP="00B02404">
      <w:pPr>
        <w:pStyle w:val="Heading1titel"/>
        <w:pBdr>
          <w:bottom w:val="single" w:sz="6" w:space="1" w:color="auto"/>
        </w:pBdr>
      </w:pPr>
      <w:r>
        <w:t>Bijlage</w:t>
      </w:r>
      <w:r w:rsidR="00E04001">
        <w:t xml:space="preserve"> </w:t>
      </w:r>
      <w:r w:rsidR="005C50DF">
        <w:t>V</w:t>
      </w:r>
      <w:r>
        <w:t xml:space="preserve">  – Holdingverklaring</w:t>
      </w:r>
    </w:p>
    <w:p w14:paraId="2412B16C" w14:textId="77777777" w:rsidR="00D45518" w:rsidRDefault="00D45518" w:rsidP="00D45518">
      <w:pPr>
        <w:spacing w:line="240" w:lineRule="auto"/>
      </w:pPr>
    </w:p>
    <w:p w14:paraId="27600323" w14:textId="6A9C4E71"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A901C5">
        <w:rPr>
          <w:b/>
          <w:bCs/>
          <w:sz w:val="22"/>
          <w:szCs w:val="22"/>
        </w:rPr>
        <w:t xml:space="preserve">voor </w:t>
      </w:r>
      <w:r w:rsidR="003D5ED9">
        <w:rPr>
          <w:b/>
          <w:bCs/>
          <w:sz w:val="22"/>
          <w:szCs w:val="22"/>
        </w:rPr>
        <w:t>Trapliften voor gemeenten Dalfsen en Ommen</w:t>
      </w:r>
    </w:p>
    <w:p w14:paraId="13E1978C" w14:textId="77777777" w:rsidR="00B02404" w:rsidRDefault="00B02404" w:rsidP="00D45518">
      <w:pPr>
        <w:spacing w:line="240" w:lineRule="auto"/>
        <w:jc w:val="both"/>
        <w:rPr>
          <w:b/>
          <w:bCs/>
        </w:rPr>
      </w:pPr>
    </w:p>
    <w:p w14:paraId="2E34E4A3" w14:textId="77777777" w:rsidR="00A901C5" w:rsidRDefault="00A901C5"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2ED6BED8" w:rsidR="00A01FDA" w:rsidRDefault="00A01FDA" w:rsidP="00A01FDA">
      <w:r w:rsidRPr="007C5621">
        <w:t xml:space="preserve">De </w:t>
      </w:r>
      <w:r>
        <w:t xml:space="preserve">rechtsgeldige </w:t>
      </w:r>
      <w:r w:rsidRPr="007C5621">
        <w:t>ondertekening van het UEA wordt door de Aanbestedende dienst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6C1B4" w14:textId="77777777" w:rsidR="00BE0F88" w:rsidRDefault="00BE0F88">
      <w:r>
        <w:separator/>
      </w:r>
    </w:p>
  </w:endnote>
  <w:endnote w:type="continuationSeparator" w:id="0">
    <w:p w14:paraId="32D7FC79" w14:textId="77777777" w:rsidR="00BE0F88" w:rsidRDefault="00BE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1004C220"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9F1CAE" w:rsidRPr="009F1CAE">
                  <w:rPr>
                    <w:highlight w:val="lightGray"/>
                  </w:rPr>
                  <w:t>[</w:t>
                </w:r>
                <w:r w:rsidRPr="009F1CAE">
                  <w:rPr>
                    <w:highlight w:val="lightGray"/>
                  </w:rPr>
                  <w:t>X</w:t>
                </w:r>
                <w:r w:rsidR="009F1CAE" w:rsidRP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507E6" w14:textId="77777777" w:rsidR="00BE0F88" w:rsidRDefault="00BE0F88">
      <w:r>
        <w:separator/>
      </w:r>
    </w:p>
  </w:footnote>
  <w:footnote w:type="continuationSeparator" w:id="0">
    <w:p w14:paraId="5D41BB53" w14:textId="77777777" w:rsidR="00BE0F88" w:rsidRDefault="00BE0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D5ED9"/>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2E7B"/>
    <w:rsid w:val="00573DEF"/>
    <w:rsid w:val="005769AD"/>
    <w:rsid w:val="00595803"/>
    <w:rsid w:val="00597891"/>
    <w:rsid w:val="005B1943"/>
    <w:rsid w:val="005B6D4C"/>
    <w:rsid w:val="005C1431"/>
    <w:rsid w:val="005C50DF"/>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979D5"/>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9F783B"/>
    <w:rsid w:val="00A01FDA"/>
    <w:rsid w:val="00A15FFA"/>
    <w:rsid w:val="00A1688D"/>
    <w:rsid w:val="00A20FF7"/>
    <w:rsid w:val="00A254C8"/>
    <w:rsid w:val="00A323A8"/>
    <w:rsid w:val="00A34A14"/>
    <w:rsid w:val="00A53B15"/>
    <w:rsid w:val="00A55EEA"/>
    <w:rsid w:val="00A56C97"/>
    <w:rsid w:val="00A77031"/>
    <w:rsid w:val="00A802DD"/>
    <w:rsid w:val="00A8313E"/>
    <w:rsid w:val="00A901C5"/>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E0F88"/>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182D16"/>
    <w:rsid w:val="001B6F6C"/>
    <w:rsid w:val="00371F7B"/>
    <w:rsid w:val="00572E7B"/>
    <w:rsid w:val="006524ED"/>
    <w:rsid w:val="00694FE7"/>
    <w:rsid w:val="006E27A6"/>
    <w:rsid w:val="0084433E"/>
    <w:rsid w:val="00895446"/>
    <w:rsid w:val="008979D5"/>
    <w:rsid w:val="00971779"/>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RCUS45HN67DU-974321440-345675</_dlc_DocId>
    <_dlc_DocIdUrl xmlns="558c601a-c172-4142-980b-33deeaa1e95d">
      <Url>https://sscons.sharepoint.com/sites/ORG-IC/_layouts/15/DocIdRedir.aspx?ID=RCUS45HN67DU-974321440-345675</Url>
      <Description>RCUS45HN67DU-974321440-345675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4AD3608E-E9AD-473D-BECD-F4310B60357A}">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1002033F-39C0-4F4F-85C6-208F7814C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1186</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Trompetter</cp:lastModifiedBy>
  <cp:revision>12</cp:revision>
  <cp:lastPrinted>2019-01-04T09:57:00Z</cp:lastPrinted>
  <dcterms:created xsi:type="dcterms:W3CDTF">2024-10-22T14:14:00Z</dcterms:created>
  <dcterms:modified xsi:type="dcterms:W3CDTF">2025-07-09T12:02:00Z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2b5deff8-4ffb-41c0-88c5-bbabee6633a6</vt:lpwstr>
  </property>
  <property fmtid="{D5CDD505-2E9C-101B-9397-08002B2CF9AE}" pid="4" name="MediaServiceImageTags">
    <vt:lpwstr/>
  </property>
</Properties>
</file>