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4B" w:rsidRDefault="00532A4B" w:rsidP="00532A4B">
      <w:pPr>
        <w:pStyle w:val="KopBijlage"/>
        <w:tabs>
          <w:tab w:val="clear" w:pos="360"/>
        </w:tabs>
        <w:spacing w:line="240" w:lineRule="atLeast"/>
      </w:pPr>
      <w:bookmarkStart w:id="0" w:name="_Toc232586990"/>
      <w:bookmarkStart w:id="1" w:name="_Toc367359537"/>
      <w:bookmarkStart w:id="2" w:name="_Toc482697907"/>
      <w:r>
        <w:t>Bijlage B</w:t>
      </w:r>
      <w:r>
        <w:tab/>
      </w:r>
      <w:bookmarkStart w:id="3" w:name="_GoBack"/>
      <w:bookmarkEnd w:id="3"/>
      <w:r>
        <w:t>Aanmeldingsformulier</w:t>
      </w:r>
      <w:bookmarkEnd w:id="0"/>
      <w:bookmarkEnd w:id="1"/>
      <w:bookmarkEnd w:id="2"/>
    </w:p>
    <w:p w:rsidR="00532A4B" w:rsidRDefault="00532A4B" w:rsidP="00532A4B">
      <w:pPr>
        <w:rPr>
          <w:rFonts w:cs="V&amp;W Syntax (Adobe)"/>
          <w:spacing w:val="4"/>
          <w:szCs w:val="18"/>
        </w:rPr>
      </w:pPr>
      <w:r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4" w:name="bwNietOpenbareProcedure2"/>
      <w:r w:rsidRPr="00ED686F">
        <w:rPr>
          <w:rFonts w:cs="V&amp;W Syntax (Adobe)"/>
          <w:color w:val="000000"/>
          <w:spacing w:val="4"/>
          <w:szCs w:val="18"/>
        </w:rPr>
        <w:t xml:space="preserve">niet-openbare </w:t>
      </w:r>
      <w:proofErr w:type="spellStart"/>
      <w:r w:rsidRPr="00ED686F">
        <w:rPr>
          <w:rFonts w:cs="V&amp;W Syntax (Adobe)"/>
          <w:color w:val="000000"/>
          <w:spacing w:val="4"/>
          <w:szCs w:val="18"/>
        </w:rPr>
        <w:t>procedure</w:t>
      </w:r>
      <w:bookmarkStart w:id="5" w:name="bwConcurrentiegerichteDialoog2"/>
      <w:bookmarkEnd w:id="4"/>
      <w:r w:rsidRPr="00ED686F">
        <w:rPr>
          <w:rFonts w:cs="V&amp;W Syntax (Adobe)"/>
          <w:vanish/>
          <w:color w:val="E0E0E0"/>
          <w:spacing w:val="4"/>
          <w:szCs w:val="18"/>
        </w:rPr>
        <w:t>concurrentiegerichte</w:t>
      </w:r>
      <w:proofErr w:type="spellEnd"/>
      <w:r w:rsidRPr="00ED686F">
        <w:rPr>
          <w:rFonts w:cs="V&amp;W Syntax (Adobe)"/>
          <w:vanish/>
          <w:color w:val="E0E0E0"/>
          <w:spacing w:val="4"/>
          <w:szCs w:val="18"/>
        </w:rPr>
        <w:t xml:space="preserve"> dialoog</w:t>
      </w:r>
      <w:bookmarkEnd w:id="5"/>
      <w:r>
        <w:rPr>
          <w:rFonts w:cs="V&amp;W Syntax (Adobe)"/>
          <w:spacing w:val="4"/>
          <w:szCs w:val="18"/>
        </w:rPr>
        <w:t xml:space="preserve">, zoals omschreven in hoofdstuk </w:t>
      </w:r>
      <w:bookmarkStart w:id="6" w:name="bwVerwijzingHoofdstuk3"/>
      <w:r w:rsidRPr="00ED686F">
        <w:rPr>
          <w:rFonts w:cs="V&amp;W Syntax (Adobe)"/>
          <w:color w:val="000000"/>
          <w:spacing w:val="4"/>
          <w:szCs w:val="18"/>
        </w:rPr>
        <w:t>3</w:t>
      </w:r>
      <w:bookmarkStart w:id="7" w:name="bwVerwijzingHoofdstuk4"/>
      <w:bookmarkEnd w:id="6"/>
      <w:r w:rsidRPr="00ED686F">
        <w:rPr>
          <w:rFonts w:cs="V&amp;W Syntax (Adobe)"/>
          <w:vanish/>
          <w:color w:val="E0E0E0"/>
          <w:spacing w:val="4"/>
          <w:szCs w:val="18"/>
        </w:rPr>
        <w:t>4</w:t>
      </w:r>
      <w:bookmarkEnd w:id="7"/>
      <w:r>
        <w:rPr>
          <w:rFonts w:cs="V&amp;W Syntax (Adobe)"/>
          <w:spacing w:val="4"/>
          <w:szCs w:val="18"/>
        </w:rPr>
        <w:t xml:space="preserve"> van het ARW 2016, van de opdracht met zaaknummer </w:t>
      </w:r>
      <w:r>
        <w:fldChar w:fldCharType="begin"/>
      </w:r>
      <w:r>
        <w:instrText xml:space="preserve"> DOCPROPERTY  PS_REFERENCE  \* MERGEFORMAT </w:instrText>
      </w:r>
      <w:r>
        <w:fldChar w:fldCharType="separate"/>
      </w:r>
      <w:r w:rsidRPr="00A75C44">
        <w:rPr>
          <w:bCs/>
        </w:rPr>
        <w:t>31107985</w:t>
      </w:r>
      <w:r>
        <w:rPr>
          <w:bCs/>
        </w:rPr>
        <w:fldChar w:fldCharType="end"/>
      </w:r>
      <w:r>
        <w:t xml:space="preserve"> </w:t>
      </w:r>
      <w:r w:rsidRPr="00AD0151">
        <w:t xml:space="preserve">voor het </w:t>
      </w:r>
      <w:r>
        <w:fldChar w:fldCharType="begin"/>
      </w:r>
      <w:r>
        <w:instrText xml:space="preserve"> DOCPROPERTY   ZAAK_ONDEWERP   \* MERGEFORMAT </w:instrText>
      </w:r>
      <w:r>
        <w:fldChar w:fldCharType="separate"/>
      </w:r>
      <w:r w:rsidRPr="00A75C44">
        <w:rPr>
          <w:bCs/>
        </w:rPr>
        <w:t xml:space="preserve"> </w:t>
      </w:r>
      <w:r>
        <w:t>meerjarig in stand houden van, monitoren van en informeren over de toestand van het "natte areaal" in het beheergebied van Rijkswaterstaat Midden Nederland, district Zuid 2018-2023</w:t>
      </w:r>
      <w:r>
        <w:fldChar w:fldCharType="end"/>
      </w:r>
      <w:r>
        <w:rPr>
          <w:rFonts w:cs="Verdana"/>
          <w:spacing w:val="4"/>
          <w:szCs w:val="18"/>
        </w:rPr>
        <w:t>.</w:t>
      </w:r>
    </w:p>
    <w:p w:rsidR="00532A4B" w:rsidRPr="00AD0151" w:rsidRDefault="00532A4B" w:rsidP="00532A4B">
      <w:pPr>
        <w:rPr>
          <w:rFonts w:cs="V&amp;W Syntax (Adobe)"/>
          <w:spacing w:val="4"/>
          <w:szCs w:val="18"/>
        </w:rPr>
      </w:pPr>
    </w:p>
    <w:p w:rsidR="00532A4B" w:rsidRPr="00AD0151" w:rsidRDefault="00532A4B" w:rsidP="00532A4B">
      <w:pPr>
        <w:rPr>
          <w:rFonts w:cs="Verdana"/>
          <w:spacing w:val="4"/>
          <w:szCs w:val="18"/>
          <w:highlight w:val="green"/>
        </w:rPr>
      </w:pPr>
    </w:p>
    <w:p w:rsidR="00532A4B" w:rsidRDefault="00532A4B" w:rsidP="00532A4B">
      <w:pPr>
        <w:numPr>
          <w:ilvl w:val="0"/>
          <w:numId w:val="30"/>
        </w:numPr>
        <w:ind w:left="0" w:hanging="288"/>
        <w:rPr>
          <w:rFonts w:cs="Verdana"/>
          <w:spacing w:val="4"/>
          <w:szCs w:val="18"/>
        </w:rPr>
      </w:pPr>
      <w:r w:rsidRPr="00AD0151">
        <w:rPr>
          <w:rFonts w:cs="Verdana"/>
          <w:b/>
          <w:bCs/>
          <w:spacing w:val="4"/>
          <w:szCs w:val="18"/>
        </w:rPr>
        <w:t xml:space="preserve">Gegevens aanbesteder: </w:t>
      </w:r>
      <w:r>
        <w:rPr>
          <w:rStyle w:val="Verborgentekst"/>
        </w:rPr>
        <w:t xml:space="preserve">(in te vullen door aanbesteder) </w:t>
      </w:r>
      <w:r>
        <w:rPr>
          <w:rFonts w:cs="Verdana"/>
          <w:b/>
          <w:bCs/>
          <w:spacing w:val="4"/>
          <w:szCs w:val="18"/>
        </w:rPr>
        <w:br/>
      </w:r>
      <w:r>
        <w:t xml:space="preserve">Rijkswaterstaat </w:t>
      </w:r>
      <w:r>
        <w:fldChar w:fldCharType="begin"/>
      </w:r>
      <w:r>
        <w:instrText xml:space="preserve"> DOCPROPERTY  AFZ_NAAM2  \* MERGEFORMAT </w:instrText>
      </w:r>
      <w:r>
        <w:fldChar w:fldCharType="separate"/>
      </w:r>
      <w:r w:rsidRPr="00A75C44">
        <w:rPr>
          <w:bCs/>
        </w:rPr>
        <w:t>Programma's</w:t>
      </w:r>
      <w:r>
        <w:t>, Projecten en Onderhoud</w:t>
      </w:r>
      <w:r>
        <w:fldChar w:fldCharType="end"/>
      </w:r>
    </w:p>
    <w:p w:rsidR="00532A4B" w:rsidRDefault="00532A4B" w:rsidP="00532A4B">
      <w:pPr>
        <w:tabs>
          <w:tab w:val="left" w:pos="1758"/>
        </w:tabs>
        <w:ind w:left="1644" w:hanging="1644"/>
      </w:pPr>
      <w:r>
        <w:t>Afdeling</w:t>
      </w:r>
      <w:r>
        <w:tab/>
      </w:r>
      <w:r>
        <w:tab/>
        <w:t xml:space="preserve">: Aanbestedingsteam </w:t>
      </w:r>
    </w:p>
    <w:p w:rsidR="00532A4B" w:rsidRPr="009202E0" w:rsidRDefault="00532A4B" w:rsidP="00532A4B">
      <w:pPr>
        <w:tabs>
          <w:tab w:val="left" w:pos="1758"/>
        </w:tabs>
        <w:ind w:left="1644" w:hanging="1644"/>
        <w:rPr>
          <w:rFonts w:cs="Verdana"/>
          <w:i/>
          <w:vanish/>
          <w:color w:val="3366FF"/>
          <w:spacing w:val="4"/>
          <w:szCs w:val="18"/>
        </w:rPr>
      </w:pPr>
      <w:r w:rsidRPr="009202E0">
        <w:rPr>
          <w:rFonts w:cs="Verdana"/>
          <w:b/>
          <w:i/>
          <w:vanish/>
          <w:color w:val="3366FF"/>
          <w:sz w:val="16"/>
          <w:szCs w:val="16"/>
        </w:rPr>
        <w:t>Neem de gegevens over uit de aankondiging</w:t>
      </w:r>
    </w:p>
    <w:p w:rsidR="00532A4B" w:rsidRDefault="00532A4B" w:rsidP="00532A4B">
      <w:pPr>
        <w:tabs>
          <w:tab w:val="left" w:pos="1758"/>
        </w:tabs>
        <w:ind w:left="1644" w:hanging="1644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Contactpersoon</w:t>
      </w:r>
      <w:r>
        <w:rPr>
          <w:rFonts w:cs="Verdana"/>
          <w:spacing w:val="4"/>
          <w:szCs w:val="18"/>
        </w:rPr>
        <w:tab/>
        <w:t>:</w:t>
      </w:r>
      <w:r>
        <w:rPr>
          <w:rFonts w:cs="Verdana"/>
          <w:spacing w:val="4"/>
          <w:szCs w:val="18"/>
        </w:rPr>
        <w:tab/>
        <w:t>de heer J.F. Cornelisz</w:t>
      </w:r>
    </w:p>
    <w:p w:rsidR="00532A4B" w:rsidRPr="00271908" w:rsidRDefault="00532A4B" w:rsidP="00532A4B">
      <w:pPr>
        <w:tabs>
          <w:tab w:val="left" w:pos="1758"/>
        </w:tabs>
        <w:ind w:left="1644" w:hanging="1644"/>
        <w:rPr>
          <w:rFonts w:cs="Verdana"/>
          <w:spacing w:val="4"/>
          <w:szCs w:val="18"/>
        </w:rPr>
      </w:pPr>
      <w:r w:rsidRPr="00271908">
        <w:rPr>
          <w:rFonts w:cs="Verdana"/>
          <w:spacing w:val="4"/>
          <w:szCs w:val="18"/>
        </w:rPr>
        <w:t>E-mail</w:t>
      </w:r>
      <w:r w:rsidRPr="00271908">
        <w:rPr>
          <w:rFonts w:cs="Verdana"/>
          <w:spacing w:val="4"/>
          <w:szCs w:val="18"/>
        </w:rPr>
        <w:tab/>
        <w:t>:</w:t>
      </w:r>
      <w:r w:rsidRPr="00271908">
        <w:rPr>
          <w:rFonts w:cs="Verdana"/>
          <w:spacing w:val="4"/>
          <w:szCs w:val="18"/>
        </w:rPr>
        <w:tab/>
      </w:r>
      <w:r>
        <w:rPr>
          <w:rFonts w:cs="Verdana"/>
          <w:spacing w:val="4"/>
          <w:szCs w:val="18"/>
        </w:rPr>
        <w:t>aanbestedingsteam-gww@rws.nl</w:t>
      </w:r>
    </w:p>
    <w:p w:rsidR="00532A4B" w:rsidRPr="00636827" w:rsidRDefault="00532A4B" w:rsidP="00532A4B">
      <w:pPr>
        <w:numPr>
          <w:ilvl w:val="0"/>
          <w:numId w:val="30"/>
        </w:numPr>
        <w:ind w:left="0" w:hanging="288"/>
        <w:rPr>
          <w:rFonts w:cs="Verdana"/>
          <w:spacing w:val="4"/>
          <w:szCs w:val="18"/>
        </w:rPr>
      </w:pPr>
    </w:p>
    <w:p w:rsidR="00532A4B" w:rsidRPr="00AD0151" w:rsidRDefault="00532A4B" w:rsidP="00532A4B">
      <w:pPr>
        <w:numPr>
          <w:ilvl w:val="0"/>
          <w:numId w:val="30"/>
        </w:numPr>
        <w:ind w:left="0" w:hanging="284"/>
        <w:rPr>
          <w:rFonts w:cs="Verdana"/>
          <w:spacing w:val="4"/>
          <w:szCs w:val="18"/>
        </w:rPr>
      </w:pPr>
      <w:r w:rsidRPr="00AD0151">
        <w:rPr>
          <w:rFonts w:cs="Verdana"/>
          <w:b/>
          <w:bCs/>
          <w:spacing w:val="4"/>
          <w:szCs w:val="18"/>
        </w:rPr>
        <w:t>Gegevens gegadigde</w:t>
      </w:r>
      <w:r w:rsidRPr="007713D1">
        <w:rPr>
          <w:rFonts w:cs="Verdana"/>
          <w:b/>
          <w:spacing w:val="4"/>
          <w:szCs w:val="18"/>
        </w:rPr>
        <w:t>:</w:t>
      </w:r>
      <w:r>
        <w:rPr>
          <w:rFonts w:cs="Verdana"/>
          <w:b/>
          <w:bCs/>
          <w:spacing w:val="4"/>
          <w:sz w:val="20"/>
          <w:szCs w:val="20"/>
        </w:rPr>
        <w:t xml:space="preserve"> </w:t>
      </w:r>
      <w:r w:rsidRPr="00D61DCB">
        <w:rPr>
          <w:rFonts w:cs="Verdana"/>
          <w:bCs/>
          <w:spacing w:val="4"/>
          <w:szCs w:val="18"/>
        </w:rPr>
        <w:t>(</w:t>
      </w:r>
      <w:r>
        <w:rPr>
          <w:rFonts w:cs="Verdana"/>
          <w:bCs/>
          <w:spacing w:val="4"/>
          <w:szCs w:val="18"/>
        </w:rPr>
        <w:t xml:space="preserve">in </w:t>
      </w:r>
      <w:r w:rsidRPr="00D61DCB">
        <w:rPr>
          <w:rFonts w:cs="Verdana"/>
          <w:bCs/>
          <w:spacing w:val="4"/>
          <w:szCs w:val="18"/>
        </w:rPr>
        <w:t xml:space="preserve">te vullen door </w:t>
      </w:r>
      <w:r>
        <w:rPr>
          <w:rFonts w:cs="Verdana"/>
          <w:bCs/>
          <w:spacing w:val="4"/>
          <w:szCs w:val="18"/>
        </w:rPr>
        <w:t xml:space="preserve">de </w:t>
      </w:r>
      <w:r w:rsidRPr="00D61DCB">
        <w:rPr>
          <w:rFonts w:cs="Verdana"/>
          <w:bCs/>
          <w:spacing w:val="4"/>
          <w:szCs w:val="18"/>
        </w:rPr>
        <w:t>gegadigde</w:t>
      </w:r>
      <w:r>
        <w:rPr>
          <w:rFonts w:cs="Verdana"/>
          <w:bCs/>
          <w:spacing w:val="4"/>
          <w:szCs w:val="18"/>
        </w:rPr>
        <w:t>,</w:t>
      </w:r>
      <w:r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D61DCB">
        <w:rPr>
          <w:rFonts w:cs="Verdana"/>
          <w:bCs/>
          <w:spacing w:val="4"/>
          <w:sz w:val="20"/>
          <w:szCs w:val="20"/>
        </w:rPr>
        <w:t xml:space="preserve"> </w:t>
      </w:r>
      <w:r>
        <w:rPr>
          <w:rFonts w:cs="Verdana"/>
          <w:b/>
          <w:bCs/>
          <w:spacing w:val="4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5"/>
        <w:gridCol w:w="6643"/>
      </w:tblGrid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(volgens handelsr</w:t>
            </w:r>
            <w:r>
              <w:rPr>
                <w:rFonts w:cs="Verdana"/>
                <w:spacing w:val="4"/>
                <w:szCs w:val="18"/>
              </w:rPr>
              <w:t>e</w:t>
            </w:r>
            <w:r>
              <w:rPr>
                <w:rFonts w:cs="Verdana"/>
                <w:spacing w:val="4"/>
                <w:szCs w:val="18"/>
              </w:rPr>
              <w:t>gister)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Ingeschreven in het Ha</w:t>
            </w:r>
            <w:r>
              <w:rPr>
                <w:rFonts w:cs="Verdana"/>
                <w:spacing w:val="4"/>
                <w:szCs w:val="18"/>
              </w:rPr>
              <w:t>n</w:t>
            </w:r>
            <w:r>
              <w:rPr>
                <w:rFonts w:cs="Verdana"/>
                <w:spacing w:val="4"/>
                <w:szCs w:val="18"/>
              </w:rPr>
              <w:t>delsregister van de Kamer van Koophandel te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47833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347833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B2449"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532A4B" w:rsidRDefault="00532A4B" w:rsidP="00532A4B">
      <w:pPr>
        <w:rPr>
          <w:rFonts w:cs="Verdana"/>
          <w:b/>
          <w:bCs/>
          <w:spacing w:val="4"/>
          <w:szCs w:val="18"/>
        </w:rPr>
      </w:pPr>
    </w:p>
    <w:p w:rsidR="00532A4B" w:rsidRDefault="00532A4B" w:rsidP="00532A4B">
      <w:pPr>
        <w:numPr>
          <w:ilvl w:val="0"/>
          <w:numId w:val="30"/>
        </w:numPr>
        <w:suppressAutoHyphens/>
        <w:spacing w:line="260" w:lineRule="exact"/>
        <w:ind w:left="0" w:hanging="288"/>
        <w:rPr>
          <w:rFonts w:cs="Verdana"/>
          <w:szCs w:val="18"/>
        </w:rPr>
      </w:pPr>
      <w:r w:rsidRPr="002A32A1">
        <w:rPr>
          <w:rFonts w:cs="Verdana"/>
          <w:b/>
          <w:bCs/>
          <w:szCs w:val="18"/>
        </w:rPr>
        <w:t xml:space="preserve">Gegevens </w:t>
      </w:r>
      <w:r>
        <w:rPr>
          <w:rFonts w:cs="Verdana"/>
          <w:b/>
          <w:bCs/>
          <w:szCs w:val="18"/>
        </w:rPr>
        <w:t>samenwerkingsverband van ondernemers (</w:t>
      </w:r>
      <w:r w:rsidRPr="002A32A1">
        <w:rPr>
          <w:rFonts w:cs="Verdana"/>
          <w:b/>
          <w:bCs/>
          <w:szCs w:val="18"/>
        </w:rPr>
        <w:t>combinatie</w:t>
      </w:r>
      <w:r>
        <w:rPr>
          <w:rFonts w:cs="Verdana"/>
          <w:b/>
          <w:bCs/>
          <w:szCs w:val="18"/>
        </w:rPr>
        <w:t>)</w:t>
      </w:r>
      <w:r w:rsidRPr="002A32A1">
        <w:rPr>
          <w:rFonts w:cs="Verdana"/>
          <w:b/>
          <w:bCs/>
          <w:szCs w:val="18"/>
        </w:rPr>
        <w:t>:</w:t>
      </w:r>
    </w:p>
    <w:p w:rsidR="00532A4B" w:rsidRPr="009019E8" w:rsidRDefault="00532A4B" w:rsidP="00532A4B">
      <w:pPr>
        <w:rPr>
          <w:rFonts w:cs="Verdana"/>
          <w:spacing w:val="4"/>
          <w:szCs w:val="20"/>
        </w:rPr>
      </w:pPr>
      <w:r w:rsidRPr="009019E8">
        <w:rPr>
          <w:rFonts w:cs="Verdana"/>
          <w:spacing w:val="4"/>
          <w:szCs w:val="20"/>
        </w:rPr>
        <w:t xml:space="preserve"> (in te vullen in geval van een aanmelding </w:t>
      </w:r>
      <w:r w:rsidRPr="009019E8">
        <w:rPr>
          <w:rFonts w:cs="Verdana"/>
          <w:szCs w:val="18"/>
        </w:rPr>
        <w:t>als samenwerkingsverband van ondernemers)</w:t>
      </w:r>
    </w:p>
    <w:p w:rsidR="00532A4B" w:rsidRPr="00AD0151" w:rsidRDefault="00532A4B" w:rsidP="00532A4B">
      <w:pPr>
        <w:rPr>
          <w:rFonts w:cs="Verdana"/>
          <w:spacing w:val="4"/>
          <w:szCs w:val="1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6530"/>
      </w:tblGrid>
      <w:tr w:rsidR="00532A4B" w:rsidTr="0077783B"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 Comb</w:t>
            </w:r>
            <w:r>
              <w:rPr>
                <w:rFonts w:cs="Verdana"/>
                <w:spacing w:val="4"/>
                <w:szCs w:val="18"/>
              </w:rPr>
              <w:t>i</w:t>
            </w:r>
            <w:r>
              <w:rPr>
                <w:rFonts w:cs="Verdana"/>
                <w:spacing w:val="4"/>
                <w:szCs w:val="18"/>
              </w:rPr>
              <w:t>nant 1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 Comb</w:t>
            </w:r>
            <w:r>
              <w:rPr>
                <w:rFonts w:cs="Verdana"/>
                <w:spacing w:val="4"/>
                <w:szCs w:val="18"/>
              </w:rPr>
              <w:t>i</w:t>
            </w:r>
            <w:r>
              <w:rPr>
                <w:rFonts w:cs="Verdana"/>
                <w:spacing w:val="4"/>
                <w:szCs w:val="18"/>
              </w:rPr>
              <w:t>nant 2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rPr>
          <w:trHeight w:val="70"/>
        </w:trPr>
        <w:tc>
          <w:tcPr>
            <w:tcW w:w="2795" w:type="dxa"/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 Comb</w:t>
            </w:r>
            <w:r>
              <w:rPr>
                <w:rFonts w:cs="Verdana"/>
                <w:spacing w:val="4"/>
                <w:szCs w:val="18"/>
              </w:rPr>
              <w:t>i</w:t>
            </w:r>
            <w:r>
              <w:rPr>
                <w:rFonts w:cs="Verdana"/>
                <w:spacing w:val="4"/>
                <w:szCs w:val="18"/>
              </w:rPr>
              <w:t>nant 3</w:t>
            </w:r>
          </w:p>
        </w:tc>
        <w:tc>
          <w:tcPr>
            <w:tcW w:w="6840" w:type="dxa"/>
          </w:tcPr>
          <w:p w:rsidR="00532A4B" w:rsidRPr="00D61DC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:rsidR="00532A4B" w:rsidRPr="00AD0151" w:rsidRDefault="00532A4B" w:rsidP="00532A4B">
      <w:pPr>
        <w:rPr>
          <w:rFonts w:cs="Verdana"/>
          <w:spacing w:val="4"/>
          <w:szCs w:val="18"/>
        </w:rPr>
      </w:pPr>
    </w:p>
    <w:p w:rsidR="00532A4B" w:rsidRPr="00AD0151" w:rsidRDefault="00532A4B" w:rsidP="00532A4B">
      <w:pPr>
        <w:rPr>
          <w:rFonts w:cs="Verdana"/>
          <w:b/>
          <w:bCs/>
          <w:spacing w:val="4"/>
          <w:szCs w:val="18"/>
        </w:rPr>
      </w:pPr>
    </w:p>
    <w:p w:rsidR="00532A4B" w:rsidRDefault="00532A4B" w:rsidP="00532A4B">
      <w:pPr>
        <w:suppressAutoHyphens/>
        <w:rPr>
          <w:rFonts w:cs="Verdana"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Gegevens van elk van de ondernemers (gegadigden) in het samenwerkingsverband:</w:t>
      </w:r>
      <w:r>
        <w:rPr>
          <w:rFonts w:cs="Verdana"/>
          <w:spacing w:val="4"/>
          <w:szCs w:val="18"/>
        </w:rPr>
        <w:t xml:space="preserve"> (de opsomming herhalen zo vaak als nodig is)</w:t>
      </w:r>
    </w:p>
    <w:p w:rsidR="00532A4B" w:rsidRDefault="00532A4B" w:rsidP="00532A4B">
      <w:pPr>
        <w:rPr>
          <w:rFonts w:cs="Verdana"/>
          <w:spacing w:val="4"/>
          <w:szCs w:val="18"/>
        </w:rPr>
      </w:pPr>
    </w:p>
    <w:p w:rsidR="00532A4B" w:rsidRDefault="00532A4B" w:rsidP="00532A4B">
      <w:pPr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lastRenderedPageBreak/>
        <w:t>COMBINANT 1 / PENVOERDER</w:t>
      </w:r>
    </w:p>
    <w:p w:rsidR="00532A4B" w:rsidRDefault="00532A4B" w:rsidP="00532A4B">
      <w:pPr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5"/>
        <w:gridCol w:w="6643"/>
      </w:tblGrid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(volgens handelsr</w:t>
            </w:r>
            <w:r>
              <w:rPr>
                <w:rFonts w:cs="Verdana"/>
                <w:spacing w:val="4"/>
                <w:szCs w:val="18"/>
              </w:rPr>
              <w:t>e</w:t>
            </w:r>
            <w:r>
              <w:rPr>
                <w:rFonts w:cs="Verdana"/>
                <w:spacing w:val="4"/>
                <w:szCs w:val="18"/>
              </w:rPr>
              <w:t>gister)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Ingeschreven in het Ha</w:t>
            </w:r>
            <w:r>
              <w:rPr>
                <w:rFonts w:cs="Verdana"/>
                <w:spacing w:val="4"/>
                <w:szCs w:val="18"/>
              </w:rPr>
              <w:t>n</w:t>
            </w:r>
            <w:r>
              <w:rPr>
                <w:rFonts w:cs="Verdana"/>
                <w:spacing w:val="4"/>
                <w:szCs w:val="18"/>
              </w:rPr>
              <w:t>delsregister van de Kamer van Koophandel te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RPr="00D61DC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47833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532A4B" w:rsidRPr="00D61DC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347833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B2449"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532A4B" w:rsidRDefault="00532A4B" w:rsidP="00532A4B">
      <w:pPr>
        <w:rPr>
          <w:rFonts w:cs="Verdana"/>
          <w:spacing w:val="4"/>
          <w:szCs w:val="18"/>
        </w:rPr>
      </w:pPr>
    </w:p>
    <w:p w:rsidR="00532A4B" w:rsidRDefault="00532A4B" w:rsidP="00532A4B">
      <w:pPr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COMBINANT 2</w:t>
      </w:r>
    </w:p>
    <w:p w:rsidR="00532A4B" w:rsidRDefault="00532A4B" w:rsidP="00532A4B">
      <w:pPr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5"/>
        <w:gridCol w:w="6643"/>
      </w:tblGrid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(volgens handelsr</w:t>
            </w:r>
            <w:r>
              <w:rPr>
                <w:rFonts w:cs="Verdana"/>
                <w:spacing w:val="4"/>
                <w:szCs w:val="18"/>
              </w:rPr>
              <w:t>e</w:t>
            </w:r>
            <w:r>
              <w:rPr>
                <w:rFonts w:cs="Verdana"/>
                <w:spacing w:val="4"/>
                <w:szCs w:val="18"/>
              </w:rPr>
              <w:t>gister)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Ingeschreven in het Ha</w:t>
            </w:r>
            <w:r>
              <w:rPr>
                <w:rFonts w:cs="Verdana"/>
                <w:spacing w:val="4"/>
                <w:szCs w:val="18"/>
              </w:rPr>
              <w:t>n</w:t>
            </w:r>
            <w:r>
              <w:rPr>
                <w:rFonts w:cs="Verdana"/>
                <w:spacing w:val="4"/>
                <w:szCs w:val="18"/>
              </w:rPr>
              <w:t>delsregister van de Kamer van Koophandel te: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RPr="00D61DC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47833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532A4B" w:rsidRPr="00D61DC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347833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B2449"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532A4B" w:rsidRDefault="00532A4B" w:rsidP="00532A4B">
      <w:pPr>
        <w:rPr>
          <w:rFonts w:cs="Verdana"/>
          <w:b/>
          <w:bCs/>
          <w:spacing w:val="4"/>
          <w:szCs w:val="18"/>
        </w:rPr>
      </w:pPr>
      <w:r>
        <w:rPr>
          <w:rFonts w:cs="Verdana"/>
          <w:spacing w:val="4"/>
          <w:szCs w:val="18"/>
        </w:rPr>
        <w:br/>
      </w:r>
      <w:r>
        <w:rPr>
          <w:rFonts w:cs="Verdana"/>
          <w:b/>
          <w:bCs/>
          <w:spacing w:val="4"/>
          <w:szCs w:val="18"/>
        </w:rPr>
        <w:t>COMBINANT 3</w:t>
      </w:r>
    </w:p>
    <w:p w:rsidR="00532A4B" w:rsidRDefault="00532A4B" w:rsidP="00532A4B">
      <w:pPr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5"/>
        <w:gridCol w:w="6643"/>
      </w:tblGrid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(volgens handelsr</w:t>
            </w:r>
            <w:r>
              <w:rPr>
                <w:rFonts w:cs="Verdana"/>
                <w:spacing w:val="4"/>
                <w:szCs w:val="18"/>
              </w:rPr>
              <w:t>e</w:t>
            </w:r>
            <w:r>
              <w:rPr>
                <w:rFonts w:cs="Verdana"/>
                <w:spacing w:val="4"/>
                <w:szCs w:val="18"/>
              </w:rPr>
              <w:t>gister)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Ingeschreven in het Ha</w:t>
            </w:r>
            <w:r>
              <w:rPr>
                <w:rFonts w:cs="Verdana"/>
                <w:spacing w:val="4"/>
                <w:szCs w:val="18"/>
              </w:rPr>
              <w:t>n</w:t>
            </w:r>
            <w:r>
              <w:rPr>
                <w:rFonts w:cs="Verdana"/>
                <w:spacing w:val="4"/>
                <w:szCs w:val="18"/>
              </w:rPr>
              <w:t>delsregister van de Kamer van Koophandel te: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32A4B" w:rsidRPr="00D61DC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47833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532A4B" w:rsidRPr="00D61DCB" w:rsidTr="0077783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347833" w:rsidRDefault="00532A4B" w:rsidP="0077783B">
            <w:pPr>
              <w:rPr>
                <w:rFonts w:cs="Verdana"/>
                <w:spacing w:val="4"/>
                <w:szCs w:val="18"/>
              </w:rPr>
            </w:pPr>
            <w:r w:rsidRPr="00347833"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4B" w:rsidRPr="00D61DCB" w:rsidRDefault="00532A4B" w:rsidP="0077783B">
            <w:pPr>
              <w:tabs>
                <w:tab w:val="right" w:pos="6549"/>
              </w:tabs>
              <w:rPr>
                <w:rFonts w:cs="Verdana"/>
                <w:spacing w:val="4"/>
                <w:szCs w:val="18"/>
              </w:rPr>
            </w:pPr>
            <w:r w:rsidRPr="00D61DCB">
              <w:rPr>
                <w:rFonts w:cs="Verdana"/>
                <w:spacing w:val="4"/>
                <w:szCs w:val="18"/>
              </w:rPr>
              <w:t>...</w:t>
            </w:r>
            <w:r w:rsidRPr="003B2449"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532A4B" w:rsidRDefault="00532A4B" w:rsidP="00532A4B">
      <w:pPr>
        <w:rPr>
          <w:rFonts w:cs="Verdana"/>
          <w:spacing w:val="4"/>
          <w:szCs w:val="18"/>
        </w:rPr>
      </w:pP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4B" w:rsidRDefault="00532A4B" w:rsidP="0088501B">
      <w:r>
        <w:separator/>
      </w:r>
    </w:p>
  </w:endnote>
  <w:endnote w:type="continuationSeparator" w:id="0">
    <w:p w:rsidR="00532A4B" w:rsidRDefault="00532A4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4B" w:rsidRDefault="00532A4B" w:rsidP="0088501B">
      <w:r>
        <w:separator/>
      </w:r>
    </w:p>
  </w:footnote>
  <w:footnote w:type="continuationSeparator" w:id="0">
    <w:p w:rsidR="00532A4B" w:rsidRDefault="00532A4B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B631B"/>
    <w:multiLevelType w:val="multilevel"/>
    <w:tmpl w:val="06962652"/>
    <w:numStyleLink w:val="Lijststijl"/>
  </w:abstractNum>
  <w:abstractNum w:abstractNumId="24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>
    <w:nsid w:val="57437057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LijstmetopsommingstekensChar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revisionView w:inkAnnotation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4B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32A4B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2A4B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532A4B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532A4B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532A4B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532A4B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532A4B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532A4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532A4B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532A4B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ijlageKop3">
    <w:name w:val="BijlageKop3"/>
    <w:basedOn w:val="Standaard"/>
    <w:next w:val="Standaard"/>
    <w:rsid w:val="00532A4B"/>
    <w:p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532A4B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paragraph" w:customStyle="1" w:styleId="KopBijlage">
    <w:name w:val="KopBijlage"/>
    <w:basedOn w:val="Standaard"/>
    <w:next w:val="Standaard"/>
    <w:rsid w:val="00532A4B"/>
    <w:pPr>
      <w:pageBreakBefore/>
      <w:tabs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2A4B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532A4B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532A4B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532A4B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532A4B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532A4B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532A4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532A4B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532A4B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ijlageKop3">
    <w:name w:val="BijlageKop3"/>
    <w:basedOn w:val="Standaard"/>
    <w:next w:val="Standaard"/>
    <w:rsid w:val="00532A4B"/>
    <w:p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532A4B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paragraph" w:customStyle="1" w:styleId="KopBijlage">
    <w:name w:val="KopBijlage"/>
    <w:basedOn w:val="Standaard"/>
    <w:next w:val="Standaard"/>
    <w:rsid w:val="00532A4B"/>
    <w:pPr>
      <w:pageBreakBefore/>
      <w:tabs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B8CBC-5390-4916-B6A3-4D0B0E9F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2211</Characters>
  <Application>Microsoft Office Word</Application>
  <DocSecurity>0</DocSecurity>
  <Lines>18</Lines>
  <Paragraphs>5</Paragraphs>
  <ScaleCrop>false</ScaleCrop>
  <Company>Rijkswaterstaat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Cornelisz, Jim (PPO)</dc:creator>
  <cp:lastModifiedBy>Cornelisz, Jim (PPO)</cp:lastModifiedBy>
  <cp:revision>1</cp:revision>
  <dcterms:created xsi:type="dcterms:W3CDTF">2017-07-20T09:49:00Z</dcterms:created>
  <dcterms:modified xsi:type="dcterms:W3CDTF">2017-07-20T09:52:00Z</dcterms:modified>
</cp:coreProperties>
</file>