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493" w:rsidRDefault="00661493" w:rsidP="00661493">
      <w:pPr>
        <w:pStyle w:val="KopBijlage"/>
        <w:tabs>
          <w:tab w:val="clear" w:pos="360"/>
        </w:tabs>
      </w:pPr>
      <w:bookmarkStart w:id="0" w:name="_Toc232582942"/>
      <w:bookmarkStart w:id="1" w:name="_Toc232586992"/>
      <w:bookmarkStart w:id="2" w:name="_Toc367359541"/>
      <w:bookmarkStart w:id="3" w:name="_Toc482697911"/>
      <w:r>
        <w:t>Bijlage F</w:t>
      </w:r>
      <w:r>
        <w:tab/>
      </w:r>
      <w:bookmarkStart w:id="4" w:name="_GoBack"/>
      <w:bookmarkEnd w:id="4"/>
      <w:r>
        <w:t>Gegevens omtrent technische bekwaamheid</w:t>
      </w:r>
      <w:bookmarkEnd w:id="0"/>
      <w:bookmarkEnd w:id="1"/>
      <w:bookmarkEnd w:id="2"/>
      <w:bookmarkEnd w:id="3"/>
    </w:p>
    <w:p w:rsidR="00661493" w:rsidRPr="00820E11" w:rsidRDefault="00661493" w:rsidP="00661493">
      <w:pPr>
        <w:numPr>
          <w:ilvl w:val="1"/>
          <w:numId w:val="32"/>
        </w:numPr>
        <w:tabs>
          <w:tab w:val="clear" w:pos="2138"/>
          <w:tab w:val="num" w:pos="1440"/>
        </w:tabs>
        <w:spacing w:line="260" w:lineRule="atLeast"/>
        <w:ind w:hanging="900"/>
        <w:rPr>
          <w:rFonts w:cs="Verdana"/>
          <w:szCs w:val="18"/>
        </w:rPr>
      </w:pPr>
      <w:r w:rsidRPr="00820E11">
        <w:rPr>
          <w:rFonts w:cs="Verdana"/>
          <w:szCs w:val="18"/>
        </w:rPr>
        <w:t>De ondernemer(s) (gegadigde(n)) geeft(geven) in onderstaande tabel aan met welke ref</w:t>
      </w:r>
      <w:r w:rsidRPr="00820E11">
        <w:rPr>
          <w:rFonts w:cs="Verdana"/>
          <w:szCs w:val="18"/>
        </w:rPr>
        <w:t>e</w:t>
      </w:r>
      <w:r w:rsidRPr="00820E11">
        <w:rPr>
          <w:rFonts w:cs="Verdana"/>
          <w:szCs w:val="18"/>
        </w:rPr>
        <w:t>rentieopdracht(en) wordt voldaan aan de geschiktheidseisen</w:t>
      </w:r>
      <w:bookmarkStart w:id="5" w:name="bw_F_1_GG0"/>
      <w:r w:rsidRPr="00ED686F">
        <w:rPr>
          <w:rFonts w:cs="Verdana"/>
          <w:vanish/>
          <w:color w:val="E0E0E0"/>
          <w:szCs w:val="18"/>
        </w:rPr>
        <w:t xml:space="preserve"> en de selectiecriteria</w:t>
      </w:r>
      <w:bookmarkEnd w:id="5"/>
      <w:r w:rsidRPr="00820E11">
        <w:rPr>
          <w:rFonts w:cs="Verdana"/>
          <w:szCs w:val="18"/>
        </w:rPr>
        <w:t xml:space="preserve">. </w:t>
      </w:r>
    </w:p>
    <w:p w:rsidR="00661493" w:rsidRPr="00820E11" w:rsidRDefault="00661493" w:rsidP="00661493">
      <w:pPr>
        <w:spacing w:line="260" w:lineRule="atLeast"/>
        <w:rPr>
          <w:rFonts w:cs="Verdana"/>
          <w:szCs w:val="18"/>
        </w:rPr>
      </w:pPr>
    </w:p>
    <w:p w:rsidR="00661493" w:rsidRPr="00ED686F" w:rsidRDefault="00661493" w:rsidP="00661493">
      <w:pPr>
        <w:spacing w:line="260" w:lineRule="atLeast"/>
        <w:rPr>
          <w:rStyle w:val="Verborgentekst"/>
        </w:rPr>
      </w:pPr>
      <w:bookmarkStart w:id="6" w:name="bwHT_F_1"/>
      <w:r w:rsidRPr="00ED686F">
        <w:rPr>
          <w:rStyle w:val="Verborgentekst"/>
        </w:rPr>
        <w:t xml:space="preserve">In onderstaande tabel dient </w:t>
      </w:r>
      <w:proofErr w:type="spellStart"/>
      <w:r w:rsidRPr="00ED686F">
        <w:rPr>
          <w:rStyle w:val="Verborgentekst"/>
        </w:rPr>
        <w:t>projectspecifiek</w:t>
      </w:r>
      <w:proofErr w:type="spellEnd"/>
      <w:r w:rsidRPr="00ED686F">
        <w:rPr>
          <w:rStyle w:val="Verborgentekst"/>
        </w:rPr>
        <w:t xml:space="preserve"> exact de verwijzing naar geschiktheidseisen en/of selectiecriteria te worden vermeld.</w:t>
      </w:r>
    </w:p>
    <w:tbl>
      <w:tblPr>
        <w:tblW w:w="9512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5912"/>
        <w:gridCol w:w="3600"/>
      </w:tblGrid>
      <w:tr w:rsidR="00661493" w:rsidRPr="00D246BD" w:rsidTr="0077783B">
        <w:tc>
          <w:tcPr>
            <w:tcW w:w="5912" w:type="dxa"/>
          </w:tcPr>
          <w:bookmarkEnd w:id="6"/>
          <w:p w:rsidR="00661493" w:rsidRPr="007D4FD3" w:rsidRDefault="00661493" w:rsidP="0077783B">
            <w:pPr>
              <w:rPr>
                <w:b/>
              </w:rPr>
            </w:pPr>
            <w:r w:rsidRPr="007D4FD3">
              <w:rPr>
                <w:b/>
              </w:rPr>
              <w:t>Verwijzing naar de geschiktheidseis</w:t>
            </w:r>
            <w:bookmarkStart w:id="7" w:name="bw_F_2_GG0"/>
            <w:r w:rsidRPr="00ED686F">
              <w:rPr>
                <w:b/>
                <w:vanish/>
                <w:color w:val="E0E0E0"/>
              </w:rPr>
              <w:t xml:space="preserve"> en/of het selectiecriterium</w:t>
            </w:r>
            <w:bookmarkEnd w:id="7"/>
          </w:p>
          <w:p w:rsidR="00661493" w:rsidRPr="00D246BD" w:rsidRDefault="00661493" w:rsidP="0077783B">
            <w:bookmarkStart w:id="8" w:name="bwHT_F_2"/>
            <w:r w:rsidRPr="00ED686F">
              <w:rPr>
                <w:rStyle w:val="Verborgentekst"/>
              </w:rPr>
              <w:t>Alleen verwijzing om inconsistenties in eisen of criteria te voorkomen</w:t>
            </w:r>
            <w:bookmarkEnd w:id="8"/>
          </w:p>
        </w:tc>
        <w:tc>
          <w:tcPr>
            <w:tcW w:w="3600" w:type="dxa"/>
          </w:tcPr>
          <w:p w:rsidR="00661493" w:rsidRPr="007D4FD3" w:rsidRDefault="00661493" w:rsidP="0077783B">
            <w:pPr>
              <w:rPr>
                <w:b/>
              </w:rPr>
            </w:pPr>
            <w:r w:rsidRPr="007D4FD3">
              <w:rPr>
                <w:b/>
              </w:rPr>
              <w:t xml:space="preserve">Referentieopdracht </w:t>
            </w:r>
            <w:proofErr w:type="spellStart"/>
            <w:r w:rsidRPr="007D4FD3">
              <w:rPr>
                <w:b/>
              </w:rPr>
              <w:t>nr</w:t>
            </w:r>
            <w:proofErr w:type="spellEnd"/>
            <w:r w:rsidRPr="007D4FD3">
              <w:rPr>
                <w:b/>
              </w:rPr>
              <w:t>:</w:t>
            </w:r>
          </w:p>
          <w:p w:rsidR="00661493" w:rsidRPr="00D246BD" w:rsidRDefault="00661493" w:rsidP="0077783B">
            <w:r w:rsidRPr="007D4FD3">
              <w:rPr>
                <w:b/>
              </w:rPr>
              <w:t>Door de ondernemer(s) (geg</w:t>
            </w:r>
            <w:r w:rsidRPr="007D4FD3">
              <w:rPr>
                <w:b/>
              </w:rPr>
              <w:t>a</w:t>
            </w:r>
            <w:r w:rsidRPr="007D4FD3">
              <w:rPr>
                <w:b/>
              </w:rPr>
              <w:t>digde(n)) in te vullen</w:t>
            </w:r>
          </w:p>
        </w:tc>
      </w:tr>
      <w:tr w:rsidR="00661493" w:rsidRPr="00D246BD" w:rsidTr="0077783B">
        <w:tc>
          <w:tcPr>
            <w:tcW w:w="5912" w:type="dxa"/>
          </w:tcPr>
          <w:p w:rsidR="00661493" w:rsidRPr="007D4FD3" w:rsidRDefault="00661493" w:rsidP="0077783B">
            <w:pPr>
              <w:rPr>
                <w:b/>
              </w:rPr>
            </w:pPr>
          </w:p>
          <w:p w:rsidR="00661493" w:rsidRPr="007D4FD3" w:rsidRDefault="00661493" w:rsidP="0077783B">
            <w:pPr>
              <w:rPr>
                <w:b/>
              </w:rPr>
            </w:pPr>
            <w:r w:rsidRPr="007D4FD3">
              <w:rPr>
                <w:b/>
              </w:rPr>
              <w:t>Geschiktheidseis</w:t>
            </w:r>
          </w:p>
        </w:tc>
        <w:tc>
          <w:tcPr>
            <w:tcW w:w="3600" w:type="dxa"/>
          </w:tcPr>
          <w:p w:rsidR="00661493" w:rsidRPr="00D246BD" w:rsidRDefault="00661493" w:rsidP="0077783B">
            <w:r w:rsidRPr="00D246BD">
              <w:t xml:space="preserve">Per geschiktheidseis maximaal 1 </w:t>
            </w:r>
            <w:proofErr w:type="spellStart"/>
            <w:r w:rsidRPr="00D246BD">
              <w:t>ref</w:t>
            </w:r>
            <w:r w:rsidRPr="00D246BD">
              <w:t>e</w:t>
            </w:r>
            <w:r w:rsidRPr="00D246BD">
              <w:t>rentie¬opdracht</w:t>
            </w:r>
            <w:proofErr w:type="spellEnd"/>
          </w:p>
          <w:p w:rsidR="00661493" w:rsidRPr="00D246BD" w:rsidRDefault="00661493" w:rsidP="0077783B"/>
        </w:tc>
      </w:tr>
      <w:tr w:rsidR="00661493" w:rsidRPr="00D246BD" w:rsidTr="0077783B">
        <w:tc>
          <w:tcPr>
            <w:tcW w:w="5912" w:type="dxa"/>
          </w:tcPr>
          <w:p w:rsidR="00661493" w:rsidRPr="00D246BD" w:rsidRDefault="00661493" w:rsidP="0077783B">
            <w:r w:rsidRPr="00D246BD">
              <w:t>Paragraaf 4.3 lid 3.a</w:t>
            </w:r>
          </w:p>
        </w:tc>
        <w:tc>
          <w:tcPr>
            <w:tcW w:w="3600" w:type="dxa"/>
          </w:tcPr>
          <w:p w:rsidR="00661493" w:rsidRPr="00D246BD" w:rsidRDefault="00661493" w:rsidP="0077783B">
            <w:r w:rsidRPr="00D246BD">
              <w:t>...</w:t>
            </w:r>
          </w:p>
        </w:tc>
      </w:tr>
      <w:tr w:rsidR="00661493" w:rsidRPr="001B602B" w:rsidTr="0077783B">
        <w:tc>
          <w:tcPr>
            <w:tcW w:w="5912" w:type="dxa"/>
          </w:tcPr>
          <w:p w:rsidR="00661493" w:rsidRPr="00D246BD" w:rsidRDefault="00661493" w:rsidP="0077783B">
            <w:r w:rsidRPr="00D246BD">
              <w:t>Paragraaf 4.3 lid 3.b</w:t>
            </w:r>
          </w:p>
        </w:tc>
        <w:tc>
          <w:tcPr>
            <w:tcW w:w="3600" w:type="dxa"/>
          </w:tcPr>
          <w:p w:rsidR="00661493" w:rsidRPr="00D246BD" w:rsidRDefault="00661493" w:rsidP="0077783B">
            <w:r w:rsidRPr="00D246BD">
              <w:t>...</w:t>
            </w:r>
          </w:p>
        </w:tc>
      </w:tr>
      <w:tr w:rsidR="00661493" w:rsidRPr="00ED686F" w:rsidTr="0077783B">
        <w:tc>
          <w:tcPr>
            <w:tcW w:w="5912" w:type="dxa"/>
          </w:tcPr>
          <w:p w:rsidR="00661493" w:rsidRPr="00ED686F" w:rsidRDefault="00661493" w:rsidP="0077783B">
            <w:pPr>
              <w:rPr>
                <w:color w:val="000000"/>
              </w:rPr>
            </w:pPr>
            <w:bookmarkStart w:id="9" w:name="bw_F_1" w:colFirst="0" w:colLast="1"/>
            <w:r w:rsidRPr="00ED686F">
              <w:rPr>
                <w:color w:val="000000"/>
              </w:rPr>
              <w:t>Paragraaf 4.3 lid 3.c</w:t>
            </w:r>
          </w:p>
        </w:tc>
        <w:tc>
          <w:tcPr>
            <w:tcW w:w="3600" w:type="dxa"/>
          </w:tcPr>
          <w:p w:rsidR="00661493" w:rsidRPr="00ED686F" w:rsidRDefault="00661493" w:rsidP="0077783B">
            <w:pPr>
              <w:rPr>
                <w:color w:val="000000"/>
              </w:rPr>
            </w:pPr>
            <w:r w:rsidRPr="00ED686F">
              <w:rPr>
                <w:color w:val="000000"/>
              </w:rPr>
              <w:t>...</w:t>
            </w:r>
          </w:p>
        </w:tc>
      </w:tr>
      <w:tr w:rsidR="00661493" w:rsidRPr="00ED686F" w:rsidTr="0077783B">
        <w:tc>
          <w:tcPr>
            <w:tcW w:w="5912" w:type="dxa"/>
          </w:tcPr>
          <w:p w:rsidR="00661493" w:rsidRPr="00ED686F" w:rsidRDefault="00661493" w:rsidP="0077783B">
            <w:pPr>
              <w:rPr>
                <w:color w:val="000000"/>
              </w:rPr>
            </w:pPr>
            <w:bookmarkStart w:id="10" w:name="bw_F_1_kant" w:colFirst="2" w:colLast="2"/>
            <w:r w:rsidRPr="00ED686F">
              <w:rPr>
                <w:color w:val="000000"/>
              </w:rPr>
              <w:t>Paragraaf 4.3 lid 3.d</w:t>
            </w:r>
          </w:p>
        </w:tc>
        <w:tc>
          <w:tcPr>
            <w:tcW w:w="3600" w:type="dxa"/>
          </w:tcPr>
          <w:p w:rsidR="00661493" w:rsidRPr="00ED686F" w:rsidRDefault="00661493" w:rsidP="0077783B">
            <w:pPr>
              <w:rPr>
                <w:color w:val="000000"/>
              </w:rPr>
            </w:pPr>
            <w:r w:rsidRPr="00ED686F">
              <w:rPr>
                <w:color w:val="000000"/>
              </w:rPr>
              <w:t>...</w:t>
            </w:r>
          </w:p>
        </w:tc>
      </w:tr>
      <w:tr w:rsidR="00661493" w:rsidRPr="00ED686F" w:rsidTr="0077783B">
        <w:trPr>
          <w:hidden/>
        </w:trPr>
        <w:tc>
          <w:tcPr>
            <w:tcW w:w="5912" w:type="dxa"/>
          </w:tcPr>
          <w:p w:rsidR="00661493" w:rsidRPr="00ED686F" w:rsidRDefault="00661493" w:rsidP="0077783B">
            <w:pPr>
              <w:rPr>
                <w:vanish/>
                <w:color w:val="E0E0E0"/>
              </w:rPr>
            </w:pPr>
            <w:bookmarkStart w:id="11" w:name="bw_F_3_GG0_2" w:colFirst="0" w:colLast="2"/>
            <w:bookmarkEnd w:id="9"/>
            <w:bookmarkEnd w:id="10"/>
          </w:p>
          <w:p w:rsidR="00661493" w:rsidRPr="00ED686F" w:rsidRDefault="00661493" w:rsidP="0077783B">
            <w:pPr>
              <w:rPr>
                <w:b/>
                <w:vanish/>
                <w:color w:val="E0E0E0"/>
              </w:rPr>
            </w:pPr>
            <w:r w:rsidRPr="00ED686F">
              <w:rPr>
                <w:b/>
                <w:vanish/>
                <w:color w:val="E0E0E0"/>
              </w:rPr>
              <w:t xml:space="preserve">Selectiecriterium </w:t>
            </w:r>
          </w:p>
        </w:tc>
        <w:tc>
          <w:tcPr>
            <w:tcW w:w="3600" w:type="dxa"/>
          </w:tcPr>
          <w:p w:rsidR="00661493" w:rsidRPr="00ED686F" w:rsidRDefault="00661493" w:rsidP="0077783B">
            <w:pPr>
              <w:rPr>
                <w:vanish/>
                <w:color w:val="E0E0E0"/>
              </w:rPr>
            </w:pPr>
            <w:r w:rsidRPr="00ED686F">
              <w:rPr>
                <w:vanish/>
                <w:color w:val="E0E0E0"/>
              </w:rPr>
              <w:t xml:space="preserve">Per selectiecriterium niet meer referentieopdrachten dan nodig voor het behalen van de maximale score </w:t>
            </w:r>
          </w:p>
        </w:tc>
      </w:tr>
      <w:tr w:rsidR="00661493" w:rsidRPr="00ED686F" w:rsidTr="0077783B">
        <w:trPr>
          <w:hidden/>
        </w:trPr>
        <w:tc>
          <w:tcPr>
            <w:tcW w:w="5912" w:type="dxa"/>
          </w:tcPr>
          <w:p w:rsidR="00661493" w:rsidRPr="00ED686F" w:rsidRDefault="00661493" w:rsidP="0077783B">
            <w:pPr>
              <w:rPr>
                <w:vanish/>
                <w:color w:val="E0E0E0"/>
              </w:rPr>
            </w:pPr>
            <w:r w:rsidRPr="00ED686F">
              <w:rPr>
                <w:vanish/>
                <w:color w:val="E0E0E0"/>
              </w:rPr>
              <w:t xml:space="preserve">Bijlage G </w:t>
            </w:r>
            <w:proofErr w:type="spellStart"/>
            <w:r w:rsidRPr="00ED686F">
              <w:rPr>
                <w:vanish/>
                <w:color w:val="E0E0E0"/>
              </w:rPr>
              <w:t>nr</w:t>
            </w:r>
            <w:proofErr w:type="spellEnd"/>
            <w:r w:rsidRPr="00ED686F">
              <w:rPr>
                <w:vanish/>
                <w:color w:val="E0E0E0"/>
              </w:rPr>
              <w:t xml:space="preserve"> A</w:t>
            </w:r>
          </w:p>
        </w:tc>
        <w:tc>
          <w:tcPr>
            <w:tcW w:w="3600" w:type="dxa"/>
          </w:tcPr>
          <w:p w:rsidR="00661493" w:rsidRPr="00ED686F" w:rsidRDefault="00661493" w:rsidP="0077783B">
            <w:pPr>
              <w:rPr>
                <w:vanish/>
                <w:color w:val="E0E0E0"/>
              </w:rPr>
            </w:pPr>
            <w:r w:rsidRPr="00ED686F">
              <w:rPr>
                <w:vanish/>
                <w:color w:val="E0E0E0"/>
              </w:rPr>
              <w:t>...</w:t>
            </w:r>
          </w:p>
        </w:tc>
      </w:tr>
      <w:tr w:rsidR="00661493" w:rsidRPr="00ED686F" w:rsidTr="0077783B">
        <w:trPr>
          <w:hidden/>
        </w:trPr>
        <w:tc>
          <w:tcPr>
            <w:tcW w:w="5912" w:type="dxa"/>
          </w:tcPr>
          <w:p w:rsidR="00661493" w:rsidRPr="00ED686F" w:rsidRDefault="00661493" w:rsidP="0077783B">
            <w:pPr>
              <w:rPr>
                <w:vanish/>
                <w:color w:val="E0E0E0"/>
              </w:rPr>
            </w:pPr>
            <w:r w:rsidRPr="00ED686F">
              <w:rPr>
                <w:vanish/>
                <w:color w:val="E0E0E0"/>
              </w:rPr>
              <w:t xml:space="preserve">Bijlage G </w:t>
            </w:r>
            <w:proofErr w:type="spellStart"/>
            <w:r w:rsidRPr="00ED686F">
              <w:rPr>
                <w:vanish/>
                <w:color w:val="E0E0E0"/>
              </w:rPr>
              <w:t>nr</w:t>
            </w:r>
            <w:proofErr w:type="spellEnd"/>
            <w:r w:rsidRPr="00ED686F">
              <w:rPr>
                <w:vanish/>
                <w:color w:val="E0E0E0"/>
              </w:rPr>
              <w:t xml:space="preserve"> B</w:t>
            </w:r>
          </w:p>
        </w:tc>
        <w:tc>
          <w:tcPr>
            <w:tcW w:w="3600" w:type="dxa"/>
          </w:tcPr>
          <w:p w:rsidR="00661493" w:rsidRPr="00ED686F" w:rsidRDefault="00661493" w:rsidP="0077783B">
            <w:pPr>
              <w:rPr>
                <w:vanish/>
                <w:color w:val="E0E0E0"/>
              </w:rPr>
            </w:pPr>
            <w:r w:rsidRPr="00ED686F">
              <w:rPr>
                <w:vanish/>
                <w:color w:val="E0E0E0"/>
              </w:rPr>
              <w:t>...</w:t>
            </w:r>
          </w:p>
        </w:tc>
      </w:tr>
      <w:tr w:rsidR="00661493" w:rsidRPr="00ED686F" w:rsidTr="0077783B">
        <w:trPr>
          <w:hidden/>
        </w:trPr>
        <w:tc>
          <w:tcPr>
            <w:tcW w:w="5912" w:type="dxa"/>
            <w:tcBorders>
              <w:bottom w:val="single" w:sz="4" w:space="0" w:color="auto"/>
            </w:tcBorders>
          </w:tcPr>
          <w:p w:rsidR="00661493" w:rsidRPr="00ED686F" w:rsidRDefault="00661493" w:rsidP="0077783B">
            <w:pPr>
              <w:rPr>
                <w:vanish/>
                <w:color w:val="E0E0E0"/>
              </w:rPr>
            </w:pPr>
            <w:r w:rsidRPr="00ED686F">
              <w:rPr>
                <w:vanish/>
                <w:color w:val="E0E0E0"/>
              </w:rPr>
              <w:t xml:space="preserve">Bijlage G </w:t>
            </w:r>
            <w:proofErr w:type="spellStart"/>
            <w:r w:rsidRPr="00ED686F">
              <w:rPr>
                <w:vanish/>
                <w:color w:val="E0E0E0"/>
              </w:rPr>
              <w:t>nr</w:t>
            </w:r>
            <w:proofErr w:type="spellEnd"/>
            <w:r w:rsidRPr="00ED686F">
              <w:rPr>
                <w:vanish/>
                <w:color w:val="E0E0E0"/>
              </w:rPr>
              <w:t xml:space="preserve"> C</w:t>
            </w: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:rsidR="00661493" w:rsidRPr="00ED686F" w:rsidRDefault="00661493" w:rsidP="0077783B">
            <w:pPr>
              <w:rPr>
                <w:vanish/>
                <w:color w:val="E0E0E0"/>
              </w:rPr>
            </w:pPr>
            <w:r w:rsidRPr="00ED686F">
              <w:rPr>
                <w:vanish/>
                <w:color w:val="E0E0E0"/>
              </w:rPr>
              <w:t>...</w:t>
            </w:r>
          </w:p>
        </w:tc>
      </w:tr>
      <w:tr w:rsidR="00661493" w:rsidRPr="00ED686F" w:rsidTr="0077783B">
        <w:trPr>
          <w:hidden/>
        </w:trPr>
        <w:tc>
          <w:tcPr>
            <w:tcW w:w="5912" w:type="dxa"/>
            <w:tcBorders>
              <w:top w:val="single" w:sz="4" w:space="0" w:color="auto"/>
              <w:bottom w:val="nil"/>
            </w:tcBorders>
          </w:tcPr>
          <w:p w:rsidR="00661493" w:rsidRPr="00ED686F" w:rsidRDefault="00661493" w:rsidP="0077783B">
            <w:pPr>
              <w:rPr>
                <w:vanish/>
                <w:color w:val="E0E0E0"/>
              </w:rPr>
            </w:pPr>
            <w:r w:rsidRPr="00ED686F">
              <w:rPr>
                <w:vanish/>
                <w:color w:val="E0E0E0"/>
              </w:rPr>
              <w:t xml:space="preserve">Bijlage G </w:t>
            </w:r>
            <w:proofErr w:type="spellStart"/>
            <w:r w:rsidRPr="00ED686F">
              <w:rPr>
                <w:vanish/>
                <w:color w:val="E0E0E0"/>
              </w:rPr>
              <w:t>nr</w:t>
            </w:r>
            <w:proofErr w:type="spellEnd"/>
            <w:r w:rsidRPr="00ED686F">
              <w:rPr>
                <w:vanish/>
                <w:color w:val="E0E0E0"/>
              </w:rPr>
              <w:t xml:space="preserve"> D</w:t>
            </w:r>
          </w:p>
        </w:tc>
        <w:tc>
          <w:tcPr>
            <w:tcW w:w="3600" w:type="dxa"/>
            <w:tcBorders>
              <w:top w:val="single" w:sz="4" w:space="0" w:color="auto"/>
              <w:bottom w:val="nil"/>
            </w:tcBorders>
          </w:tcPr>
          <w:p w:rsidR="00661493" w:rsidRPr="00ED686F" w:rsidRDefault="00661493" w:rsidP="0077783B">
            <w:pPr>
              <w:rPr>
                <w:vanish/>
                <w:color w:val="E0E0E0"/>
              </w:rPr>
            </w:pPr>
            <w:r w:rsidRPr="00ED686F">
              <w:rPr>
                <w:vanish/>
                <w:color w:val="E0E0E0"/>
              </w:rPr>
              <w:t>...</w:t>
            </w:r>
          </w:p>
        </w:tc>
      </w:tr>
      <w:bookmarkEnd w:id="11"/>
    </w:tbl>
    <w:p w:rsidR="00661493" w:rsidRDefault="00661493" w:rsidP="00661493">
      <w:pPr>
        <w:pBdr>
          <w:top w:val="single" w:sz="4" w:space="1" w:color="auto"/>
        </w:pBdr>
        <w:spacing w:line="260" w:lineRule="atLeast"/>
        <w:ind w:left="28" w:right="318"/>
        <w:rPr>
          <w:rFonts w:cs="Verdana"/>
          <w:szCs w:val="18"/>
        </w:rPr>
      </w:pPr>
    </w:p>
    <w:p w:rsidR="00661493" w:rsidRPr="003B1DDA" w:rsidRDefault="00661493" w:rsidP="00661493">
      <w:pPr>
        <w:numPr>
          <w:ilvl w:val="0"/>
          <w:numId w:val="31"/>
        </w:numPr>
        <w:spacing w:line="260" w:lineRule="atLeast"/>
        <w:ind w:left="1440" w:hanging="810"/>
        <w:rPr>
          <w:rFonts w:cs="Verdana"/>
          <w:szCs w:val="18"/>
        </w:rPr>
      </w:pPr>
      <w:r w:rsidRPr="003B1DDA">
        <w:rPr>
          <w:rFonts w:cs="Verdana"/>
          <w:szCs w:val="18"/>
        </w:rPr>
        <w:t>De ondernemer(s) (gegadigde(n)) vult (vullen) per referentieopdracht de volgende gegevens in.</w:t>
      </w:r>
    </w:p>
    <w:p w:rsidR="00661493" w:rsidRDefault="00661493" w:rsidP="00661493">
      <w:pPr>
        <w:spacing w:line="260" w:lineRule="atLeast"/>
        <w:ind w:left="1440"/>
        <w:rPr>
          <w:rFonts w:cs="Verdana"/>
          <w:szCs w:val="18"/>
        </w:rPr>
      </w:pPr>
      <w:r w:rsidRPr="003B1DDA">
        <w:rPr>
          <w:rFonts w:cs="Verdana"/>
          <w:szCs w:val="18"/>
        </w:rPr>
        <w:t>Onderstaande tabel dient zo vaak als nodig herhaald en ingevuld te worden</w:t>
      </w:r>
      <w:r>
        <w:rPr>
          <w:rFonts w:cs="Verdana"/>
          <w:szCs w:val="18"/>
        </w:rPr>
        <w:t>.</w:t>
      </w:r>
    </w:p>
    <w:p w:rsidR="00661493" w:rsidRDefault="00661493" w:rsidP="00661493">
      <w:pPr>
        <w:spacing w:line="260" w:lineRule="atLeast"/>
        <w:rPr>
          <w:rFonts w:cs="Verdana"/>
          <w:szCs w:val="18"/>
        </w:rPr>
      </w:pPr>
    </w:p>
    <w:tbl>
      <w:tblPr>
        <w:tblW w:w="9519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4395"/>
        <w:gridCol w:w="5124"/>
      </w:tblGrid>
      <w:tr w:rsidR="00661493" w:rsidTr="0077783B">
        <w:tc>
          <w:tcPr>
            <w:tcW w:w="9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493" w:rsidRDefault="00661493" w:rsidP="0077783B">
            <w:pPr>
              <w:suppressAutoHyphens/>
              <w:jc w:val="center"/>
              <w:rPr>
                <w:rFonts w:cs="Verdana"/>
                <w:b/>
                <w:bCs/>
                <w:spacing w:val="4"/>
                <w:szCs w:val="18"/>
              </w:rPr>
            </w:pPr>
          </w:p>
          <w:p w:rsidR="00661493" w:rsidRDefault="00661493" w:rsidP="0077783B">
            <w:pPr>
              <w:suppressAutoHyphens/>
              <w:jc w:val="center"/>
              <w:rPr>
                <w:rFonts w:cs="Verdana"/>
                <w:b/>
                <w:bCs/>
                <w:spacing w:val="4"/>
                <w:szCs w:val="18"/>
              </w:rPr>
            </w:pPr>
            <w:r>
              <w:rPr>
                <w:rFonts w:cs="Verdana"/>
                <w:b/>
                <w:bCs/>
                <w:spacing w:val="4"/>
                <w:szCs w:val="18"/>
              </w:rPr>
              <w:t xml:space="preserve">REFERENTIEOPDRACHT NR: </w:t>
            </w:r>
            <w:r>
              <w:rPr>
                <w:rFonts w:cs="Verdana"/>
                <w:spacing w:val="4"/>
                <w:szCs w:val="18"/>
              </w:rPr>
              <w:t>...</w:t>
            </w:r>
          </w:p>
          <w:p w:rsidR="00661493" w:rsidRDefault="00661493" w:rsidP="0077783B">
            <w:pPr>
              <w:jc w:val="center"/>
              <w:rPr>
                <w:rFonts w:cs="Verdana"/>
                <w:b/>
                <w:bCs/>
                <w:spacing w:val="4"/>
                <w:szCs w:val="18"/>
              </w:rPr>
            </w:pPr>
          </w:p>
        </w:tc>
      </w:tr>
      <w:tr w:rsidR="00661493" w:rsidTr="0077783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493" w:rsidRDefault="00661493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Naam van de ondernemer die de referenti</w:t>
            </w:r>
            <w:r>
              <w:rPr>
                <w:rFonts w:cs="Verdana"/>
                <w:spacing w:val="4"/>
                <w:szCs w:val="18"/>
              </w:rPr>
              <w:t>e</w:t>
            </w:r>
            <w:r>
              <w:rPr>
                <w:rFonts w:cs="Verdana"/>
                <w:spacing w:val="4"/>
                <w:szCs w:val="18"/>
              </w:rPr>
              <w:t>opdracht heeft uitgevoerd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493" w:rsidRDefault="00661493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61493" w:rsidTr="0077783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493" w:rsidRDefault="00661493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Naam van de referentieopdracht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493" w:rsidRDefault="00661493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61493" w:rsidTr="0077783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493" w:rsidRDefault="00661493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Naam en adres van de opdrachtgever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493" w:rsidRDefault="00661493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61493" w:rsidTr="0077783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493" w:rsidRDefault="00661493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Overeengekomen bedrag</w:t>
            </w:r>
          </w:p>
          <w:p w:rsidR="00661493" w:rsidRDefault="00661493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(aannemingssom) (excl. BTW)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493" w:rsidRDefault="00661493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61493" w:rsidTr="0077783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493" w:rsidRDefault="00661493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Gefactureerd bedrag (excl. BTW)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493" w:rsidRDefault="00661493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61493" w:rsidTr="0077783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493" w:rsidRDefault="00661493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Datum van de opdrachtverlening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493" w:rsidRDefault="00661493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61493" w:rsidTr="0077783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493" w:rsidRDefault="00661493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Overeengekomen uitvoeringsduur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493" w:rsidRDefault="00661493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61493" w:rsidTr="0077783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493" w:rsidRDefault="00661493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Datum van oplevering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493" w:rsidRDefault="00661493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61493" w:rsidTr="0077783B">
        <w:tc>
          <w:tcPr>
            <w:tcW w:w="9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493" w:rsidRDefault="00661493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 xml:space="preserve">Indien de referentieopdracht is uitgevoerd </w:t>
            </w:r>
            <w:r>
              <w:rPr>
                <w:rFonts w:cs="Verdana"/>
                <w:szCs w:val="18"/>
              </w:rPr>
              <w:t xml:space="preserve">door een </w:t>
            </w:r>
            <w:r w:rsidRPr="00BB583D">
              <w:rPr>
                <w:rFonts w:cs="V&amp;W Syntax (Adobe)"/>
                <w:szCs w:val="18"/>
              </w:rPr>
              <w:t>samenwerkingsverband van ondernemers</w:t>
            </w:r>
            <w:r w:rsidRPr="002A32A1">
              <w:rPr>
                <w:rFonts w:cs="Verdana"/>
                <w:szCs w:val="18"/>
              </w:rPr>
              <w:t xml:space="preserve"> </w:t>
            </w:r>
            <w:r>
              <w:rPr>
                <w:rFonts w:cs="Verdana"/>
                <w:szCs w:val="18"/>
              </w:rPr>
              <w:t>(</w:t>
            </w:r>
            <w:r w:rsidRPr="002A32A1">
              <w:rPr>
                <w:rFonts w:cs="Verdana"/>
                <w:szCs w:val="18"/>
              </w:rPr>
              <w:t>co</w:t>
            </w:r>
            <w:r w:rsidRPr="002A32A1">
              <w:rPr>
                <w:rFonts w:cs="Verdana"/>
                <w:szCs w:val="18"/>
              </w:rPr>
              <w:t>m</w:t>
            </w:r>
            <w:r w:rsidRPr="002A32A1">
              <w:rPr>
                <w:rFonts w:cs="Verdana"/>
                <w:szCs w:val="18"/>
              </w:rPr>
              <w:t>binatie</w:t>
            </w:r>
            <w:r>
              <w:rPr>
                <w:rFonts w:cs="Verdana"/>
                <w:szCs w:val="18"/>
              </w:rPr>
              <w:t>)</w:t>
            </w:r>
          </w:p>
        </w:tc>
      </w:tr>
      <w:tr w:rsidR="00661493" w:rsidTr="0077783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493" w:rsidRDefault="00661493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 xml:space="preserve">De namen van de overige participanten in </w:t>
            </w:r>
            <w:r>
              <w:rPr>
                <w:rFonts w:cs="Verdana"/>
                <w:szCs w:val="18"/>
              </w:rPr>
              <w:t xml:space="preserve">het </w:t>
            </w:r>
            <w:r w:rsidRPr="00BB583D">
              <w:rPr>
                <w:rFonts w:cs="V&amp;W Syntax (Adobe)"/>
                <w:szCs w:val="18"/>
              </w:rPr>
              <w:t>samenwerkingsverband van ondernemers</w:t>
            </w:r>
            <w:r w:rsidRPr="002A32A1">
              <w:rPr>
                <w:rFonts w:cs="Verdana"/>
                <w:szCs w:val="18"/>
              </w:rPr>
              <w:t xml:space="preserve"> </w:t>
            </w:r>
            <w:r>
              <w:rPr>
                <w:rFonts w:cs="Verdana"/>
                <w:szCs w:val="18"/>
              </w:rPr>
              <w:t>(</w:t>
            </w:r>
            <w:r w:rsidRPr="002A32A1">
              <w:rPr>
                <w:rFonts w:cs="Verdana"/>
                <w:szCs w:val="18"/>
              </w:rPr>
              <w:t>combinatie</w:t>
            </w:r>
            <w:r>
              <w:rPr>
                <w:rFonts w:cs="Verdana"/>
                <w:szCs w:val="18"/>
              </w:rPr>
              <w:t>)</w:t>
            </w:r>
          </w:p>
        </w:tc>
        <w:tc>
          <w:tcPr>
            <w:tcW w:w="5124" w:type="dxa"/>
            <w:tcBorders>
              <w:left w:val="single" w:sz="4" w:space="0" w:color="auto"/>
              <w:right w:val="single" w:sz="4" w:space="0" w:color="auto"/>
            </w:tcBorders>
          </w:tcPr>
          <w:p w:rsidR="00661493" w:rsidRDefault="00661493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61493" w:rsidTr="0077783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493" w:rsidRDefault="00661493" w:rsidP="0077783B">
            <w:pPr>
              <w:tabs>
                <w:tab w:val="left" w:pos="162"/>
              </w:tabs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De juridische participatieverhouding</w:t>
            </w:r>
          </w:p>
        </w:tc>
        <w:tc>
          <w:tcPr>
            <w:tcW w:w="5124" w:type="dxa"/>
            <w:tcBorders>
              <w:left w:val="single" w:sz="4" w:space="0" w:color="auto"/>
              <w:right w:val="single" w:sz="4" w:space="0" w:color="auto"/>
            </w:tcBorders>
          </w:tcPr>
          <w:p w:rsidR="00661493" w:rsidRDefault="00661493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61493" w:rsidTr="0077783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493" w:rsidRDefault="00661493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 xml:space="preserve">Percentage aandeel van iedere participant in </w:t>
            </w:r>
            <w:r>
              <w:rPr>
                <w:rFonts w:cs="Verdana"/>
                <w:szCs w:val="18"/>
              </w:rPr>
              <w:t xml:space="preserve">het </w:t>
            </w:r>
            <w:r w:rsidRPr="00BB583D">
              <w:rPr>
                <w:rFonts w:cs="V&amp;W Syntax (Adobe)"/>
                <w:szCs w:val="18"/>
              </w:rPr>
              <w:t>samenwerkingsverband van ondernemers</w:t>
            </w:r>
            <w:r w:rsidRPr="002A32A1">
              <w:rPr>
                <w:rFonts w:cs="Verdana"/>
                <w:szCs w:val="18"/>
              </w:rPr>
              <w:t xml:space="preserve"> </w:t>
            </w:r>
            <w:r>
              <w:rPr>
                <w:rFonts w:cs="Verdana"/>
                <w:szCs w:val="18"/>
              </w:rPr>
              <w:t>(</w:t>
            </w:r>
            <w:r w:rsidRPr="002A32A1">
              <w:rPr>
                <w:rFonts w:cs="Verdana"/>
                <w:szCs w:val="18"/>
              </w:rPr>
              <w:t>combinatie</w:t>
            </w:r>
            <w:r>
              <w:rPr>
                <w:rFonts w:cs="Verdana"/>
                <w:szCs w:val="18"/>
              </w:rPr>
              <w:t>)</w:t>
            </w:r>
          </w:p>
        </w:tc>
        <w:tc>
          <w:tcPr>
            <w:tcW w:w="5124" w:type="dxa"/>
            <w:tcBorders>
              <w:left w:val="single" w:sz="4" w:space="0" w:color="auto"/>
              <w:right w:val="single" w:sz="4" w:space="0" w:color="auto"/>
            </w:tcBorders>
          </w:tcPr>
          <w:p w:rsidR="00661493" w:rsidRDefault="00661493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61493" w:rsidTr="0077783B">
        <w:tc>
          <w:tcPr>
            <w:tcW w:w="9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493" w:rsidRPr="003B1DDA" w:rsidRDefault="00661493" w:rsidP="0077783B">
            <w:pPr>
              <w:rPr>
                <w:rFonts w:cs="Verdana"/>
                <w:spacing w:val="4"/>
                <w:szCs w:val="18"/>
              </w:rPr>
            </w:pPr>
            <w:r w:rsidRPr="003B1DDA">
              <w:rPr>
                <w:rFonts w:cs="Verdana"/>
                <w:spacing w:val="4"/>
                <w:szCs w:val="18"/>
              </w:rPr>
              <w:t>Toelichting op de gevraagde technische bekwaamheid opgedaan in deze referentieopdracht</w:t>
            </w:r>
            <w:r>
              <w:rPr>
                <w:rFonts w:cs="Verdana"/>
                <w:spacing w:val="4"/>
                <w:szCs w:val="18"/>
              </w:rPr>
              <w:t xml:space="preserve"> </w:t>
            </w:r>
            <w:r w:rsidRPr="003B1DDA">
              <w:rPr>
                <w:rFonts w:cs="Verdana"/>
                <w:spacing w:val="4"/>
                <w:szCs w:val="18"/>
              </w:rPr>
              <w:lastRenderedPageBreak/>
              <w:t>(maximaal 250 woorden)</w:t>
            </w:r>
          </w:p>
        </w:tc>
      </w:tr>
      <w:tr w:rsidR="00661493" w:rsidTr="0077783B">
        <w:tc>
          <w:tcPr>
            <w:tcW w:w="9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493" w:rsidRDefault="00661493" w:rsidP="0077783B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lastRenderedPageBreak/>
              <w:t>...</w:t>
            </w:r>
          </w:p>
          <w:p w:rsidR="00661493" w:rsidRDefault="00661493" w:rsidP="0077783B">
            <w:pPr>
              <w:rPr>
                <w:rFonts w:cs="Verdana"/>
                <w:spacing w:val="4"/>
                <w:szCs w:val="18"/>
              </w:rPr>
            </w:pPr>
          </w:p>
          <w:p w:rsidR="00661493" w:rsidRDefault="00661493" w:rsidP="0077783B">
            <w:pPr>
              <w:rPr>
                <w:rFonts w:cs="Verdana"/>
                <w:spacing w:val="4"/>
                <w:szCs w:val="18"/>
              </w:rPr>
            </w:pPr>
          </w:p>
        </w:tc>
      </w:tr>
    </w:tbl>
    <w:p w:rsidR="00661493" w:rsidRDefault="00661493" w:rsidP="00661493">
      <w:pPr>
        <w:suppressAutoHyphens/>
        <w:rPr>
          <w:rFonts w:cs="Verdana"/>
          <w:spacing w:val="4"/>
          <w:szCs w:val="18"/>
        </w:rPr>
      </w:pPr>
    </w:p>
    <w:p w:rsidR="00241548" w:rsidRPr="00241548" w:rsidRDefault="00241548" w:rsidP="00241548"/>
    <w:sectPr w:rsidR="00241548" w:rsidRPr="00241548" w:rsidSect="0073653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493" w:rsidRDefault="00661493" w:rsidP="0088501B">
      <w:r>
        <w:separator/>
      </w:r>
    </w:p>
  </w:endnote>
  <w:endnote w:type="continuationSeparator" w:id="0">
    <w:p w:rsidR="00661493" w:rsidRDefault="00661493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493" w:rsidRDefault="00661493" w:rsidP="0088501B">
      <w:r>
        <w:separator/>
      </w:r>
    </w:p>
  </w:footnote>
  <w:footnote w:type="continuationSeparator" w:id="0">
    <w:p w:rsidR="00661493" w:rsidRDefault="00661493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2D54C6C"/>
    <w:multiLevelType w:val="multilevel"/>
    <w:tmpl w:val="06962652"/>
    <w:numStyleLink w:val="Lijststijl"/>
  </w:abstractNum>
  <w:abstractNum w:abstractNumId="4">
    <w:nsid w:val="04AF55C7"/>
    <w:multiLevelType w:val="multilevel"/>
    <w:tmpl w:val="06962652"/>
    <w:numStyleLink w:val="Lijststijl"/>
  </w:abstractNum>
  <w:abstractNum w:abstractNumId="5">
    <w:nsid w:val="063964C2"/>
    <w:multiLevelType w:val="multilevel"/>
    <w:tmpl w:val="06962652"/>
    <w:numStyleLink w:val="Lijststijl"/>
  </w:abstractNum>
  <w:abstractNum w:abstractNumId="6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09483BD7"/>
    <w:multiLevelType w:val="multilevel"/>
    <w:tmpl w:val="06962652"/>
    <w:numStyleLink w:val="Lijststijl"/>
  </w:abstractNum>
  <w:abstractNum w:abstractNumId="8">
    <w:nsid w:val="0A9D5DE4"/>
    <w:multiLevelType w:val="multilevel"/>
    <w:tmpl w:val="06962652"/>
    <w:numStyleLink w:val="Lijststijl"/>
  </w:abstractNum>
  <w:abstractNum w:abstractNumId="9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>
    <w:nsid w:val="1895513E"/>
    <w:multiLevelType w:val="multilevel"/>
    <w:tmpl w:val="06962652"/>
    <w:numStyleLink w:val="Lijststijl"/>
  </w:abstractNum>
  <w:abstractNum w:abstractNumId="13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6F82458"/>
    <w:multiLevelType w:val="multilevel"/>
    <w:tmpl w:val="6A8E5BD4"/>
    <w:numStyleLink w:val="Stijl2"/>
  </w:abstractNum>
  <w:abstractNum w:abstractNumId="15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>
    <w:nsid w:val="31CB79D8"/>
    <w:multiLevelType w:val="multilevel"/>
    <w:tmpl w:val="06962652"/>
    <w:numStyleLink w:val="Lijststijl"/>
  </w:abstractNum>
  <w:abstractNum w:abstractNumId="18">
    <w:nsid w:val="31E853D2"/>
    <w:multiLevelType w:val="multilevel"/>
    <w:tmpl w:val="06962652"/>
    <w:numStyleLink w:val="Lijststijl"/>
  </w:abstractNum>
  <w:abstractNum w:abstractNumId="19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6A6389A"/>
    <w:multiLevelType w:val="multilevel"/>
    <w:tmpl w:val="6A8E5BD4"/>
    <w:numStyleLink w:val="Stijl2"/>
  </w:abstractNum>
  <w:abstractNum w:abstractNumId="21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DB631B"/>
    <w:multiLevelType w:val="multilevel"/>
    <w:tmpl w:val="06962652"/>
    <w:numStyleLink w:val="Lijststijl"/>
  </w:abstractNum>
  <w:abstractNum w:abstractNumId="23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5">
    <w:nsid w:val="57437057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LijstmetopsommingstekensChar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>
    <w:nsid w:val="5CAF5D0D"/>
    <w:multiLevelType w:val="multilevel"/>
    <w:tmpl w:val="06962652"/>
    <w:numStyleLink w:val="Lijststijl"/>
  </w:abstractNum>
  <w:abstractNum w:abstractNumId="27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782303"/>
    <w:multiLevelType w:val="hybridMultilevel"/>
    <w:tmpl w:val="C2802AA4"/>
    <w:lvl w:ilvl="0" w:tplc="9BFEF796">
      <w:start w:val="1"/>
      <w:numFmt w:val="decimal"/>
      <w:lvlText w:val="%1."/>
      <w:lvlJc w:val="left"/>
      <w:pPr>
        <w:tabs>
          <w:tab w:val="num" w:pos="1418"/>
        </w:tabs>
        <w:ind w:left="720" w:hanging="360"/>
      </w:pPr>
      <w:rPr>
        <w:rFonts w:hint="default"/>
      </w:rPr>
    </w:lvl>
    <w:lvl w:ilvl="1" w:tplc="9BFEF796">
      <w:start w:val="1"/>
      <w:numFmt w:val="decimal"/>
      <w:lvlText w:val="%2."/>
      <w:lvlJc w:val="left"/>
      <w:pPr>
        <w:tabs>
          <w:tab w:val="num" w:pos="2138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491367C"/>
    <w:multiLevelType w:val="hybridMultilevel"/>
    <w:tmpl w:val="6B5057EE"/>
    <w:lvl w:ilvl="0" w:tplc="8312D4D0">
      <w:start w:val="1"/>
      <w:numFmt w:val="decimal"/>
      <w:lvlText w:val="%1."/>
      <w:lvlJc w:val="left"/>
      <w:pPr>
        <w:tabs>
          <w:tab w:val="num" w:pos="1418"/>
        </w:tabs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6"/>
  </w:num>
  <w:num w:numId="4">
    <w:abstractNumId w:val="10"/>
  </w:num>
  <w:num w:numId="5">
    <w:abstractNumId w:val="14"/>
  </w:num>
  <w:num w:numId="6">
    <w:abstractNumId w:val="17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7"/>
  </w:num>
  <w:num w:numId="14">
    <w:abstractNumId w:val="3"/>
  </w:num>
  <w:num w:numId="15">
    <w:abstractNumId w:val="15"/>
  </w:num>
  <w:num w:numId="16">
    <w:abstractNumId w:val="21"/>
  </w:num>
  <w:num w:numId="17">
    <w:abstractNumId w:val="8"/>
  </w:num>
  <w:num w:numId="18">
    <w:abstractNumId w:val="18"/>
  </w:num>
  <w:num w:numId="19">
    <w:abstractNumId w:val="30"/>
  </w:num>
  <w:num w:numId="20">
    <w:abstractNumId w:val="12"/>
  </w:num>
  <w:num w:numId="21">
    <w:abstractNumId w:val="20"/>
  </w:num>
  <w:num w:numId="22">
    <w:abstractNumId w:val="22"/>
  </w:num>
  <w:num w:numId="23">
    <w:abstractNumId w:val="16"/>
  </w:num>
  <w:num w:numId="24">
    <w:abstractNumId w:val="24"/>
  </w:num>
  <w:num w:numId="25">
    <w:abstractNumId w:val="23"/>
  </w:num>
  <w:num w:numId="26">
    <w:abstractNumId w:val="6"/>
  </w:num>
  <w:num w:numId="27">
    <w:abstractNumId w:val="13"/>
  </w:num>
  <w:num w:numId="28">
    <w:abstractNumId w:val="19"/>
  </w:num>
  <w:num w:numId="29">
    <w:abstractNumId w:val="4"/>
  </w:num>
  <w:num w:numId="30">
    <w:abstractNumId w:val="25"/>
  </w:num>
  <w:num w:numId="31">
    <w:abstractNumId w:val="29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revisionView w:inkAnnotation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493"/>
    <w:rsid w:val="000E1F3B"/>
    <w:rsid w:val="001D6F03"/>
    <w:rsid w:val="00241548"/>
    <w:rsid w:val="002A6578"/>
    <w:rsid w:val="002B1092"/>
    <w:rsid w:val="002E0FD2"/>
    <w:rsid w:val="0038549E"/>
    <w:rsid w:val="003C4BF2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61493"/>
    <w:rsid w:val="006D2E66"/>
    <w:rsid w:val="006F42D7"/>
    <w:rsid w:val="0073653F"/>
    <w:rsid w:val="007F4AEA"/>
    <w:rsid w:val="0088501B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A55CC"/>
    <w:rsid w:val="00DA3555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8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unhideWhenUsed="0" w:qFormat="1"/>
    <w:lsdException w:name="heading 7" w:uiPriority="0" w:unhideWhenUsed="0" w:qFormat="1"/>
    <w:lsdException w:name="heading 8" w:uiPriority="0" w:unhideWhenUsed="0" w:qFormat="1"/>
    <w:lsdException w:name="heading 9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61493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qFormat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aliases w:val="Tussenkop 2"/>
    <w:basedOn w:val="Standaard"/>
    <w:next w:val="Standaard"/>
    <w:link w:val="Kop6Char"/>
    <w:qFormat/>
    <w:rsid w:val="00661493"/>
    <w:pPr>
      <w:tabs>
        <w:tab w:val="num" w:pos="360"/>
      </w:tabs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link w:val="Kop7Char"/>
    <w:qFormat/>
    <w:rsid w:val="00661493"/>
    <w:pPr>
      <w:tabs>
        <w:tab w:val="num" w:pos="360"/>
      </w:tabs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link w:val="Kop8Char"/>
    <w:qFormat/>
    <w:rsid w:val="00661493"/>
    <w:pPr>
      <w:tabs>
        <w:tab w:val="num" w:pos="360"/>
      </w:tabs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link w:val="Kop9Char"/>
    <w:qFormat/>
    <w:rsid w:val="00661493"/>
    <w:pPr>
      <w:tabs>
        <w:tab w:val="num" w:pos="360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rsid w:val="00661493"/>
    <w:rPr>
      <w:rFonts w:ascii="Times New Roman" w:eastAsia="Times New Roman" w:hAnsi="Times New Roman" w:cs="Times New Roman"/>
      <w:b/>
      <w:bCs/>
      <w:sz w:val="22"/>
      <w:szCs w:val="22"/>
      <w:lang w:eastAsia="nl-NL"/>
    </w:rPr>
  </w:style>
  <w:style w:type="character" w:customStyle="1" w:styleId="Kop7Char">
    <w:name w:val="Kop 7 Char"/>
    <w:basedOn w:val="Standaardalinea-lettertype"/>
    <w:link w:val="Kop7"/>
    <w:rsid w:val="00661493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661493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661493"/>
    <w:rPr>
      <w:rFonts w:ascii="Arial" w:eastAsia="Times New Roman" w:hAnsi="Arial" w:cs="Arial"/>
      <w:sz w:val="22"/>
      <w:szCs w:val="22"/>
      <w:lang w:eastAsia="nl-NL"/>
    </w:rPr>
  </w:style>
  <w:style w:type="paragraph" w:customStyle="1" w:styleId="BijlageKop3">
    <w:name w:val="BijlageKop3"/>
    <w:basedOn w:val="Standaard"/>
    <w:next w:val="Standaard"/>
    <w:rsid w:val="00661493"/>
    <w:pPr>
      <w:tabs>
        <w:tab w:val="left" w:pos="227"/>
        <w:tab w:val="num" w:pos="360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661493"/>
    <w:rPr>
      <w:rFonts w:ascii="Verdana" w:hAnsi="Verdana" w:cs="Arial"/>
      <w:b/>
      <w:i/>
      <w:dstrike w:val="0"/>
      <w:vanish/>
      <w:color w:val="3366FF"/>
      <w:sz w:val="16"/>
      <w:szCs w:val="16"/>
      <w:vertAlign w:val="baseline"/>
    </w:rPr>
  </w:style>
  <w:style w:type="paragraph" w:customStyle="1" w:styleId="KopBijlage">
    <w:name w:val="KopBijlage"/>
    <w:basedOn w:val="Standaard"/>
    <w:next w:val="Standaard"/>
    <w:rsid w:val="00661493"/>
    <w:pPr>
      <w:pageBreakBefore/>
      <w:tabs>
        <w:tab w:val="left" w:pos="0"/>
        <w:tab w:val="num" w:pos="36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8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unhideWhenUsed="0" w:qFormat="1"/>
    <w:lsdException w:name="heading 7" w:uiPriority="0" w:unhideWhenUsed="0" w:qFormat="1"/>
    <w:lsdException w:name="heading 8" w:uiPriority="0" w:unhideWhenUsed="0" w:qFormat="1"/>
    <w:lsdException w:name="heading 9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61493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qFormat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aliases w:val="Tussenkop 2"/>
    <w:basedOn w:val="Standaard"/>
    <w:next w:val="Standaard"/>
    <w:link w:val="Kop6Char"/>
    <w:qFormat/>
    <w:rsid w:val="00661493"/>
    <w:pPr>
      <w:tabs>
        <w:tab w:val="num" w:pos="360"/>
      </w:tabs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link w:val="Kop7Char"/>
    <w:qFormat/>
    <w:rsid w:val="00661493"/>
    <w:pPr>
      <w:tabs>
        <w:tab w:val="num" w:pos="360"/>
      </w:tabs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link w:val="Kop8Char"/>
    <w:qFormat/>
    <w:rsid w:val="00661493"/>
    <w:pPr>
      <w:tabs>
        <w:tab w:val="num" w:pos="360"/>
      </w:tabs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link w:val="Kop9Char"/>
    <w:qFormat/>
    <w:rsid w:val="00661493"/>
    <w:pPr>
      <w:tabs>
        <w:tab w:val="num" w:pos="360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rsid w:val="00661493"/>
    <w:rPr>
      <w:rFonts w:ascii="Times New Roman" w:eastAsia="Times New Roman" w:hAnsi="Times New Roman" w:cs="Times New Roman"/>
      <w:b/>
      <w:bCs/>
      <w:sz w:val="22"/>
      <w:szCs w:val="22"/>
      <w:lang w:eastAsia="nl-NL"/>
    </w:rPr>
  </w:style>
  <w:style w:type="character" w:customStyle="1" w:styleId="Kop7Char">
    <w:name w:val="Kop 7 Char"/>
    <w:basedOn w:val="Standaardalinea-lettertype"/>
    <w:link w:val="Kop7"/>
    <w:rsid w:val="00661493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661493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661493"/>
    <w:rPr>
      <w:rFonts w:ascii="Arial" w:eastAsia="Times New Roman" w:hAnsi="Arial" w:cs="Arial"/>
      <w:sz w:val="22"/>
      <w:szCs w:val="22"/>
      <w:lang w:eastAsia="nl-NL"/>
    </w:rPr>
  </w:style>
  <w:style w:type="paragraph" w:customStyle="1" w:styleId="BijlageKop3">
    <w:name w:val="BijlageKop3"/>
    <w:basedOn w:val="Standaard"/>
    <w:next w:val="Standaard"/>
    <w:rsid w:val="00661493"/>
    <w:pPr>
      <w:tabs>
        <w:tab w:val="left" w:pos="227"/>
        <w:tab w:val="num" w:pos="360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661493"/>
    <w:rPr>
      <w:rFonts w:ascii="Verdana" w:hAnsi="Verdana" w:cs="Arial"/>
      <w:b/>
      <w:i/>
      <w:dstrike w:val="0"/>
      <w:vanish/>
      <w:color w:val="3366FF"/>
      <w:sz w:val="16"/>
      <w:szCs w:val="16"/>
      <w:vertAlign w:val="baseline"/>
    </w:rPr>
  </w:style>
  <w:style w:type="paragraph" w:customStyle="1" w:styleId="KopBijlage">
    <w:name w:val="KopBijlage"/>
    <w:basedOn w:val="Standaard"/>
    <w:next w:val="Standaard"/>
    <w:rsid w:val="00661493"/>
    <w:pPr>
      <w:pageBreakBefore/>
      <w:tabs>
        <w:tab w:val="left" w:pos="0"/>
        <w:tab w:val="num" w:pos="36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738C2-90F9-4982-9EFB-C18683B97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1655</Characters>
  <Application>Microsoft Office Word</Application>
  <DocSecurity>0</DocSecurity>
  <Lines>13</Lines>
  <Paragraphs>3</Paragraphs>
  <ScaleCrop>false</ScaleCrop>
  <Company>Rijkswaterstaat</Company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Cornelisz, Jim (PPO)</dc:creator>
  <cp:lastModifiedBy>Cornelisz, Jim (PPO)</cp:lastModifiedBy>
  <cp:revision>1</cp:revision>
  <dcterms:created xsi:type="dcterms:W3CDTF">2017-07-20T09:55:00Z</dcterms:created>
  <dcterms:modified xsi:type="dcterms:W3CDTF">2017-07-20T09:56:00Z</dcterms:modified>
</cp:coreProperties>
</file>