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4AF52B4C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E618DD">
        <w:t>III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3274C882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C657C8" w:rsidRPr="00C657C8">
        <w:rPr>
          <w:b/>
          <w:bCs/>
          <w:sz w:val="22"/>
          <w:szCs w:val="22"/>
        </w:rPr>
        <w:t>Platform Paspoort voor Succes en Mijn Overstap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04A2369B" w14:textId="22B2A440" w:rsidR="007B6342" w:rsidRDefault="00BF1875" w:rsidP="00BF1875">
      <w:pPr>
        <w:pStyle w:val="Lijstalinea"/>
        <w:numPr>
          <w:ilvl w:val="0"/>
          <w:numId w:val="17"/>
        </w:numPr>
      </w:pPr>
      <w:r w:rsidRPr="1633B0B4">
        <w:rPr>
          <w:rFonts w:eastAsia="Arial"/>
          <w:color w:val="000000" w:themeColor="text1"/>
        </w:rPr>
        <w:t>Inschrijver dient aantoonbare ervaring te hebben met het naar tevredenheid uitvoeren van beheer, onderhoud en doorontwikkeling van een softwareapplicatie die gebruikt wordt door de doelgroep jongeren, onderwijs, gemeenten en arbeidsmarkt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3AA357C" w14:textId="060B0F36" w:rsidR="00D61F2A" w:rsidRDefault="00D61F2A" w:rsidP="00BF187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27929995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BF1875" w:rsidRPr="00BF1875">
              <w:rPr>
                <w:rFonts w:eastAsia="Arial"/>
                <w:color w:val="F2F2F2" w:themeColor="background1" w:themeShade="F2"/>
              </w:rPr>
              <w:t>Inschrijver dient aantoonbare ervaring te hebben met het naar tevredenheid uitvoeren van beheer, onderhoud en doorontwikkeling van een softwareapplicatie die gebruikt wordt door de doelgroep jongeren, onderwijs, gemeenten en arbeidsmarkt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Pr="00B642A5" w:rsidRDefault="00B642A5" w:rsidP="000B34A5"/>
    <w:sectPr w:rsidR="00B642A5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7956" w14:textId="77777777" w:rsidR="00845389" w:rsidRDefault="00845389">
      <w:r>
        <w:separator/>
      </w:r>
    </w:p>
  </w:endnote>
  <w:endnote w:type="continuationSeparator" w:id="0">
    <w:p w14:paraId="54A753A6" w14:textId="77777777" w:rsidR="00845389" w:rsidRDefault="0084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3FF0" w14:textId="77777777" w:rsidR="00845389" w:rsidRDefault="00845389">
      <w:r>
        <w:separator/>
      </w:r>
    </w:p>
  </w:footnote>
  <w:footnote w:type="continuationSeparator" w:id="0">
    <w:p w14:paraId="26E58460" w14:textId="77777777" w:rsidR="00845389" w:rsidRDefault="0084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3A508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033A6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17273"/>
    <w:rsid w:val="008320BC"/>
    <w:rsid w:val="0084090D"/>
    <w:rsid w:val="0084433E"/>
    <w:rsid w:val="00844BEB"/>
    <w:rsid w:val="00845389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85FAC"/>
    <w:rsid w:val="00A96A06"/>
    <w:rsid w:val="00AA38FE"/>
    <w:rsid w:val="00AF1471"/>
    <w:rsid w:val="00AF48F9"/>
    <w:rsid w:val="00B032EA"/>
    <w:rsid w:val="00B13A1B"/>
    <w:rsid w:val="00B33FCA"/>
    <w:rsid w:val="00B4408E"/>
    <w:rsid w:val="00B4590A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1875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657C8"/>
    <w:rsid w:val="00C717CE"/>
    <w:rsid w:val="00C75E33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618DD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RCUS45HN67DU-974321440-352266</_dlc_DocId>
    <_dlc_DocIdUrl xmlns="558c601a-c172-4142-980b-33deeaa1e95d">
      <Url>https://sscons.sharepoint.com/sites/ORG-IC/_layouts/15/DocIdRedir.aspx?ID=RCUS45HN67DU-974321440-352266</Url>
      <Description>RCUS45HN67DU-974321440-352266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16F4D4-F97A-48DB-9DB8-DFA9E98AA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Mariëlle Pouwels</cp:lastModifiedBy>
  <cp:revision>6</cp:revision>
  <cp:lastPrinted>2025-09-15T08:00:00Z</cp:lastPrinted>
  <dcterms:created xsi:type="dcterms:W3CDTF">2025-09-01T11:20:00Z</dcterms:created>
  <dcterms:modified xsi:type="dcterms:W3CDTF">2025-09-15T08:00:00Z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218d812b-6db3-4998-9b5d-66db825c599e</vt:lpwstr>
  </property>
  <property fmtid="{D5CDD505-2E9C-101B-9397-08002B2CF9AE}" pid="4" name="MediaServiceImageTags">
    <vt:lpwstr/>
  </property>
</Properties>
</file>