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7FE41AAA" w:rsidR="007866F0" w:rsidRDefault="00B42CEF" w:rsidP="00225F54">
      <w:pPr>
        <w:pStyle w:val="Heading1titel"/>
        <w:pBdr>
          <w:bottom w:val="single" w:sz="6" w:space="1" w:color="auto"/>
        </w:pBdr>
        <w:spacing w:line="276" w:lineRule="auto"/>
      </w:pPr>
      <w:r>
        <w:t xml:space="preserve">Bijlage </w:t>
      </w:r>
      <w:r w:rsidR="00053B82">
        <w:t>III</w:t>
      </w:r>
      <w:r>
        <w:t>– Verklaring Russische partijen</w:t>
      </w:r>
    </w:p>
    <w:p w14:paraId="37830143" w14:textId="77777777" w:rsidR="002A3A09" w:rsidRPr="002A3A09" w:rsidRDefault="002A3A09" w:rsidP="00225F54">
      <w:pPr>
        <w:spacing w:line="276" w:lineRule="auto"/>
        <w:jc w:val="both"/>
      </w:pPr>
    </w:p>
    <w:p w14:paraId="2AF55A5F" w14:textId="5CD54CD8" w:rsidR="00B42CEF" w:rsidRDefault="00B42CEF" w:rsidP="00225F54">
      <w:pPr>
        <w:spacing w:line="276" w:lineRule="auto"/>
        <w:jc w:val="both"/>
        <w:rPr>
          <w:b/>
          <w:bCs/>
        </w:rPr>
      </w:pPr>
      <w:r>
        <w:rPr>
          <w:b/>
          <w:bCs/>
        </w:rPr>
        <w:t>Naam bedrijf</w:t>
      </w:r>
      <w:r w:rsidR="00320FA6">
        <w:rPr>
          <w:b/>
          <w:bCs/>
        </w:rPr>
        <w:tab/>
      </w:r>
      <w:r w:rsidR="00320FA6">
        <w:rPr>
          <w:b/>
          <w:bCs/>
        </w:rPr>
        <w:tab/>
        <w:t>:</w:t>
      </w:r>
    </w:p>
    <w:p w14:paraId="3208AA47" w14:textId="7AB9CBE2" w:rsidR="00B42CEF" w:rsidRDefault="00B42CEF" w:rsidP="00225F54">
      <w:pPr>
        <w:spacing w:line="276" w:lineRule="auto"/>
        <w:jc w:val="both"/>
        <w:rPr>
          <w:b/>
          <w:bCs/>
        </w:rPr>
      </w:pPr>
      <w:r>
        <w:rPr>
          <w:b/>
          <w:bCs/>
        </w:rPr>
        <w:t>Adres</w:t>
      </w:r>
      <w:r w:rsidR="00320FA6">
        <w:rPr>
          <w:b/>
          <w:bCs/>
        </w:rPr>
        <w:tab/>
      </w:r>
      <w:r w:rsidR="00320FA6">
        <w:rPr>
          <w:b/>
          <w:bCs/>
        </w:rPr>
        <w:tab/>
      </w:r>
      <w:r w:rsidR="00320FA6">
        <w:rPr>
          <w:b/>
          <w:bCs/>
        </w:rPr>
        <w:tab/>
        <w:t>:</w:t>
      </w:r>
    </w:p>
    <w:p w14:paraId="52654983" w14:textId="6937A916" w:rsidR="00B42CEF" w:rsidRDefault="00B42CEF" w:rsidP="00225F54">
      <w:pPr>
        <w:spacing w:line="276" w:lineRule="auto"/>
        <w:jc w:val="both"/>
        <w:rPr>
          <w:b/>
          <w:bCs/>
        </w:rPr>
      </w:pPr>
      <w:r>
        <w:rPr>
          <w:b/>
          <w:bCs/>
        </w:rPr>
        <w:t>Postcode en plaats</w:t>
      </w:r>
      <w:r w:rsidR="00320FA6">
        <w:rPr>
          <w:b/>
          <w:bCs/>
        </w:rPr>
        <w:tab/>
        <w:t>:</w:t>
      </w:r>
    </w:p>
    <w:p w14:paraId="347E080F" w14:textId="11C911FA" w:rsidR="00B42CEF" w:rsidRDefault="00B42CEF" w:rsidP="00225F54">
      <w:pPr>
        <w:spacing w:line="276" w:lineRule="auto"/>
        <w:jc w:val="both"/>
        <w:rPr>
          <w:b/>
          <w:bCs/>
        </w:rPr>
      </w:pPr>
      <w:r>
        <w:rPr>
          <w:b/>
          <w:bCs/>
        </w:rPr>
        <w:t>Aanbesteding</w:t>
      </w:r>
      <w:r w:rsidR="00320FA6">
        <w:rPr>
          <w:b/>
          <w:bCs/>
        </w:rPr>
        <w:tab/>
      </w:r>
      <w:r w:rsidR="00320FA6">
        <w:rPr>
          <w:b/>
          <w:bCs/>
        </w:rPr>
        <w:tab/>
        <w:t>:</w:t>
      </w:r>
    </w:p>
    <w:p w14:paraId="2C0E134B" w14:textId="77777777" w:rsidR="00320FA6" w:rsidRDefault="00320FA6" w:rsidP="00225F54">
      <w:pPr>
        <w:spacing w:line="276" w:lineRule="auto"/>
        <w:jc w:val="both"/>
      </w:pPr>
    </w:p>
    <w:p w14:paraId="03EB0690" w14:textId="51917872" w:rsidR="00320FA6" w:rsidRDefault="00320FA6" w:rsidP="00225F54">
      <w:pPr>
        <w:spacing w:line="276" w:lineRule="auto"/>
        <w:jc w:val="both"/>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225F54">
      <w:pPr>
        <w:spacing w:line="276" w:lineRule="auto"/>
        <w:jc w:val="both"/>
      </w:pPr>
    </w:p>
    <w:p w14:paraId="75853E2E" w14:textId="69FDA736" w:rsidR="001873E8" w:rsidRDefault="001873E8" w:rsidP="00225F54">
      <w:pPr>
        <w:spacing w:line="276" w:lineRule="auto"/>
        <w:jc w:val="both"/>
      </w:pPr>
      <w:r>
        <w:t>Ik verklaar in het bijzonder dat:</w:t>
      </w:r>
    </w:p>
    <w:p w14:paraId="26236173" w14:textId="77777777" w:rsidR="001873E8" w:rsidRDefault="001873E8" w:rsidP="00225F54">
      <w:pPr>
        <w:spacing w:line="276" w:lineRule="auto"/>
        <w:jc w:val="both"/>
      </w:pPr>
    </w:p>
    <w:p w14:paraId="5897AB78" w14:textId="6DD8FA11" w:rsidR="001873E8" w:rsidRDefault="001873E8" w:rsidP="00225F54">
      <w:pPr>
        <w:pStyle w:val="Lijstalinea"/>
        <w:numPr>
          <w:ilvl w:val="0"/>
          <w:numId w:val="16"/>
        </w:numPr>
        <w:spacing w:line="276" w:lineRule="auto"/>
        <w:jc w:val="both"/>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225F54">
      <w:pPr>
        <w:pStyle w:val="Lijstalinea"/>
        <w:numPr>
          <w:ilvl w:val="0"/>
          <w:numId w:val="16"/>
        </w:numPr>
        <w:spacing w:line="276" w:lineRule="auto"/>
        <w:jc w:val="both"/>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225F54">
      <w:pPr>
        <w:pStyle w:val="Lijstalinea"/>
        <w:numPr>
          <w:ilvl w:val="0"/>
          <w:numId w:val="16"/>
        </w:numPr>
        <w:spacing w:line="276" w:lineRule="auto"/>
        <w:jc w:val="both"/>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225F54">
      <w:pPr>
        <w:pStyle w:val="Lijstalinea"/>
        <w:numPr>
          <w:ilvl w:val="0"/>
          <w:numId w:val="16"/>
        </w:numPr>
        <w:spacing w:line="276" w:lineRule="auto"/>
        <w:jc w:val="both"/>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04F34A9A" w14:textId="77777777" w:rsidR="00110466" w:rsidRDefault="00110466" w:rsidP="00225F54">
      <w:pPr>
        <w:spacing w:line="276" w:lineRule="auto"/>
        <w:jc w:val="both"/>
      </w:pPr>
    </w:p>
    <w:tbl>
      <w:tblPr>
        <w:tblStyle w:val="Tabelraster"/>
        <w:tblW w:w="0" w:type="auto"/>
        <w:tblLook w:val="04A0" w:firstRow="1" w:lastRow="0" w:firstColumn="1" w:lastColumn="0" w:noHBand="0" w:noVBand="1"/>
      </w:tblPr>
      <w:tblGrid>
        <w:gridCol w:w="2122"/>
        <w:gridCol w:w="7506"/>
      </w:tblGrid>
      <w:tr w:rsidR="00110466" w14:paraId="66FF4612" w14:textId="77777777" w:rsidTr="00110466">
        <w:tc>
          <w:tcPr>
            <w:tcW w:w="2122" w:type="dxa"/>
          </w:tcPr>
          <w:p w14:paraId="7FB876B4" w14:textId="05552E85" w:rsidR="00110466" w:rsidRDefault="00110466" w:rsidP="00110466">
            <w:pPr>
              <w:spacing w:before="120" w:after="120" w:line="276" w:lineRule="auto"/>
              <w:jc w:val="both"/>
            </w:pPr>
            <w:r>
              <w:t>Plaats</w:t>
            </w:r>
          </w:p>
        </w:tc>
        <w:tc>
          <w:tcPr>
            <w:tcW w:w="7506" w:type="dxa"/>
          </w:tcPr>
          <w:p w14:paraId="62AECD1A" w14:textId="77777777" w:rsidR="00110466" w:rsidRDefault="00110466" w:rsidP="00110466">
            <w:pPr>
              <w:spacing w:before="120" w:after="120" w:line="276" w:lineRule="auto"/>
              <w:jc w:val="both"/>
            </w:pPr>
          </w:p>
        </w:tc>
      </w:tr>
      <w:tr w:rsidR="00110466" w14:paraId="6C270255" w14:textId="77777777" w:rsidTr="00110466">
        <w:tc>
          <w:tcPr>
            <w:tcW w:w="2122" w:type="dxa"/>
          </w:tcPr>
          <w:p w14:paraId="6A300265" w14:textId="15605678" w:rsidR="00110466" w:rsidRDefault="00110466" w:rsidP="00110466">
            <w:pPr>
              <w:spacing w:before="120" w:after="120" w:line="276" w:lineRule="auto"/>
              <w:jc w:val="both"/>
            </w:pPr>
            <w:r>
              <w:t>Datum</w:t>
            </w:r>
          </w:p>
        </w:tc>
        <w:tc>
          <w:tcPr>
            <w:tcW w:w="7506" w:type="dxa"/>
          </w:tcPr>
          <w:p w14:paraId="4ED8BF12" w14:textId="77777777" w:rsidR="00110466" w:rsidRDefault="00110466" w:rsidP="00110466">
            <w:pPr>
              <w:spacing w:before="120" w:after="120" w:line="276" w:lineRule="auto"/>
              <w:jc w:val="both"/>
            </w:pPr>
          </w:p>
        </w:tc>
      </w:tr>
      <w:tr w:rsidR="00110466" w14:paraId="7954D3A9" w14:textId="77777777" w:rsidTr="00110466">
        <w:tc>
          <w:tcPr>
            <w:tcW w:w="2122" w:type="dxa"/>
          </w:tcPr>
          <w:p w14:paraId="2F916D31" w14:textId="47A91445" w:rsidR="00110466" w:rsidRDefault="00110466" w:rsidP="00110466">
            <w:pPr>
              <w:spacing w:before="120" w:after="120" w:line="276" w:lineRule="auto"/>
              <w:jc w:val="both"/>
            </w:pPr>
            <w:r>
              <w:t>Naam</w:t>
            </w:r>
          </w:p>
        </w:tc>
        <w:tc>
          <w:tcPr>
            <w:tcW w:w="7506" w:type="dxa"/>
          </w:tcPr>
          <w:p w14:paraId="7916C372" w14:textId="77777777" w:rsidR="00110466" w:rsidRDefault="00110466" w:rsidP="00110466">
            <w:pPr>
              <w:spacing w:before="120" w:after="120" w:line="276" w:lineRule="auto"/>
              <w:jc w:val="both"/>
            </w:pPr>
          </w:p>
        </w:tc>
      </w:tr>
      <w:tr w:rsidR="00110466" w14:paraId="0E36AAD2" w14:textId="77777777" w:rsidTr="00110466">
        <w:tc>
          <w:tcPr>
            <w:tcW w:w="2122" w:type="dxa"/>
          </w:tcPr>
          <w:p w14:paraId="46490649" w14:textId="067E5562" w:rsidR="00110466" w:rsidRDefault="00110466" w:rsidP="00110466">
            <w:pPr>
              <w:spacing w:before="120" w:after="120" w:line="276" w:lineRule="auto"/>
              <w:jc w:val="both"/>
            </w:pPr>
            <w:r>
              <w:t>Functie</w:t>
            </w:r>
          </w:p>
        </w:tc>
        <w:tc>
          <w:tcPr>
            <w:tcW w:w="7506" w:type="dxa"/>
          </w:tcPr>
          <w:p w14:paraId="7A82FD27" w14:textId="77777777" w:rsidR="00110466" w:rsidRDefault="00110466" w:rsidP="00110466">
            <w:pPr>
              <w:spacing w:before="120" w:after="120" w:line="276" w:lineRule="auto"/>
              <w:jc w:val="both"/>
            </w:pPr>
          </w:p>
        </w:tc>
      </w:tr>
      <w:tr w:rsidR="00110466" w14:paraId="261D2B9B" w14:textId="77777777" w:rsidTr="00110466">
        <w:tc>
          <w:tcPr>
            <w:tcW w:w="2122" w:type="dxa"/>
          </w:tcPr>
          <w:p w14:paraId="61458139" w14:textId="77777777" w:rsidR="00110466" w:rsidRDefault="00110466" w:rsidP="00110466">
            <w:pPr>
              <w:spacing w:before="120" w:after="120" w:line="276" w:lineRule="auto"/>
              <w:jc w:val="both"/>
            </w:pPr>
            <w:r>
              <w:t>Handtekening</w:t>
            </w:r>
          </w:p>
          <w:p w14:paraId="03E70071" w14:textId="77777777" w:rsidR="00110466" w:rsidRDefault="00110466" w:rsidP="00110466">
            <w:pPr>
              <w:spacing w:before="120" w:after="120" w:line="276" w:lineRule="auto"/>
              <w:jc w:val="both"/>
            </w:pPr>
          </w:p>
          <w:p w14:paraId="76BD21CC" w14:textId="77777777" w:rsidR="00110466" w:rsidRPr="00320FA6" w:rsidRDefault="00110466" w:rsidP="00110466">
            <w:pPr>
              <w:spacing w:before="120" w:after="120" w:line="276" w:lineRule="auto"/>
              <w:jc w:val="both"/>
            </w:pPr>
          </w:p>
          <w:p w14:paraId="2DDF0F13" w14:textId="77777777" w:rsidR="00110466" w:rsidRDefault="00110466" w:rsidP="00110466">
            <w:pPr>
              <w:spacing w:before="120" w:after="120" w:line="276" w:lineRule="auto"/>
              <w:jc w:val="both"/>
            </w:pPr>
          </w:p>
        </w:tc>
        <w:tc>
          <w:tcPr>
            <w:tcW w:w="7506" w:type="dxa"/>
          </w:tcPr>
          <w:p w14:paraId="61521C86" w14:textId="77777777" w:rsidR="00110466" w:rsidRDefault="00110466" w:rsidP="00110466">
            <w:pPr>
              <w:spacing w:before="120" w:after="120" w:line="276" w:lineRule="auto"/>
              <w:jc w:val="both"/>
            </w:pPr>
          </w:p>
        </w:tc>
      </w:tr>
    </w:tbl>
    <w:p w14:paraId="4D5B60F2" w14:textId="77777777" w:rsidR="00225F54" w:rsidRDefault="00225F54" w:rsidP="001F306E">
      <w:pPr>
        <w:spacing w:line="276" w:lineRule="auto"/>
        <w:jc w:val="both"/>
      </w:pPr>
    </w:p>
    <w:sectPr w:rsidR="00225F54" w:rsidSect="00816AF9">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26640" w14:textId="77777777" w:rsidR="00CF7AF9" w:rsidRDefault="00CF7AF9">
      <w:r>
        <w:separator/>
      </w:r>
    </w:p>
  </w:endnote>
  <w:endnote w:type="continuationSeparator" w:id="0">
    <w:p w14:paraId="5B596D4A" w14:textId="77777777" w:rsidR="00CF7AF9" w:rsidRDefault="00CF7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57E69371" w14:textId="77777777" w:rsidR="000C476C" w:rsidRDefault="000C476C" w:rsidP="000C476C">
            <w:pPr>
              <w:pStyle w:val="Voettekst"/>
              <w:pBdr>
                <w:bottom w:val="single" w:sz="6" w:space="1" w:color="auto"/>
              </w:pBdr>
              <w:jc w:val="right"/>
            </w:pPr>
          </w:p>
          <w:p w14:paraId="12002916" w14:textId="76223079" w:rsidR="005C1431" w:rsidRDefault="000C476C" w:rsidP="000C476C">
            <w:pPr>
              <w:pStyle w:val="Voettekst"/>
            </w:pPr>
            <w:r>
              <w:t xml:space="preserve">Bijlage </w:t>
            </w:r>
            <w:r w:rsidR="001F306E">
              <w:t xml:space="preserve">III </w:t>
            </w:r>
            <w:r>
              <w:t>– Verklaring Russische partijen</w:t>
            </w:r>
            <w:r>
              <w:tab/>
              <w:t xml:space="preserve">                </w:t>
            </w:r>
            <w:r>
              <w:tab/>
              <w:t xml:space="preserve">                         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5AAF2" w14:textId="77777777" w:rsidR="00CF7AF9" w:rsidRDefault="00CF7AF9">
      <w:r>
        <w:separator/>
      </w:r>
    </w:p>
  </w:footnote>
  <w:footnote w:type="continuationSeparator" w:id="0">
    <w:p w14:paraId="6F69DBDF" w14:textId="77777777" w:rsidR="00CF7AF9" w:rsidRDefault="00CF7AF9">
      <w:r>
        <w:continuationSeparator/>
      </w:r>
    </w:p>
  </w:footnote>
  <w:footnote w:id="1">
    <w:p w14:paraId="6E056E8B" w14:textId="58D86390" w:rsidR="001F306E" w:rsidRPr="001F306E" w:rsidRDefault="00DD0305">
      <w:pPr>
        <w:pStyle w:val="Voetnoottekst"/>
        <w:rPr>
          <w:sz w:val="16"/>
          <w:szCs w:val="16"/>
        </w:rPr>
      </w:pPr>
      <w:r>
        <w:rPr>
          <w:rStyle w:val="Voetnootmarkering"/>
        </w:rPr>
        <w:footnoteRef/>
      </w:r>
      <w:r>
        <w:t xml:space="preserve"> </w:t>
      </w:r>
      <w:r w:rsidR="004755FF">
        <w:rPr>
          <w:sz w:val="16"/>
          <w:szCs w:val="16"/>
        </w:rPr>
        <w:t>Als</w:t>
      </w:r>
      <w:r w:rsidR="004755FF" w:rsidRPr="00A40D5F">
        <w:rPr>
          <w:sz w:val="16"/>
          <w:szCs w:val="16"/>
        </w:rPr>
        <w:t xml:space="preserve"> </w:t>
      </w:r>
      <w:r w:rsidRPr="00A40D5F">
        <w:rPr>
          <w:sz w:val="16"/>
          <w:szCs w:val="16"/>
        </w:rPr>
        <w:t xml:space="preserve">er sprake is van een combinatie, </w:t>
      </w:r>
      <w:r w:rsidR="004755FF">
        <w:rPr>
          <w:sz w:val="16"/>
          <w:szCs w:val="16"/>
        </w:rPr>
        <w:t>moeten</w:t>
      </w:r>
      <w:r w:rsidR="004755FF" w:rsidRPr="00A40D5F">
        <w:rPr>
          <w:sz w:val="16"/>
          <w:szCs w:val="16"/>
        </w:rPr>
        <w:t xml:space="preserve"> </w:t>
      </w:r>
      <w:r w:rsidRPr="00A40D5F">
        <w:rPr>
          <w:sz w:val="16"/>
          <w:szCs w:val="16"/>
        </w:rPr>
        <w:t>alle deelnemers in de combinatie (de combinanten)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tcPr>
        <w:p w14:paraId="5C44B3E7" w14:textId="77777777" w:rsidR="00713A38" w:rsidRDefault="00713A38" w:rsidP="0023628B">
          <w:pPr>
            <w:pStyle w:val="Koptekst"/>
          </w:pPr>
        </w:p>
      </w:tc>
      <w:tc>
        <w:tcPr>
          <w:tcW w:w="10490" w:type="dxa"/>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tcPr>
        <w:p w14:paraId="47C4D0AE" w14:textId="77777777" w:rsidR="00713A38" w:rsidRDefault="00713A38" w:rsidP="0023628B">
          <w:pPr>
            <w:pStyle w:val="Koptekst"/>
          </w:pPr>
        </w:p>
      </w:tc>
      <w:tc>
        <w:tcPr>
          <w:tcW w:w="10490" w:type="dxa"/>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75E5" w14:textId="72D297F7" w:rsidR="00D76EFD" w:rsidRDefault="001F306E" w:rsidP="00D76EFD">
    <w:pPr>
      <w:pStyle w:val="Koptekst"/>
    </w:pPr>
    <w:r w:rsidRPr="00417CB1">
      <w:rPr>
        <w:noProof/>
      </w:rPr>
      <w:drawing>
        <wp:anchor distT="0" distB="0" distL="114300" distR="114300" simplePos="0" relativeHeight="251661312" behindDoc="0" locked="0" layoutInCell="1" allowOverlap="1" wp14:anchorId="3795B5E1" wp14:editId="7265C5AE">
          <wp:simplePos x="0" y="0"/>
          <wp:positionH relativeFrom="margin">
            <wp:posOffset>3816913</wp:posOffset>
          </wp:positionH>
          <wp:positionV relativeFrom="margin">
            <wp:posOffset>-1052183</wp:posOffset>
          </wp:positionV>
          <wp:extent cx="2743200" cy="885825"/>
          <wp:effectExtent l="0" t="0" r="0" b="9525"/>
          <wp:wrapSquare wrapText="bothSides"/>
          <wp:docPr id="4" name="Afbeelding 4" descr="POV_logo_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V_logo_kleur"/>
                  <pic:cNvPicPr>
                    <a:picLocks noChangeAspect="1" noChangeArrowheads="1"/>
                  </pic:cNvPicPr>
                </pic:nvPicPr>
                <pic:blipFill>
                  <a:blip r:embed="rId1" cstate="print"/>
                  <a:srcRect/>
                  <a:stretch>
                    <a:fillRect/>
                  </a:stretch>
                </pic:blipFill>
                <pic:spPr bwMode="auto">
                  <a:xfrm>
                    <a:off x="0" y="0"/>
                    <a:ext cx="2743200" cy="885825"/>
                  </a:xfrm>
                  <a:prstGeom prst="rect">
                    <a:avLst/>
                  </a:prstGeom>
                  <a:noFill/>
                </pic:spPr>
              </pic:pic>
            </a:graphicData>
          </a:graphic>
          <wp14:sizeRelH relativeFrom="margin">
            <wp14:pctWidth>0</wp14:pctWidth>
          </wp14:sizeRelH>
          <wp14:sizeRelV relativeFrom="margin">
            <wp14:pctHeight>0</wp14:pctHeight>
          </wp14:sizeRelV>
        </wp:anchor>
      </w:drawing>
    </w:r>
    <w:r w:rsidR="00D76EFD">
      <w:rPr>
        <w:noProof/>
      </w:rPr>
      <w:drawing>
        <wp:anchor distT="0" distB="0" distL="114300" distR="114300" simplePos="0" relativeHeight="251659264" behindDoc="1" locked="0" layoutInCell="1" allowOverlap="1" wp14:anchorId="3322FD1F" wp14:editId="75B3F845">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90A5E3" w14:textId="284BEEB0" w:rsidR="00D76EFD" w:rsidRDefault="00D76EFD" w:rsidP="00D76EFD">
    <w:pPr>
      <w:pStyle w:val="Koptekst"/>
    </w:pPr>
  </w:p>
  <w:p w14:paraId="2238CB2F" w14:textId="00B48707" w:rsidR="00D76EFD" w:rsidRDefault="00D76EFD" w:rsidP="00D76EFD">
    <w:pPr>
      <w:pStyle w:val="Koptekst"/>
    </w:pPr>
  </w:p>
  <w:p w14:paraId="77D79C1E" w14:textId="711FFA4F" w:rsidR="00D76EFD" w:rsidRDefault="00D76EFD" w:rsidP="00D76EFD">
    <w:pPr>
      <w:pStyle w:val="Koptekst"/>
    </w:pPr>
    <w:r>
      <w:rPr>
        <w:color w:val="BFBFBF" w:themeColor="background1" w:themeShade="BF"/>
        <w:sz w:val="16"/>
        <w:szCs w:val="16"/>
      </w:rPr>
      <w:tab/>
    </w:r>
    <w:r>
      <w:rPr>
        <w:color w:val="BFBFBF" w:themeColor="background1" w:themeShade="BF"/>
        <w:sz w:val="16"/>
        <w:szCs w:val="16"/>
      </w:rPr>
      <w:tab/>
    </w: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tcPr>
        <w:p w14:paraId="2713C26E" w14:textId="77777777" w:rsidR="00713A38" w:rsidRDefault="00713A38" w:rsidP="002D1748">
          <w:pPr>
            <w:pStyle w:val="Kenmerk"/>
          </w:pPr>
        </w:p>
      </w:tc>
      <w:tc>
        <w:tcPr>
          <w:tcW w:w="10763" w:type="dxa"/>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53B82"/>
    <w:rsid w:val="00062E5C"/>
    <w:rsid w:val="000652D2"/>
    <w:rsid w:val="000700FE"/>
    <w:rsid w:val="00081E8B"/>
    <w:rsid w:val="00087F8F"/>
    <w:rsid w:val="000B0647"/>
    <w:rsid w:val="000C476C"/>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1F306E"/>
    <w:rsid w:val="00222D71"/>
    <w:rsid w:val="00225C27"/>
    <w:rsid w:val="00225F54"/>
    <w:rsid w:val="002304A9"/>
    <w:rsid w:val="0023628B"/>
    <w:rsid w:val="00245C63"/>
    <w:rsid w:val="002644B1"/>
    <w:rsid w:val="00266653"/>
    <w:rsid w:val="00270385"/>
    <w:rsid w:val="00274666"/>
    <w:rsid w:val="0028603A"/>
    <w:rsid w:val="002936E3"/>
    <w:rsid w:val="00294087"/>
    <w:rsid w:val="002960F9"/>
    <w:rsid w:val="002A16DF"/>
    <w:rsid w:val="002A3A09"/>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A4A36"/>
    <w:rsid w:val="003E0A90"/>
    <w:rsid w:val="00413744"/>
    <w:rsid w:val="0042259D"/>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76FD"/>
    <w:rsid w:val="00573DEF"/>
    <w:rsid w:val="005769AD"/>
    <w:rsid w:val="00594523"/>
    <w:rsid w:val="00595803"/>
    <w:rsid w:val="00597891"/>
    <w:rsid w:val="005B1943"/>
    <w:rsid w:val="005B6D4C"/>
    <w:rsid w:val="005C1431"/>
    <w:rsid w:val="005D04E3"/>
    <w:rsid w:val="005D4605"/>
    <w:rsid w:val="005D76B9"/>
    <w:rsid w:val="005F623D"/>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D33C4"/>
    <w:rsid w:val="008D4C91"/>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F0858"/>
    <w:rsid w:val="00BF63CE"/>
    <w:rsid w:val="00C10DA1"/>
    <w:rsid w:val="00C14108"/>
    <w:rsid w:val="00C24684"/>
    <w:rsid w:val="00C32970"/>
    <w:rsid w:val="00C42533"/>
    <w:rsid w:val="00C612F9"/>
    <w:rsid w:val="00C832FC"/>
    <w:rsid w:val="00CA14F4"/>
    <w:rsid w:val="00CB6C20"/>
    <w:rsid w:val="00CC406D"/>
    <w:rsid w:val="00CD779C"/>
    <w:rsid w:val="00CF7AF9"/>
    <w:rsid w:val="00D05FC7"/>
    <w:rsid w:val="00D17E42"/>
    <w:rsid w:val="00D40560"/>
    <w:rsid w:val="00D4268A"/>
    <w:rsid w:val="00D54DEA"/>
    <w:rsid w:val="00D57B19"/>
    <w:rsid w:val="00D76EFD"/>
    <w:rsid w:val="00D8453C"/>
    <w:rsid w:val="00DA5FE9"/>
    <w:rsid w:val="00DA7EF0"/>
    <w:rsid w:val="00DC210E"/>
    <w:rsid w:val="00DC3AD8"/>
    <w:rsid w:val="00DC7A91"/>
    <w:rsid w:val="00DD0305"/>
    <w:rsid w:val="00DD1C06"/>
    <w:rsid w:val="00E37248"/>
    <w:rsid w:val="00E70C32"/>
    <w:rsid w:val="00E83488"/>
    <w:rsid w:val="00E9456E"/>
    <w:rsid w:val="00EC3AD8"/>
    <w:rsid w:val="00ED3122"/>
    <w:rsid w:val="00ED3DEB"/>
    <w:rsid w:val="00ED6943"/>
    <w:rsid w:val="00EE2E53"/>
    <w:rsid w:val="00F10F4C"/>
    <w:rsid w:val="00F2134F"/>
    <w:rsid w:val="00F23CC1"/>
    <w:rsid w:val="00F349BD"/>
    <w:rsid w:val="00F428B4"/>
    <w:rsid w:val="00F46E1D"/>
    <w:rsid w:val="00F70DCF"/>
    <w:rsid w:val="00F860AD"/>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cid:image002.png@01D70440.8FFFC100" TargetMode="External"/><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5D17CD5B340F4BA65E5C9F387C57FB" ma:contentTypeVersion="3" ma:contentTypeDescription="Een nieuw document maken." ma:contentTypeScope="" ma:versionID="faa267aafbfb976bcf47ea579d11b19b">
  <xsd:schema xmlns:xsd="http://www.w3.org/2001/XMLSchema" xmlns:xs="http://www.w3.org/2001/XMLSchema" xmlns:p="http://schemas.microsoft.com/office/2006/metadata/properties" xmlns:ns2="91052239-babe-4959-aa41-c6b5c4cd4cf9" targetNamespace="http://schemas.microsoft.com/office/2006/metadata/properties" ma:root="true" ma:fieldsID="cd6e41f89f76c0a53500e672ab3313d3" ns2:_="">
    <xsd:import namespace="91052239-babe-4959-aa41-c6b5c4cd4cf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052239-babe-4959-aa41-c6b5c4cd4c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4F586629-AE00-475E-A377-6C216057BF35}">
  <ds:schemaRefs>
    <ds:schemaRef ds:uri="http://www.w3.org/XML/1998/namespace"/>
    <ds:schemaRef ds:uri="http://purl.org/dc/terms/"/>
    <ds:schemaRef ds:uri="http://schemas.microsoft.com/office/2006/metadata/properties"/>
    <ds:schemaRef ds:uri="91052239-babe-4959-aa41-c6b5c4cd4cf9"/>
    <ds:schemaRef ds:uri="http://purl.org/dc/dcmitype/"/>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9926865E-9B47-48BD-97C4-62C705910669}"/>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249</Words>
  <Characters>1382</Characters>
  <Application>Microsoft Office Word</Application>
  <DocSecurity>0</DocSecurity>
  <Lines>11</Lines>
  <Paragraphs>3</Paragraphs>
  <ScaleCrop>false</ScaleCrop>
  <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Astrid Ekker</cp:lastModifiedBy>
  <cp:revision>31</cp:revision>
  <cp:lastPrinted>2019-01-04T09:57:00Z</cp:lastPrinted>
  <dcterms:created xsi:type="dcterms:W3CDTF">2024-10-22T13:54:00Z</dcterms:created>
  <dcterms:modified xsi:type="dcterms:W3CDTF">2025-11-13T10:19:00Z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0x0101003A5D17CD5B340F4BA65E5C9F387C57FB</vt:lpwstr>
  </property>
  <property fmtid="{D5CDD505-2E9C-101B-9397-08002B2CF9AE}" pid="3" name="_dlc_DocIdItemGuid">
    <vt:lpwstr>3e9a8f89-d5ae-49a8-91ce-5e4f63f16fe8</vt:lpwstr>
  </property>
  <property fmtid="{D5CDD505-2E9C-101B-9397-08002B2CF9AE}" pid="4" name="MediaServiceImageTags">
    <vt:lpwstr/>
  </property>
</Properties>
</file>