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69350C" w:rsidRDefault="00EF38F4" w:rsidP="0069350C">
      <w:pPr>
        <w:pStyle w:val="Titel12pt"/>
        <w:ind w:left="3178" w:right="-1118"/>
        <w:rPr>
          <w:sz w:val="28"/>
          <w:szCs w:val="28"/>
        </w:rPr>
      </w:pPr>
    </w:p>
    <w:p w14:paraId="72912EAD" w14:textId="32F78F03" w:rsidR="00DD4EA5" w:rsidRPr="0069350C" w:rsidRDefault="00FD3FD2" w:rsidP="0069350C">
      <w:pPr>
        <w:pStyle w:val="Titel12pt"/>
        <w:ind w:left="3178" w:right="-1118"/>
        <w:rPr>
          <w:sz w:val="28"/>
          <w:szCs w:val="28"/>
        </w:rPr>
      </w:pPr>
      <w:r w:rsidRPr="00FD3FD2">
        <w:rPr>
          <w:sz w:val="28"/>
          <w:szCs w:val="28"/>
        </w:rPr>
        <w:tab/>
        <w:t>Bijlag</w:t>
      </w:r>
      <w:r w:rsidR="0069350C" w:rsidRPr="0069350C">
        <w:rPr>
          <w:sz w:val="28"/>
          <w:szCs w:val="28"/>
        </w:rPr>
        <w:t>e</w:t>
      </w:r>
    </w:p>
    <w:p w14:paraId="6C8B0CB9" w14:textId="4F594135" w:rsidR="000351DA" w:rsidRPr="0069350C" w:rsidRDefault="00A862D2" w:rsidP="0069350C">
      <w:pPr>
        <w:pStyle w:val="Titel12pt"/>
        <w:ind w:left="3178" w:right="-1118"/>
        <w:rPr>
          <w:sz w:val="28"/>
          <w:szCs w:val="28"/>
        </w:rPr>
      </w:pPr>
      <w:r w:rsidRPr="0069350C">
        <w:rPr>
          <w:sz w:val="28"/>
          <w:szCs w:val="28"/>
        </w:rPr>
        <w:tab/>
      </w:r>
      <w:r w:rsidR="000351DA" w:rsidRPr="0069350C">
        <w:rPr>
          <w:sz w:val="28"/>
          <w:szCs w:val="28"/>
        </w:rPr>
        <w:t>V</w:t>
      </w:r>
      <w:r w:rsidRPr="0069350C">
        <w:rPr>
          <w:sz w:val="28"/>
          <w:szCs w:val="28"/>
        </w:rPr>
        <w:t>erklaring</w:t>
      </w:r>
      <w:r w:rsidR="000351DA" w:rsidRPr="0069350C">
        <w:rPr>
          <w:sz w:val="28"/>
          <w:szCs w:val="28"/>
        </w:rPr>
        <w:t xml:space="preserve"> inzake sancties </w:t>
      </w:r>
    </w:p>
    <w:p w14:paraId="0994E32F" w14:textId="2E2768B2" w:rsidR="00EF38F4" w:rsidRPr="0069350C" w:rsidRDefault="000351DA" w:rsidP="0069350C">
      <w:pPr>
        <w:pStyle w:val="Titel12pt"/>
        <w:ind w:left="3178" w:right="-1118"/>
        <w:rPr>
          <w:sz w:val="28"/>
          <w:szCs w:val="28"/>
        </w:rPr>
      </w:pPr>
      <w:r w:rsidRPr="0069350C">
        <w:rPr>
          <w:sz w:val="28"/>
          <w:szCs w:val="28"/>
        </w:rPr>
        <w:t>Rusland</w:t>
      </w:r>
    </w:p>
    <w:p w14:paraId="4C0A1229" w14:textId="3650AA9C" w:rsidR="00EF38F4" w:rsidRPr="0069350C" w:rsidRDefault="00DD4EA5" w:rsidP="0069350C">
      <w:pPr>
        <w:pStyle w:val="Titel12pt"/>
        <w:ind w:left="3178" w:right="-1118"/>
        <w:rPr>
          <w:sz w:val="28"/>
          <w:szCs w:val="28"/>
        </w:rPr>
      </w:pPr>
      <w:r w:rsidRPr="0069350C">
        <w:rPr>
          <w:sz w:val="28"/>
          <w:szCs w:val="28"/>
        </w:rPr>
        <w:tab/>
      </w:r>
    </w:p>
    <w:p w14:paraId="5227C53F" w14:textId="77777777" w:rsidR="00886E2F" w:rsidRPr="00886E2F" w:rsidRDefault="00886E2F" w:rsidP="0069350C">
      <w:pPr>
        <w:rPr>
          <w:b/>
          <w:bCs/>
          <w:sz w:val="28"/>
          <w:szCs w:val="28"/>
        </w:rPr>
      </w:pPr>
    </w:p>
    <w:p w14:paraId="5DFCBEF2" w14:textId="77777777" w:rsidR="0069350C" w:rsidRDefault="00903F9E" w:rsidP="008B260B">
      <w:pPr>
        <w:pStyle w:val="Titel12pt"/>
        <w:ind w:left="3178" w:right="-1118"/>
        <w:rPr>
          <w:sz w:val="28"/>
          <w:szCs w:val="28"/>
        </w:rPr>
      </w:pPr>
      <w:r>
        <w:rPr>
          <w:sz w:val="28"/>
          <w:szCs w:val="28"/>
        </w:rPr>
        <w:t>I</w:t>
      </w:r>
      <w:r w:rsidR="008B260B">
        <w:rPr>
          <w:sz w:val="28"/>
          <w:szCs w:val="28"/>
        </w:rPr>
        <w:t xml:space="preserve">UC </w:t>
      </w:r>
      <w:r w:rsidR="0069350C">
        <w:rPr>
          <w:sz w:val="28"/>
          <w:szCs w:val="28"/>
        </w:rPr>
        <w:t xml:space="preserve">aanbesteding </w:t>
      </w:r>
    </w:p>
    <w:p w14:paraId="08834F13" w14:textId="0D6C37E7" w:rsidR="00903F9E" w:rsidRPr="0047160A" w:rsidRDefault="00D03F45" w:rsidP="008B260B">
      <w:pPr>
        <w:pStyle w:val="Titel12pt"/>
        <w:ind w:left="3178" w:right="-1118"/>
        <w:rPr>
          <w:sz w:val="28"/>
          <w:szCs w:val="28"/>
        </w:rPr>
      </w:pPr>
      <w:r w:rsidRPr="00D03F45">
        <w:rPr>
          <w:sz w:val="28"/>
          <w:szCs w:val="28"/>
        </w:rPr>
        <w:t>“</w:t>
      </w:r>
      <w:r w:rsidR="00C62703" w:rsidRPr="00C62703">
        <w:rPr>
          <w:sz w:val="28"/>
          <w:szCs w:val="28"/>
        </w:rPr>
        <w:t>Leveranciersinformatie van isolatiematerialen</w:t>
      </w:r>
      <w:r w:rsidRPr="00D03F45">
        <w:rPr>
          <w:sz w:val="28"/>
          <w:szCs w:val="28"/>
        </w:rPr>
        <w:t>”</w:t>
      </w:r>
      <w:r>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79851711"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5FF5803A"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006C0AFB">
        <w:t>20250</w:t>
      </w:r>
      <w:r w:rsidR="00C62703">
        <w:t>5155</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661114C5" w:rsidR="000351DA" w:rsidRPr="000351DA" w:rsidRDefault="00B665FE" w:rsidP="00B665FE">
      <w:pPr>
        <w:tabs>
          <w:tab w:val="left" w:pos="6486"/>
        </w:tabs>
        <w:spacing w:line="240" w:lineRule="auto"/>
      </w:pPr>
      <w:r>
        <w:tab/>
      </w: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2ABF5" w14:textId="77777777" w:rsidR="006644B2" w:rsidRDefault="006644B2">
      <w:r>
        <w:separator/>
      </w:r>
    </w:p>
    <w:p w14:paraId="6ACBC352" w14:textId="77777777" w:rsidR="006644B2" w:rsidRDefault="006644B2"/>
    <w:p w14:paraId="26112198" w14:textId="77777777" w:rsidR="006644B2" w:rsidRDefault="006644B2"/>
  </w:endnote>
  <w:endnote w:type="continuationSeparator" w:id="0">
    <w:p w14:paraId="645B294C" w14:textId="77777777" w:rsidR="006644B2" w:rsidRDefault="006644B2">
      <w:r>
        <w:continuationSeparator/>
      </w:r>
    </w:p>
    <w:p w14:paraId="184C3C3A" w14:textId="77777777" w:rsidR="006644B2" w:rsidRDefault="006644B2"/>
    <w:p w14:paraId="3FAF3AF6" w14:textId="77777777" w:rsidR="006644B2" w:rsidRDefault="0066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1D6E0485"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shd w:val="clear" w:color="auto" w:fill="auto"/>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057A67E9"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C62703">
      <w:rPr>
        <w:rStyle w:val="Paginanummer"/>
        <w:rFonts w:cs="Verdana"/>
        <w:sz w:val="16"/>
        <w:szCs w:val="16"/>
      </w:rPr>
      <w:t>..</w:t>
    </w:r>
    <w:r w:rsidR="0069350C">
      <w:rPr>
        <w:rStyle w:val="Paginanummer"/>
        <w:rFonts w:cs="Verdana"/>
        <w:sz w:val="16"/>
        <w:szCs w:val="16"/>
      </w:rPr>
      <w:t xml:space="preserve"> - </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8B260B">
      <w:rPr>
        <w:rStyle w:val="Paginanummer"/>
        <w:sz w:val="16"/>
        <w:szCs w:val="16"/>
      </w:rPr>
      <w:t>m.b.t. aanbesteding</w:t>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C62703">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AF7DE" w14:textId="77777777" w:rsidR="006644B2" w:rsidRDefault="006644B2">
      <w:r>
        <w:separator/>
      </w:r>
    </w:p>
    <w:p w14:paraId="0D13BAFF" w14:textId="77777777" w:rsidR="006644B2" w:rsidRDefault="006644B2"/>
    <w:p w14:paraId="48F976B8" w14:textId="77777777" w:rsidR="006644B2" w:rsidRDefault="006644B2"/>
  </w:footnote>
  <w:footnote w:type="continuationSeparator" w:id="0">
    <w:p w14:paraId="792DA083" w14:textId="77777777" w:rsidR="006644B2" w:rsidRDefault="006644B2">
      <w:r>
        <w:continuationSeparator/>
      </w:r>
    </w:p>
    <w:p w14:paraId="6673C191" w14:textId="77777777" w:rsidR="006644B2" w:rsidRDefault="006644B2"/>
    <w:p w14:paraId="01D5BACF" w14:textId="77777777" w:rsidR="006644B2" w:rsidRDefault="00664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838C5"/>
    <w:rsid w:val="0009169B"/>
    <w:rsid w:val="00092799"/>
    <w:rsid w:val="00092C5F"/>
    <w:rsid w:val="00095141"/>
    <w:rsid w:val="00096680"/>
    <w:rsid w:val="00097A7B"/>
    <w:rsid w:val="000A0296"/>
    <w:rsid w:val="000A060F"/>
    <w:rsid w:val="000A0F36"/>
    <w:rsid w:val="000A174A"/>
    <w:rsid w:val="000A365E"/>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3A2"/>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97477"/>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02DB"/>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48B5"/>
    <w:rsid w:val="00356D36"/>
    <w:rsid w:val="003608AF"/>
    <w:rsid w:val="00360BAE"/>
    <w:rsid w:val="00362316"/>
    <w:rsid w:val="0036252A"/>
    <w:rsid w:val="00364D9D"/>
    <w:rsid w:val="00367B2E"/>
    <w:rsid w:val="003700DF"/>
    <w:rsid w:val="00371048"/>
    <w:rsid w:val="0037281A"/>
    <w:rsid w:val="0037396C"/>
    <w:rsid w:val="0037421D"/>
    <w:rsid w:val="00375378"/>
    <w:rsid w:val="00375D33"/>
    <w:rsid w:val="00376093"/>
    <w:rsid w:val="0037644C"/>
    <w:rsid w:val="00380580"/>
    <w:rsid w:val="00381312"/>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63C6"/>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1AEF"/>
    <w:rsid w:val="0063432D"/>
    <w:rsid w:val="00634CDB"/>
    <w:rsid w:val="00640AD4"/>
    <w:rsid w:val="006423D1"/>
    <w:rsid w:val="006448E4"/>
    <w:rsid w:val="00645414"/>
    <w:rsid w:val="00651BB3"/>
    <w:rsid w:val="00653606"/>
    <w:rsid w:val="00654ABE"/>
    <w:rsid w:val="00656A2D"/>
    <w:rsid w:val="00657ADC"/>
    <w:rsid w:val="00661591"/>
    <w:rsid w:val="00662743"/>
    <w:rsid w:val="006644B2"/>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350C"/>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0AFB"/>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4E37"/>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0D8"/>
    <w:rsid w:val="007D5569"/>
    <w:rsid w:val="007D715C"/>
    <w:rsid w:val="007E2B20"/>
    <w:rsid w:val="007E5F98"/>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1FD5"/>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549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65FE"/>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2703"/>
    <w:rsid w:val="00C64E29"/>
    <w:rsid w:val="00C65C40"/>
    <w:rsid w:val="00C66393"/>
    <w:rsid w:val="00C72DBB"/>
    <w:rsid w:val="00C73D5F"/>
    <w:rsid w:val="00C7428B"/>
    <w:rsid w:val="00C80F65"/>
    <w:rsid w:val="00C81C68"/>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C787D"/>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3F45"/>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29D7"/>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6FB"/>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4D7E"/>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6E74"/>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DCF3BDA44C3C478D251427D4226E3A" ma:contentTypeVersion="3" ma:contentTypeDescription="Een nieuw document maken." ma:contentTypeScope="" ma:versionID="dda401ed5ec007bf705fdd2eecc1160d">
  <xsd:schema xmlns:xsd="http://www.w3.org/2001/XMLSchema" xmlns:xs="http://www.w3.org/2001/XMLSchema" xmlns:p="http://schemas.microsoft.com/office/2006/metadata/properties" xmlns:ns2="42d5c058-3f5d-4d51-9a2b-10f75526e1c5" targetNamespace="http://schemas.microsoft.com/office/2006/metadata/properties" ma:root="true" ma:fieldsID="eb773b3b7709c066c1db6e4c1cabe906" ns2:_="">
    <xsd:import namespace="42d5c058-3f5d-4d51-9a2b-10f75526e1c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5c058-3f5d-4d51-9a2b-10f75526e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4185CC-2A72-408A-A31A-0B54F6637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d5c058-3f5d-4d51-9a2b-10f75526e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3.xml><?xml version="1.0" encoding="utf-8"?>
<ds:datastoreItem xmlns:ds="http://schemas.openxmlformats.org/officeDocument/2006/customXml" ds:itemID="{EA0DF54D-5922-46D2-A3A9-7343C78BDE90}">
  <ds:schemaRefs>
    <ds:schemaRef ds:uri="http://schemas.microsoft.com/office/2006/documentManagement/types"/>
    <ds:schemaRef ds:uri="http://schemas.openxmlformats.org/package/2006/metadata/core-properties"/>
    <ds:schemaRef ds:uri="4a24cf69-f7f4-4567-b088-bca71f3de632"/>
    <ds:schemaRef ds:uri="http://purl.org/dc/elements/1.1/"/>
    <ds:schemaRef ds:uri="http://schemas.microsoft.com/office/2006/metadata/properties"/>
    <ds:schemaRef ds:uri="http://purl.org/dc/terms/"/>
    <ds:schemaRef ds:uri="http://schemas.microsoft.com/office/infopath/2007/PartnerControls"/>
    <ds:schemaRef ds:uri="56de9131-80ac-4576-8360-946d626cc9d5"/>
    <ds:schemaRef ds:uri="http://www.w3.org/XML/1998/namespace"/>
    <ds:schemaRef ds:uri="http://purl.org/dc/dcmitype/"/>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2231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2565</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Krieken, Y.L. van (Yvonne)</cp:lastModifiedBy>
  <cp:revision>3</cp:revision>
  <cp:lastPrinted>2025-07-17T06:47:00Z</cp:lastPrinted>
  <dcterms:created xsi:type="dcterms:W3CDTF">2025-08-05T12:50:00Z</dcterms:created>
  <dcterms:modified xsi:type="dcterms:W3CDTF">2025-08-05T12:50:00Z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0x01010083DCF3BDA44C3C478D251427D4226E3A</vt:lpwstr>
  </property>
</Properties>
</file>