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EABFA" w14:textId="4DA8A6D8" w:rsidR="0058615E" w:rsidRPr="00834361" w:rsidRDefault="004B04FB" w:rsidP="0058615E">
      <w:pPr>
        <w:spacing w:line="360" w:lineRule="auto"/>
        <w:rPr>
          <w:b/>
          <w:color w:val="C00000"/>
          <w:sz w:val="28"/>
          <w:szCs w:val="28"/>
        </w:rPr>
      </w:pPr>
      <w:r>
        <w:rPr>
          <w:b/>
          <w:sz w:val="28"/>
          <w:szCs w:val="28"/>
        </w:rPr>
        <w:t xml:space="preserve">Bijlage </w:t>
      </w:r>
      <w:r w:rsidR="00280E79">
        <w:rPr>
          <w:b/>
          <w:sz w:val="28"/>
          <w:szCs w:val="28"/>
        </w:rPr>
        <w:t>4</w:t>
      </w:r>
      <w:r w:rsidR="0017694C">
        <w:rPr>
          <w:b/>
          <w:sz w:val="28"/>
          <w:szCs w:val="28"/>
        </w:rPr>
        <w:t>A</w:t>
      </w:r>
      <w:r w:rsidR="0058615E" w:rsidRPr="008C6280">
        <w:rPr>
          <w:b/>
          <w:sz w:val="28"/>
          <w:szCs w:val="28"/>
        </w:rPr>
        <w:t xml:space="preserve"> </w:t>
      </w:r>
      <w:r w:rsidR="0058615E" w:rsidRPr="008C6280">
        <w:rPr>
          <w:b/>
          <w:sz w:val="28"/>
          <w:szCs w:val="28"/>
        </w:rPr>
        <w:tab/>
      </w:r>
      <w:r w:rsidR="00241608">
        <w:rPr>
          <w:b/>
          <w:sz w:val="28"/>
          <w:szCs w:val="28"/>
        </w:rPr>
        <w:t xml:space="preserve">Formulier </w:t>
      </w:r>
      <w:r w:rsidR="0058615E" w:rsidRPr="008C6280">
        <w:rPr>
          <w:b/>
          <w:sz w:val="28"/>
          <w:szCs w:val="28"/>
        </w:rPr>
        <w:t>Geschiktheidseisen</w:t>
      </w:r>
      <w:r w:rsidR="00834361">
        <w:rPr>
          <w:b/>
          <w:sz w:val="28"/>
          <w:szCs w:val="28"/>
        </w:rPr>
        <w:t xml:space="preserve"> </w:t>
      </w:r>
      <w:r w:rsidR="00834361" w:rsidRPr="00834361">
        <w:rPr>
          <w:b/>
          <w:color w:val="C00000"/>
          <w:sz w:val="28"/>
          <w:szCs w:val="28"/>
        </w:rPr>
        <w:t>(versie 2 van 3-10-25)</w:t>
      </w:r>
    </w:p>
    <w:p w14:paraId="6BFE971A" w14:textId="44639C9E" w:rsidR="00241608" w:rsidRDefault="0058615E" w:rsidP="00241608">
      <w:pPr>
        <w:spacing w:line="240" w:lineRule="auto"/>
      </w:pPr>
      <w:r>
        <w:t xml:space="preserve">Behorende bij </w:t>
      </w:r>
      <w:r w:rsidR="00860FF2">
        <w:t>de Europese aanbesteding inzake</w:t>
      </w:r>
      <w:r w:rsidR="008C6280" w:rsidRPr="002E5721">
        <w:t xml:space="preserve"> </w:t>
      </w:r>
      <w:r w:rsidR="29DC8343">
        <w:t>installatie adviesbureaus</w:t>
      </w:r>
      <w:r w:rsidR="009D6CC6">
        <w:t>.</w:t>
      </w:r>
    </w:p>
    <w:p w14:paraId="7779042C" w14:textId="715555DB" w:rsidR="009D6CC6" w:rsidRPr="00241608" w:rsidRDefault="009D6CC6" w:rsidP="00241608">
      <w:pPr>
        <w:spacing w:line="240" w:lineRule="auto"/>
      </w:pPr>
      <w:r w:rsidRPr="009D6CC6">
        <w:t>TenderNed-kenmerk</w:t>
      </w:r>
      <w:r>
        <w:t>:</w:t>
      </w:r>
      <w:r w:rsidR="00516833">
        <w:t xml:space="preserve"> TN 541395</w:t>
      </w:r>
    </w:p>
    <w:p w14:paraId="312016D6" w14:textId="464FA493" w:rsidR="1C917FC3" w:rsidRDefault="1C917FC3" w:rsidP="1C917FC3">
      <w:pPr>
        <w:spacing w:line="240" w:lineRule="auto"/>
      </w:pPr>
    </w:p>
    <w:p w14:paraId="20F7B7CF" w14:textId="77777777" w:rsidR="004B04FB" w:rsidRPr="004B04FB" w:rsidRDefault="004B04FB" w:rsidP="004B04FB">
      <w:pPr>
        <w:spacing w:line="240" w:lineRule="auto"/>
        <w:jc w:val="both"/>
        <w:rPr>
          <w:b/>
          <w:szCs w:val="20"/>
        </w:rPr>
      </w:pPr>
      <w:r w:rsidRPr="004B04FB">
        <w:rPr>
          <w:b/>
          <w:szCs w:val="20"/>
        </w:rPr>
        <w:t>Instructie:</w:t>
      </w:r>
    </w:p>
    <w:p w14:paraId="5A534150" w14:textId="77777777" w:rsidR="00571DA5" w:rsidRPr="00A032D6" w:rsidRDefault="00571DA5" w:rsidP="00F53700">
      <w:pPr>
        <w:numPr>
          <w:ilvl w:val="0"/>
          <w:numId w:val="8"/>
        </w:numPr>
        <w:tabs>
          <w:tab w:val="num" w:pos="360"/>
        </w:tabs>
        <w:spacing w:line="240" w:lineRule="auto"/>
        <w:ind w:left="360"/>
        <w:jc w:val="both"/>
        <w:rPr>
          <w:szCs w:val="20"/>
        </w:rPr>
      </w:pPr>
      <w:r>
        <w:rPr>
          <w:szCs w:val="20"/>
        </w:rPr>
        <w:t xml:space="preserve">Dit document </w:t>
      </w:r>
      <w:r w:rsidR="00236833">
        <w:rPr>
          <w:szCs w:val="20"/>
        </w:rPr>
        <w:t>Geschiktheid</w:t>
      </w:r>
      <w:r w:rsidR="00471993">
        <w:rPr>
          <w:szCs w:val="20"/>
        </w:rPr>
        <w:t>s</w:t>
      </w:r>
      <w:r w:rsidR="00236833">
        <w:rPr>
          <w:szCs w:val="20"/>
        </w:rPr>
        <w:t>eisen</w:t>
      </w:r>
      <w:r>
        <w:rPr>
          <w:szCs w:val="20"/>
        </w:rPr>
        <w:t xml:space="preserve"> </w:t>
      </w:r>
      <w:r w:rsidRPr="00A032D6">
        <w:rPr>
          <w:szCs w:val="20"/>
        </w:rPr>
        <w:t>(het origineel) dient volledig te worden ingevuld en bij de Inschrijving te worden gevoegd.</w:t>
      </w:r>
    </w:p>
    <w:p w14:paraId="46FD6DFB" w14:textId="27445699" w:rsidR="00571DA5" w:rsidRPr="00A032D6" w:rsidRDefault="66394A8D" w:rsidP="00F53700">
      <w:pPr>
        <w:numPr>
          <w:ilvl w:val="0"/>
          <w:numId w:val="8"/>
        </w:numPr>
        <w:tabs>
          <w:tab w:val="num" w:pos="360"/>
        </w:tabs>
        <w:spacing w:line="240" w:lineRule="auto"/>
        <w:ind w:left="360"/>
        <w:jc w:val="both"/>
      </w:pPr>
      <w:r>
        <w:t xml:space="preserve">De tekst van dit document </w:t>
      </w:r>
      <w:r w:rsidR="4A16AFCF">
        <w:t>Geschiktheid</w:t>
      </w:r>
      <w:r w:rsidR="2F6B776E">
        <w:t>s</w:t>
      </w:r>
      <w:r w:rsidR="4A16AFCF">
        <w:t>eisen</w:t>
      </w:r>
      <w:r>
        <w:t xml:space="preserve"> mag niet worden overgetypt, aangevuld noch gewijzigd.</w:t>
      </w:r>
    </w:p>
    <w:p w14:paraId="037120D0" w14:textId="77777777" w:rsidR="00571DA5" w:rsidRPr="00A032D6" w:rsidRDefault="00571DA5" w:rsidP="00F53700">
      <w:pPr>
        <w:numPr>
          <w:ilvl w:val="0"/>
          <w:numId w:val="8"/>
        </w:numPr>
        <w:tabs>
          <w:tab w:val="num" w:pos="360"/>
        </w:tabs>
        <w:spacing w:line="240" w:lineRule="auto"/>
        <w:ind w:left="360"/>
        <w:jc w:val="both"/>
        <w:rPr>
          <w:szCs w:val="20"/>
        </w:rPr>
      </w:pPr>
      <w:r w:rsidRPr="00A032D6">
        <w:rPr>
          <w:szCs w:val="20"/>
        </w:rPr>
        <w:t xml:space="preserve">Indien er </w:t>
      </w:r>
      <w:r>
        <w:rPr>
          <w:szCs w:val="20"/>
        </w:rPr>
        <w:t>in dit document</w:t>
      </w:r>
      <w:r w:rsidRPr="00A032D6">
        <w:rPr>
          <w:szCs w:val="20"/>
        </w:rPr>
        <w:t xml:space="preserve"> te weinig ruimte is voor antwoorden dan dienen de antwoorden in apart toe te voegen bijlagen te worden vermeld.</w:t>
      </w:r>
    </w:p>
    <w:p w14:paraId="26046AE2" w14:textId="77777777" w:rsidR="00571DA5" w:rsidRDefault="66394A8D" w:rsidP="00F53700">
      <w:pPr>
        <w:numPr>
          <w:ilvl w:val="0"/>
          <w:numId w:val="8"/>
        </w:numPr>
        <w:tabs>
          <w:tab w:val="num" w:pos="360"/>
        </w:tabs>
        <w:spacing w:line="240" w:lineRule="auto"/>
        <w:ind w:left="360"/>
        <w:jc w:val="both"/>
        <w:rPr>
          <w:szCs w:val="20"/>
        </w:rPr>
      </w:pPr>
      <w:r>
        <w:t>Daar waar in dit document aangegeven, dienen aparte bijlagen te worden toegevoegd.</w:t>
      </w:r>
    </w:p>
    <w:p w14:paraId="12853719" w14:textId="4B20D491" w:rsidR="00062054" w:rsidRDefault="00571DA5" w:rsidP="00062054">
      <w:pPr>
        <w:numPr>
          <w:ilvl w:val="0"/>
          <w:numId w:val="8"/>
        </w:numPr>
        <w:tabs>
          <w:tab w:val="num" w:pos="360"/>
        </w:tabs>
        <w:spacing w:line="240" w:lineRule="auto"/>
        <w:ind w:left="360"/>
        <w:jc w:val="both"/>
        <w:rPr>
          <w:szCs w:val="20"/>
        </w:rPr>
      </w:pPr>
      <w:r w:rsidRPr="00A032D6">
        <w:rPr>
          <w:szCs w:val="20"/>
        </w:rPr>
        <w:t xml:space="preserve">Indien </w:t>
      </w:r>
      <w:r w:rsidR="00843DA1">
        <w:rPr>
          <w:szCs w:val="20"/>
        </w:rPr>
        <w:t>Inschrijver</w:t>
      </w:r>
      <w:r w:rsidRPr="00A032D6">
        <w:rPr>
          <w:szCs w:val="20"/>
        </w:rPr>
        <w:t xml:space="preserve"> zich inschrijft in combinatie met anderen, dient voor elke </w:t>
      </w:r>
      <w:proofErr w:type="spellStart"/>
      <w:r w:rsidRPr="00A032D6">
        <w:rPr>
          <w:szCs w:val="20"/>
        </w:rPr>
        <w:t>combinant</w:t>
      </w:r>
      <w:proofErr w:type="spellEnd"/>
      <w:r w:rsidRPr="00A032D6">
        <w:rPr>
          <w:szCs w:val="20"/>
        </w:rPr>
        <w:t xml:space="preserve"> een ingevuld exemplaar van deze verklaring ingediend te worden.</w:t>
      </w:r>
      <w:r w:rsidR="000E478B">
        <w:rPr>
          <w:szCs w:val="20"/>
        </w:rPr>
        <w:t xml:space="preserve"> </w:t>
      </w:r>
    </w:p>
    <w:p w14:paraId="1B9F6924" w14:textId="3F132220" w:rsidR="00062054" w:rsidRPr="00062054" w:rsidRDefault="00062054" w:rsidP="00062054">
      <w:pPr>
        <w:numPr>
          <w:ilvl w:val="0"/>
          <w:numId w:val="8"/>
        </w:numPr>
        <w:tabs>
          <w:tab w:val="num" w:pos="360"/>
        </w:tabs>
        <w:spacing w:line="240" w:lineRule="auto"/>
        <w:ind w:left="360"/>
        <w:jc w:val="both"/>
        <w:rPr>
          <w:szCs w:val="20"/>
        </w:rPr>
      </w:pPr>
      <w:r w:rsidRPr="00062054">
        <w:rPr>
          <w:szCs w:val="20"/>
        </w:rPr>
        <w:t xml:space="preserve">Iedere onderaannemer waar de </w:t>
      </w:r>
      <w:r w:rsidR="00843DA1">
        <w:rPr>
          <w:szCs w:val="20"/>
        </w:rPr>
        <w:t>Inschrijver</w:t>
      </w:r>
      <w:r w:rsidRPr="00062054">
        <w:rPr>
          <w:szCs w:val="20"/>
        </w:rPr>
        <w:t xml:space="preserve"> een beroep op doet om te voldoen aan de geschiktheidseisen, dient zelfstandig deze verklaring in te vullen en rechtsgeldig te laten ondertekenen door de hoogste statutaire bestuurder(s). De </w:t>
      </w:r>
      <w:r w:rsidR="00843DA1">
        <w:rPr>
          <w:szCs w:val="20"/>
        </w:rPr>
        <w:t>Inschrijver</w:t>
      </w:r>
      <w:r w:rsidRPr="00062054">
        <w:rPr>
          <w:szCs w:val="20"/>
        </w:rPr>
        <w:t xml:space="preserve"> dient deze ingevulde en ondertekende verklaring en in te dienen</w:t>
      </w:r>
      <w:r w:rsidR="00FF5B8F">
        <w:rPr>
          <w:szCs w:val="20"/>
        </w:rPr>
        <w:t>.</w:t>
      </w:r>
    </w:p>
    <w:p w14:paraId="4D914040" w14:textId="786BCB6C" w:rsidR="00571DA5" w:rsidRPr="00A032D6" w:rsidRDefault="00843DA1" w:rsidP="00F53700">
      <w:pPr>
        <w:numPr>
          <w:ilvl w:val="0"/>
          <w:numId w:val="8"/>
        </w:numPr>
        <w:tabs>
          <w:tab w:val="num" w:pos="360"/>
        </w:tabs>
        <w:spacing w:line="240" w:lineRule="auto"/>
        <w:ind w:left="360"/>
        <w:jc w:val="both"/>
        <w:rPr>
          <w:szCs w:val="20"/>
        </w:rPr>
      </w:pPr>
      <w:r>
        <w:rPr>
          <w:szCs w:val="20"/>
        </w:rPr>
        <w:t>Inschrijver</w:t>
      </w:r>
      <w:r w:rsidR="00571DA5" w:rsidRPr="00A032D6">
        <w:rPr>
          <w:szCs w:val="20"/>
        </w:rPr>
        <w:t xml:space="preserve"> dient door middel van het ondertekenen van </w:t>
      </w:r>
      <w:r w:rsidR="00571DA5">
        <w:rPr>
          <w:szCs w:val="20"/>
        </w:rPr>
        <w:t>dit document</w:t>
      </w:r>
      <w:r w:rsidR="00571DA5" w:rsidRPr="00A032D6">
        <w:rPr>
          <w:szCs w:val="20"/>
        </w:rPr>
        <w:t xml:space="preserve">, zelf te verklaren of hij in de toestand verkeert waarop de verklaring is gericht. Met de ondertekening van </w:t>
      </w:r>
      <w:r w:rsidR="00571DA5">
        <w:rPr>
          <w:szCs w:val="20"/>
        </w:rPr>
        <w:t>dit document</w:t>
      </w:r>
      <w:r w:rsidR="00571DA5" w:rsidRPr="00A032D6">
        <w:rPr>
          <w:szCs w:val="20"/>
        </w:rPr>
        <w:t xml:space="preserve"> geeft de ondertekenaar de garantie voor de rechtsgeldigheid van de totale Inschrijving. De ondertekenaar dient dus door de onderneming gemachtigd te zijn.</w:t>
      </w:r>
      <w:r w:rsidR="00571DA5">
        <w:rPr>
          <w:szCs w:val="20"/>
        </w:rPr>
        <w:t xml:space="preserve"> Dit dient te blijken uit een i</w:t>
      </w:r>
      <w:r w:rsidR="00571DA5" w:rsidRPr="00056D5F">
        <w:t>nschrijving in het nationale beroeps/handelsregister</w:t>
      </w:r>
      <w:r w:rsidR="00571DA5">
        <w:t>, in Nederland kan hiervoor de inschrijving bij de Kamer van Koophandel gelden. Dit document mag niet ouder zijn dan 6 maanden, gerekend vanaf de datum van Inschrijving.</w:t>
      </w:r>
    </w:p>
    <w:p w14:paraId="585ABD9A" w14:textId="77777777" w:rsidR="00571DA5" w:rsidRPr="00A032D6" w:rsidRDefault="00571DA5" w:rsidP="00471993">
      <w:pPr>
        <w:pStyle w:val="Inhopg2"/>
      </w:pPr>
    </w:p>
    <w:p w14:paraId="2C289B6E" w14:textId="77777777" w:rsidR="007E2C52" w:rsidRDefault="007E2C52" w:rsidP="00571DA5"/>
    <w:p w14:paraId="2CDFA6AD" w14:textId="77777777" w:rsidR="00D76C08" w:rsidRDefault="00D76C08">
      <w:r>
        <w:br w:type="page"/>
      </w:r>
    </w:p>
    <w:tbl>
      <w:tblPr>
        <w:tblpPr w:leftFromText="141" w:rightFromText="141" w:vertAnchor="text" w:horzAnchor="margin" w:tblpY="226"/>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4163"/>
        <w:gridCol w:w="205"/>
        <w:gridCol w:w="1260"/>
        <w:gridCol w:w="3237"/>
      </w:tblGrid>
      <w:tr w:rsidR="001D1F01" w:rsidRPr="007E2C52" w14:paraId="70E93CE9" w14:textId="77777777" w:rsidTr="114C2235">
        <w:tc>
          <w:tcPr>
            <w:tcW w:w="585" w:type="dxa"/>
          </w:tcPr>
          <w:p w14:paraId="1C2BD84D" w14:textId="77777777" w:rsidR="001D1F01" w:rsidRPr="000E4698" w:rsidRDefault="001D1F01" w:rsidP="000E4698">
            <w:pPr>
              <w:jc w:val="both"/>
              <w:rPr>
                <w:bCs/>
                <w:sz w:val="19"/>
                <w:szCs w:val="19"/>
              </w:rPr>
            </w:pPr>
          </w:p>
        </w:tc>
        <w:tc>
          <w:tcPr>
            <w:tcW w:w="4368" w:type="dxa"/>
            <w:gridSpan w:val="2"/>
          </w:tcPr>
          <w:p w14:paraId="5915D24B" w14:textId="77777777" w:rsidR="001D1F01" w:rsidRPr="000E4698" w:rsidRDefault="001D1F01" w:rsidP="000E4698">
            <w:pPr>
              <w:spacing w:line="240" w:lineRule="auto"/>
              <w:jc w:val="both"/>
              <w:rPr>
                <w:b/>
                <w:bCs/>
                <w:sz w:val="19"/>
                <w:szCs w:val="19"/>
              </w:rPr>
            </w:pPr>
            <w:r w:rsidRPr="000E4698">
              <w:rPr>
                <w:b/>
                <w:bCs/>
                <w:sz w:val="19"/>
                <w:szCs w:val="19"/>
              </w:rPr>
              <w:t>Vraag</w:t>
            </w:r>
          </w:p>
        </w:tc>
        <w:tc>
          <w:tcPr>
            <w:tcW w:w="1260" w:type="dxa"/>
          </w:tcPr>
          <w:p w14:paraId="35317CA9" w14:textId="77777777" w:rsidR="001D1F01" w:rsidRPr="000E4698" w:rsidRDefault="001D1F01" w:rsidP="000E4698">
            <w:pPr>
              <w:spacing w:line="240" w:lineRule="auto"/>
              <w:jc w:val="both"/>
              <w:rPr>
                <w:b/>
                <w:bCs/>
                <w:sz w:val="19"/>
                <w:szCs w:val="19"/>
              </w:rPr>
            </w:pPr>
            <w:r w:rsidRPr="000E4698">
              <w:rPr>
                <w:b/>
                <w:bCs/>
                <w:sz w:val="19"/>
                <w:szCs w:val="19"/>
              </w:rPr>
              <w:t>Antwoord</w:t>
            </w:r>
          </w:p>
        </w:tc>
        <w:tc>
          <w:tcPr>
            <w:tcW w:w="3237" w:type="dxa"/>
          </w:tcPr>
          <w:p w14:paraId="46882B12" w14:textId="77777777" w:rsidR="001D1F01" w:rsidRPr="000E4698" w:rsidRDefault="001D1F01" w:rsidP="000E4698">
            <w:pPr>
              <w:spacing w:line="240" w:lineRule="auto"/>
              <w:jc w:val="both"/>
              <w:rPr>
                <w:b/>
                <w:bCs/>
                <w:sz w:val="19"/>
                <w:szCs w:val="19"/>
              </w:rPr>
            </w:pPr>
            <w:r w:rsidRPr="000E4698">
              <w:rPr>
                <w:b/>
                <w:bCs/>
                <w:sz w:val="19"/>
                <w:szCs w:val="19"/>
              </w:rPr>
              <w:t>Bewijsstuk</w:t>
            </w:r>
          </w:p>
        </w:tc>
      </w:tr>
      <w:tr w:rsidR="001D1F01" w:rsidRPr="007E2C52" w14:paraId="6B7B81E9" w14:textId="77777777" w:rsidTr="114C2235">
        <w:tc>
          <w:tcPr>
            <w:tcW w:w="585" w:type="dxa"/>
          </w:tcPr>
          <w:p w14:paraId="3ED29BA6" w14:textId="77777777" w:rsidR="001D1F01" w:rsidRPr="000E4698" w:rsidRDefault="001D1F01" w:rsidP="000E4698">
            <w:pPr>
              <w:jc w:val="both"/>
              <w:rPr>
                <w:b/>
                <w:sz w:val="19"/>
                <w:szCs w:val="19"/>
              </w:rPr>
            </w:pPr>
          </w:p>
          <w:p w14:paraId="30AA0373" w14:textId="77777777" w:rsidR="001D1F01" w:rsidRPr="000E4698" w:rsidRDefault="001D1F01" w:rsidP="000E4698">
            <w:pPr>
              <w:jc w:val="both"/>
              <w:rPr>
                <w:b/>
                <w:sz w:val="19"/>
                <w:szCs w:val="19"/>
              </w:rPr>
            </w:pPr>
            <w:r w:rsidRPr="000E4698">
              <w:rPr>
                <w:b/>
                <w:sz w:val="19"/>
                <w:szCs w:val="19"/>
              </w:rPr>
              <w:t>1</w:t>
            </w:r>
          </w:p>
        </w:tc>
        <w:tc>
          <w:tcPr>
            <w:tcW w:w="8865" w:type="dxa"/>
            <w:gridSpan w:val="4"/>
          </w:tcPr>
          <w:p w14:paraId="05532BF2" w14:textId="77777777" w:rsidR="001D1F01" w:rsidRPr="000E4698" w:rsidRDefault="001D1F01" w:rsidP="000E4698">
            <w:pPr>
              <w:spacing w:line="240" w:lineRule="auto"/>
              <w:jc w:val="both"/>
              <w:rPr>
                <w:b/>
                <w:sz w:val="19"/>
                <w:szCs w:val="19"/>
              </w:rPr>
            </w:pPr>
          </w:p>
          <w:p w14:paraId="62C99C3B" w14:textId="27D36E02" w:rsidR="001D1F01" w:rsidRPr="000E4698" w:rsidRDefault="001D1F01" w:rsidP="5430936A">
            <w:pPr>
              <w:spacing w:line="240" w:lineRule="auto"/>
              <w:jc w:val="both"/>
              <w:rPr>
                <w:b/>
                <w:bCs/>
                <w:sz w:val="19"/>
                <w:szCs w:val="19"/>
              </w:rPr>
            </w:pPr>
            <w:r w:rsidRPr="5430936A">
              <w:rPr>
                <w:b/>
                <w:bCs/>
                <w:sz w:val="19"/>
                <w:szCs w:val="19"/>
              </w:rPr>
              <w:t xml:space="preserve">Technisch en/of </w:t>
            </w:r>
            <w:r w:rsidR="2ED500C5" w:rsidRPr="5430936A">
              <w:rPr>
                <w:b/>
                <w:bCs/>
                <w:sz w:val="19"/>
                <w:szCs w:val="19"/>
              </w:rPr>
              <w:t>Beroepsbekwaamheid, financiële</w:t>
            </w:r>
            <w:r w:rsidRPr="5430936A">
              <w:rPr>
                <w:b/>
                <w:bCs/>
                <w:sz w:val="19"/>
                <w:szCs w:val="19"/>
              </w:rPr>
              <w:t xml:space="preserve"> en/of economische draagkracht</w:t>
            </w:r>
          </w:p>
        </w:tc>
      </w:tr>
      <w:tr w:rsidR="00EA768D" w:rsidRPr="007E2C52" w14:paraId="45D2B7B1" w14:textId="77777777" w:rsidTr="114C2235">
        <w:tc>
          <w:tcPr>
            <w:tcW w:w="585" w:type="dxa"/>
          </w:tcPr>
          <w:p w14:paraId="7C33B8DC" w14:textId="77777777" w:rsidR="00EA768D" w:rsidRPr="000E4698" w:rsidRDefault="00EA768D" w:rsidP="000E4698">
            <w:pPr>
              <w:spacing w:line="240" w:lineRule="auto"/>
              <w:rPr>
                <w:bCs/>
                <w:sz w:val="19"/>
                <w:szCs w:val="19"/>
              </w:rPr>
            </w:pPr>
            <w:r w:rsidRPr="000E4698">
              <w:rPr>
                <w:bCs/>
                <w:sz w:val="19"/>
                <w:szCs w:val="19"/>
              </w:rPr>
              <w:t>a.</w:t>
            </w:r>
          </w:p>
        </w:tc>
        <w:tc>
          <w:tcPr>
            <w:tcW w:w="4163" w:type="dxa"/>
          </w:tcPr>
          <w:p w14:paraId="5A10EA78" w14:textId="77777777" w:rsidR="0043326D" w:rsidRPr="0043326D" w:rsidRDefault="0043326D" w:rsidP="0043326D">
            <w:pPr>
              <w:rPr>
                <w:sz w:val="19"/>
                <w:szCs w:val="19"/>
              </w:rPr>
            </w:pPr>
            <w:r w:rsidRPr="0043326D">
              <w:rPr>
                <w:sz w:val="19"/>
                <w:szCs w:val="19"/>
              </w:rPr>
              <w:t>Inschrijver dient aantoonbare relevante ervaring te hebben met advies in complexe ziekenhuisomgevingen (UMC's of topklinische zorginstellingen).</w:t>
            </w:r>
          </w:p>
          <w:p w14:paraId="45EED111" w14:textId="77777777" w:rsidR="001D0A8B" w:rsidRPr="000E4698" w:rsidRDefault="001D0A8B" w:rsidP="00A35AC1">
            <w:pPr>
              <w:rPr>
                <w:sz w:val="19"/>
                <w:szCs w:val="19"/>
              </w:rPr>
            </w:pPr>
          </w:p>
        </w:tc>
        <w:tc>
          <w:tcPr>
            <w:tcW w:w="1465" w:type="dxa"/>
            <w:gridSpan w:val="2"/>
          </w:tcPr>
          <w:p w14:paraId="5F8D3E27" w14:textId="6C59AC07" w:rsidR="00EA768D" w:rsidRDefault="000A132F" w:rsidP="000E4698">
            <w:pPr>
              <w:spacing w:line="240" w:lineRule="auto"/>
              <w:jc w:val="center"/>
              <w:rPr>
                <w:sz w:val="19"/>
                <w:szCs w:val="19"/>
                <w:highlight w:val="lightGray"/>
              </w:rPr>
            </w:pPr>
            <w:r>
              <w:rPr>
                <w:sz w:val="19"/>
                <w:szCs w:val="19"/>
                <w:highlight w:val="lightGray"/>
              </w:rPr>
              <w:t xml:space="preserve">Ja/Nee </w:t>
            </w:r>
          </w:p>
        </w:tc>
        <w:tc>
          <w:tcPr>
            <w:tcW w:w="3237" w:type="dxa"/>
          </w:tcPr>
          <w:p w14:paraId="73F88A63" w14:textId="5C54EE63" w:rsidR="0043326D" w:rsidRDefault="0043326D" w:rsidP="0043326D">
            <w:pPr>
              <w:spacing w:line="240" w:lineRule="auto"/>
              <w:rPr>
                <w:sz w:val="19"/>
                <w:szCs w:val="19"/>
              </w:rPr>
            </w:pPr>
            <w:r w:rsidRPr="001D0A8B">
              <w:rPr>
                <w:sz w:val="19"/>
                <w:szCs w:val="19"/>
              </w:rPr>
              <w:t xml:space="preserve">Als bewijsstuk voegt </w:t>
            </w:r>
            <w:r>
              <w:rPr>
                <w:sz w:val="19"/>
                <w:szCs w:val="19"/>
              </w:rPr>
              <w:t>Inschrijver</w:t>
            </w:r>
            <w:r w:rsidRPr="001D0A8B">
              <w:rPr>
                <w:sz w:val="19"/>
                <w:szCs w:val="19"/>
              </w:rPr>
              <w:t xml:space="preserve"> </w:t>
            </w:r>
            <w:r>
              <w:rPr>
                <w:sz w:val="19"/>
                <w:szCs w:val="19"/>
              </w:rPr>
              <w:t xml:space="preserve">de </w:t>
            </w:r>
            <w:r w:rsidRPr="001D0A8B">
              <w:rPr>
                <w:sz w:val="19"/>
                <w:szCs w:val="19"/>
              </w:rPr>
              <w:t xml:space="preserve"> </w:t>
            </w:r>
            <w:r>
              <w:rPr>
                <w:sz w:val="19"/>
                <w:szCs w:val="19"/>
              </w:rPr>
              <w:t xml:space="preserve">verklaring </w:t>
            </w:r>
            <w:r w:rsidRPr="348F1D26">
              <w:rPr>
                <w:sz w:val="19"/>
                <w:szCs w:val="19"/>
              </w:rPr>
              <w:t xml:space="preserve">bijlage 4 B </w:t>
            </w:r>
            <w:r>
              <w:rPr>
                <w:sz w:val="19"/>
                <w:szCs w:val="19"/>
              </w:rPr>
              <w:t>toe (</w:t>
            </w:r>
            <w:r w:rsidRPr="001D0A8B">
              <w:rPr>
                <w:sz w:val="19"/>
                <w:szCs w:val="19"/>
              </w:rPr>
              <w:t xml:space="preserve">uploaden bij uw </w:t>
            </w:r>
            <w:r>
              <w:rPr>
                <w:sz w:val="19"/>
                <w:szCs w:val="19"/>
              </w:rPr>
              <w:t>Inschrijving) Inschrijver</w:t>
            </w:r>
            <w:r w:rsidRPr="000E4698">
              <w:rPr>
                <w:sz w:val="19"/>
                <w:szCs w:val="19"/>
              </w:rPr>
              <w:t xml:space="preserve"> voldoet aan 1.</w:t>
            </w:r>
            <w:r>
              <w:rPr>
                <w:sz w:val="19"/>
                <w:szCs w:val="19"/>
              </w:rPr>
              <w:t xml:space="preserve"> </w:t>
            </w:r>
            <w:r w:rsidRPr="000E4698">
              <w:rPr>
                <w:sz w:val="19"/>
                <w:szCs w:val="19"/>
              </w:rPr>
              <w:t xml:space="preserve">onder </w:t>
            </w:r>
            <w:r w:rsidR="008B5D7B">
              <w:rPr>
                <w:sz w:val="19"/>
                <w:szCs w:val="19"/>
              </w:rPr>
              <w:t>a</w:t>
            </w:r>
            <w:r w:rsidRPr="000E4698">
              <w:rPr>
                <w:sz w:val="19"/>
                <w:szCs w:val="19"/>
              </w:rPr>
              <w:t>.</w:t>
            </w:r>
          </w:p>
          <w:p w14:paraId="20E1F1BA" w14:textId="77777777" w:rsidR="0043326D" w:rsidRDefault="0043326D" w:rsidP="0043326D">
            <w:pPr>
              <w:spacing w:line="240" w:lineRule="auto"/>
              <w:rPr>
                <w:sz w:val="19"/>
                <w:szCs w:val="19"/>
              </w:rPr>
            </w:pPr>
          </w:p>
          <w:p w14:paraId="1703267E" w14:textId="77777777" w:rsidR="0043326D" w:rsidRPr="000E4698" w:rsidRDefault="0043326D" w:rsidP="0043326D">
            <w:pPr>
              <w:spacing w:line="240" w:lineRule="auto"/>
              <w:rPr>
                <w:sz w:val="19"/>
                <w:szCs w:val="19"/>
              </w:rPr>
            </w:pPr>
            <w:r>
              <w:rPr>
                <w:sz w:val="19"/>
                <w:szCs w:val="19"/>
              </w:rPr>
              <w:t>I</w:t>
            </w:r>
            <w:r w:rsidRPr="000E4698">
              <w:rPr>
                <w:sz w:val="19"/>
                <w:szCs w:val="19"/>
              </w:rPr>
              <w:t xml:space="preserve">ndien Aanbestedende dienst in de gunningsbeslissing bekend maakt dat Aanbestedende dienst voornemens is de opdracht te gunnen aan </w:t>
            </w:r>
            <w:r>
              <w:rPr>
                <w:sz w:val="19"/>
                <w:szCs w:val="19"/>
              </w:rPr>
              <w:t>Inschrijver</w:t>
            </w:r>
            <w:r w:rsidRPr="348F1D26">
              <w:rPr>
                <w:sz w:val="19"/>
                <w:szCs w:val="19"/>
              </w:rPr>
              <w:t xml:space="preserve"> behoudt</w:t>
            </w:r>
            <w:r>
              <w:rPr>
                <w:sz w:val="19"/>
                <w:szCs w:val="19"/>
              </w:rPr>
              <w:t xml:space="preserve"> de aanbestedende </w:t>
            </w:r>
            <w:r w:rsidRPr="348F1D26">
              <w:rPr>
                <w:sz w:val="19"/>
                <w:szCs w:val="19"/>
              </w:rPr>
              <w:t>dienst het recht dit bewijsstuk</w:t>
            </w:r>
            <w:r w:rsidRPr="000E4698">
              <w:rPr>
                <w:sz w:val="19"/>
                <w:szCs w:val="19"/>
              </w:rPr>
              <w:t xml:space="preserve"> </w:t>
            </w:r>
            <w:r w:rsidRPr="00F85CA1">
              <w:rPr>
                <w:sz w:val="19"/>
                <w:szCs w:val="19"/>
              </w:rPr>
              <w:t>te verifiëren.</w:t>
            </w:r>
          </w:p>
          <w:p w14:paraId="48963742" w14:textId="5F0A7E34" w:rsidR="00EA768D" w:rsidRPr="000E4698" w:rsidRDefault="00EA768D" w:rsidP="000E4698">
            <w:pPr>
              <w:spacing w:line="240" w:lineRule="auto"/>
              <w:rPr>
                <w:sz w:val="19"/>
                <w:szCs w:val="19"/>
              </w:rPr>
            </w:pPr>
          </w:p>
        </w:tc>
      </w:tr>
      <w:tr w:rsidR="001D1F01" w:rsidRPr="007E2C52" w14:paraId="2468944D" w14:textId="77777777" w:rsidTr="114C2235">
        <w:tc>
          <w:tcPr>
            <w:tcW w:w="585" w:type="dxa"/>
          </w:tcPr>
          <w:p w14:paraId="16D6B3B5" w14:textId="355EB332" w:rsidR="001D1F01" w:rsidRPr="000E4698" w:rsidRDefault="002E4876" w:rsidP="14815E74">
            <w:pPr>
              <w:spacing w:line="240" w:lineRule="auto"/>
              <w:rPr>
                <w:sz w:val="19"/>
                <w:szCs w:val="19"/>
              </w:rPr>
            </w:pPr>
            <w:r>
              <w:rPr>
                <w:sz w:val="19"/>
                <w:szCs w:val="19"/>
              </w:rPr>
              <w:t>b.</w:t>
            </w:r>
          </w:p>
        </w:tc>
        <w:tc>
          <w:tcPr>
            <w:tcW w:w="4163" w:type="dxa"/>
          </w:tcPr>
          <w:p w14:paraId="45B8E0E6" w14:textId="135F76FD" w:rsidR="001D1F01" w:rsidRPr="000E4698" w:rsidRDefault="000A132F" w:rsidP="000E4698">
            <w:pPr>
              <w:rPr>
                <w:sz w:val="19"/>
                <w:szCs w:val="19"/>
              </w:rPr>
            </w:pPr>
            <w:r w:rsidRPr="5430936A">
              <w:rPr>
                <w:sz w:val="19"/>
                <w:szCs w:val="19"/>
              </w:rPr>
              <w:t>Inschrijver</w:t>
            </w:r>
            <w:r w:rsidR="001D1F01" w:rsidRPr="5430936A">
              <w:rPr>
                <w:sz w:val="19"/>
                <w:szCs w:val="19"/>
              </w:rPr>
              <w:t xml:space="preserve"> beschikt op het moment van inschrijving en gedurende de uitvoering van de opdracht over een </w:t>
            </w:r>
            <w:r w:rsidR="001D1F01" w:rsidRPr="5430936A">
              <w:rPr>
                <w:b/>
                <w:bCs/>
                <w:sz w:val="19"/>
                <w:szCs w:val="19"/>
              </w:rPr>
              <w:t>beroepsaansprakelijkheids-verzekering</w:t>
            </w:r>
            <w:r w:rsidR="001D1F01" w:rsidRPr="5430936A">
              <w:rPr>
                <w:sz w:val="19"/>
                <w:szCs w:val="19"/>
              </w:rPr>
              <w:t xml:space="preserve"> of treft alternatieve voorzieningen met dekking </w:t>
            </w:r>
            <w:r w:rsidR="3B832800" w:rsidRPr="5430936A">
              <w:rPr>
                <w:sz w:val="19"/>
                <w:szCs w:val="19"/>
              </w:rPr>
              <w:t>van €</w:t>
            </w:r>
            <w:r w:rsidR="001D1F01" w:rsidRPr="5430936A">
              <w:rPr>
                <w:sz w:val="19"/>
                <w:szCs w:val="19"/>
              </w:rPr>
              <w:t xml:space="preserve"> </w:t>
            </w:r>
            <w:r w:rsidR="4F7C76FB" w:rsidRPr="5430936A">
              <w:rPr>
                <w:sz w:val="19"/>
                <w:szCs w:val="19"/>
              </w:rPr>
              <w:t>2.500.000, -</w:t>
            </w:r>
            <w:r w:rsidR="001D1F01" w:rsidRPr="5430936A">
              <w:rPr>
                <w:sz w:val="19"/>
                <w:szCs w:val="19"/>
              </w:rPr>
              <w:t xml:space="preserve"> per </w:t>
            </w:r>
            <w:r w:rsidR="6E43F4F6" w:rsidRPr="5430936A">
              <w:rPr>
                <w:sz w:val="19"/>
                <w:szCs w:val="19"/>
              </w:rPr>
              <w:t>schadeveroorzakende</w:t>
            </w:r>
            <w:r w:rsidR="001D1F01" w:rsidRPr="5430936A">
              <w:rPr>
                <w:sz w:val="19"/>
                <w:szCs w:val="19"/>
              </w:rPr>
              <w:t xml:space="preserve"> gebeurtenis met een maximum van € </w:t>
            </w:r>
            <w:r w:rsidR="009255C8" w:rsidRPr="5430936A">
              <w:rPr>
                <w:sz w:val="19"/>
                <w:szCs w:val="19"/>
              </w:rPr>
              <w:t>5</w:t>
            </w:r>
            <w:r w:rsidR="000D6A96" w:rsidRPr="5430936A">
              <w:rPr>
                <w:sz w:val="19"/>
                <w:szCs w:val="19"/>
              </w:rPr>
              <w:t>.0</w:t>
            </w:r>
            <w:r w:rsidR="009255C8" w:rsidRPr="5430936A">
              <w:rPr>
                <w:sz w:val="19"/>
                <w:szCs w:val="19"/>
              </w:rPr>
              <w:t>00.000</w:t>
            </w:r>
            <w:r w:rsidR="000D6A96" w:rsidRPr="5430936A">
              <w:rPr>
                <w:sz w:val="19"/>
                <w:szCs w:val="19"/>
              </w:rPr>
              <w:t xml:space="preserve"> </w:t>
            </w:r>
            <w:r w:rsidR="001D0A8B" w:rsidRPr="5430936A">
              <w:rPr>
                <w:sz w:val="19"/>
                <w:szCs w:val="19"/>
              </w:rPr>
              <w:t xml:space="preserve">per </w:t>
            </w:r>
            <w:r w:rsidR="5FA7B51A" w:rsidRPr="5430936A">
              <w:rPr>
                <w:sz w:val="19"/>
                <w:szCs w:val="19"/>
              </w:rPr>
              <w:t>kalenderjaar, -</w:t>
            </w:r>
            <w:r w:rsidR="00A12697" w:rsidRPr="5430936A">
              <w:rPr>
                <w:sz w:val="19"/>
                <w:szCs w:val="19"/>
              </w:rPr>
              <w:t>.</w:t>
            </w:r>
          </w:p>
        </w:tc>
        <w:tc>
          <w:tcPr>
            <w:tcW w:w="1465" w:type="dxa"/>
            <w:gridSpan w:val="2"/>
          </w:tcPr>
          <w:p w14:paraId="5C954477" w14:textId="47296C92" w:rsidR="001D1F01" w:rsidRPr="000E4698" w:rsidRDefault="000A132F" w:rsidP="000A132F">
            <w:pPr>
              <w:spacing w:line="240" w:lineRule="auto"/>
              <w:jc w:val="center"/>
              <w:rPr>
                <w:sz w:val="19"/>
                <w:szCs w:val="19"/>
              </w:rPr>
            </w:pPr>
            <w:r>
              <w:rPr>
                <w:sz w:val="19"/>
                <w:szCs w:val="19"/>
                <w:highlight w:val="lightGray"/>
              </w:rPr>
              <w:t>Ja/Nee</w:t>
            </w:r>
          </w:p>
        </w:tc>
        <w:tc>
          <w:tcPr>
            <w:tcW w:w="3237" w:type="dxa"/>
          </w:tcPr>
          <w:p w14:paraId="657078CC" w14:textId="5CBCF27F" w:rsidR="001D1F01" w:rsidRPr="000E4698" w:rsidRDefault="2B0EC3E0" w:rsidP="000E4698">
            <w:pPr>
              <w:spacing w:line="240" w:lineRule="auto"/>
              <w:rPr>
                <w:sz w:val="19"/>
                <w:szCs w:val="19"/>
              </w:rPr>
            </w:pPr>
            <w:r w:rsidRPr="114C2235">
              <w:rPr>
                <w:sz w:val="19"/>
                <w:szCs w:val="19"/>
              </w:rPr>
              <w:t>Indien</w:t>
            </w:r>
            <w:r w:rsidR="0002F920" w:rsidRPr="114C2235">
              <w:rPr>
                <w:sz w:val="19"/>
                <w:szCs w:val="19"/>
              </w:rPr>
              <w:t xml:space="preserve"> Aanbestedende dienst in de gunningsbeslissing bekend maakt dat Aanbestedende dienst voornemens is de opdracht te gunnen aan </w:t>
            </w:r>
            <w:r w:rsidR="0B30512B" w:rsidRPr="114C2235">
              <w:rPr>
                <w:sz w:val="19"/>
                <w:szCs w:val="19"/>
              </w:rPr>
              <w:t>Inschrijver</w:t>
            </w:r>
            <w:r w:rsidR="0002F920" w:rsidRPr="114C2235">
              <w:rPr>
                <w:sz w:val="19"/>
                <w:szCs w:val="19"/>
              </w:rPr>
              <w:t xml:space="preserve">, dient </w:t>
            </w:r>
            <w:r w:rsidR="0B30512B" w:rsidRPr="114C2235">
              <w:rPr>
                <w:sz w:val="19"/>
                <w:szCs w:val="19"/>
              </w:rPr>
              <w:t>Inschrijver</w:t>
            </w:r>
            <w:r w:rsidR="0002F920" w:rsidRPr="114C2235">
              <w:rPr>
                <w:sz w:val="19"/>
                <w:szCs w:val="19"/>
              </w:rPr>
              <w:t xml:space="preserve"> binnen 10 werkdagen na de datum van deze gunningsbeslissing </w:t>
            </w:r>
            <w:r w:rsidRPr="114C2235">
              <w:rPr>
                <w:sz w:val="19"/>
                <w:szCs w:val="19"/>
              </w:rPr>
              <w:t>een afschrift van de polis</w:t>
            </w:r>
            <w:r w:rsidR="070026E4" w:rsidRPr="114C2235">
              <w:rPr>
                <w:sz w:val="19"/>
                <w:szCs w:val="19"/>
              </w:rPr>
              <w:t xml:space="preserve"> of alternatief bewijs</w:t>
            </w:r>
            <w:r w:rsidRPr="114C2235">
              <w:rPr>
                <w:sz w:val="19"/>
                <w:szCs w:val="19"/>
              </w:rPr>
              <w:t xml:space="preserve"> in te dienen</w:t>
            </w:r>
            <w:r w:rsidR="0002F920" w:rsidRPr="114C2235">
              <w:rPr>
                <w:sz w:val="19"/>
                <w:szCs w:val="19"/>
              </w:rPr>
              <w:t xml:space="preserve"> waaruit blijkt dat de </w:t>
            </w:r>
            <w:r w:rsidR="0B30512B" w:rsidRPr="114C2235">
              <w:rPr>
                <w:sz w:val="19"/>
                <w:szCs w:val="19"/>
              </w:rPr>
              <w:t>Inschrijver</w:t>
            </w:r>
            <w:r w:rsidR="0002F920" w:rsidRPr="114C2235">
              <w:rPr>
                <w:sz w:val="19"/>
                <w:szCs w:val="19"/>
              </w:rPr>
              <w:t xml:space="preserve"> voldoet aan 1</w:t>
            </w:r>
            <w:r w:rsidR="0A474729" w:rsidRPr="114C2235">
              <w:rPr>
                <w:sz w:val="19"/>
                <w:szCs w:val="19"/>
              </w:rPr>
              <w:t>.</w:t>
            </w:r>
            <w:r w:rsidR="0002F920" w:rsidRPr="114C2235">
              <w:rPr>
                <w:sz w:val="19"/>
                <w:szCs w:val="19"/>
              </w:rPr>
              <w:t xml:space="preserve"> onder </w:t>
            </w:r>
            <w:r w:rsidR="00163799" w:rsidRPr="114C2235">
              <w:rPr>
                <w:sz w:val="19"/>
                <w:szCs w:val="19"/>
              </w:rPr>
              <w:t>b</w:t>
            </w:r>
            <w:r w:rsidRPr="114C2235">
              <w:rPr>
                <w:sz w:val="19"/>
                <w:szCs w:val="19"/>
              </w:rPr>
              <w:t>.</w:t>
            </w:r>
          </w:p>
          <w:p w14:paraId="26D715B5" w14:textId="77777777" w:rsidR="001D1F01" w:rsidRPr="000E4698" w:rsidRDefault="001D1F01" w:rsidP="000E4698">
            <w:pPr>
              <w:spacing w:line="240" w:lineRule="auto"/>
              <w:rPr>
                <w:sz w:val="19"/>
                <w:szCs w:val="19"/>
              </w:rPr>
            </w:pPr>
          </w:p>
        </w:tc>
      </w:tr>
      <w:tr w:rsidR="001D1F01" w:rsidRPr="007E2C52" w14:paraId="3EA0D700" w14:textId="77777777" w:rsidTr="114C2235">
        <w:tc>
          <w:tcPr>
            <w:tcW w:w="585" w:type="dxa"/>
          </w:tcPr>
          <w:p w14:paraId="5B0E15C1" w14:textId="4441A358" w:rsidR="001D1F01" w:rsidRPr="000E4698" w:rsidRDefault="00357921" w:rsidP="000E4698">
            <w:pPr>
              <w:spacing w:line="240" w:lineRule="auto"/>
              <w:rPr>
                <w:bCs/>
                <w:sz w:val="19"/>
                <w:szCs w:val="19"/>
              </w:rPr>
            </w:pPr>
            <w:r>
              <w:rPr>
                <w:bCs/>
                <w:sz w:val="19"/>
                <w:szCs w:val="19"/>
              </w:rPr>
              <w:t>c</w:t>
            </w:r>
            <w:r w:rsidR="001D1F01" w:rsidRPr="000E4698">
              <w:rPr>
                <w:bCs/>
                <w:sz w:val="19"/>
                <w:szCs w:val="19"/>
              </w:rPr>
              <w:t>.</w:t>
            </w:r>
          </w:p>
        </w:tc>
        <w:tc>
          <w:tcPr>
            <w:tcW w:w="4163" w:type="dxa"/>
          </w:tcPr>
          <w:p w14:paraId="46656767" w14:textId="3443E52F" w:rsidR="001D1F01" w:rsidRPr="00DC4AA0" w:rsidRDefault="415BEA02" w:rsidP="000E4698">
            <w:pPr>
              <w:rPr>
                <w:rFonts w:cs="Calibri"/>
                <w:sz w:val="19"/>
                <w:szCs w:val="19"/>
              </w:rPr>
            </w:pPr>
            <w:r w:rsidRPr="00DC4AA0">
              <w:rPr>
                <w:rFonts w:cs="Calibri"/>
                <w:sz w:val="19"/>
                <w:szCs w:val="19"/>
              </w:rPr>
              <w:t>Inschrijver</w:t>
            </w:r>
            <w:r w:rsidR="79643D25" w:rsidRPr="00DC4AA0">
              <w:rPr>
                <w:rFonts w:cs="Calibri"/>
                <w:sz w:val="19"/>
                <w:szCs w:val="19"/>
              </w:rPr>
              <w:t xml:space="preserve"> beschikt op het moment van inschrijving en gedurende de uitvoering van de opdracht over een </w:t>
            </w:r>
            <w:r w:rsidR="79643D25" w:rsidRPr="009000DF">
              <w:rPr>
                <w:rFonts w:cs="Calibri"/>
                <w:b/>
                <w:bCs/>
                <w:sz w:val="19"/>
                <w:szCs w:val="19"/>
              </w:rPr>
              <w:t>kwaliteitsmanagementsysteem</w:t>
            </w:r>
            <w:r w:rsidR="79643D25" w:rsidRPr="00DC4AA0">
              <w:rPr>
                <w:rFonts w:cs="Calibri"/>
                <w:sz w:val="19"/>
                <w:szCs w:val="19"/>
              </w:rPr>
              <w:t xml:space="preserve"> zoals </w:t>
            </w:r>
            <w:r w:rsidR="7D537D5C" w:rsidRPr="009000DF">
              <w:rPr>
                <w:rFonts w:cs="Calibri"/>
                <w:sz w:val="19"/>
                <w:szCs w:val="19"/>
              </w:rPr>
              <w:t xml:space="preserve">ISO 9001 </w:t>
            </w:r>
            <w:r w:rsidR="79643D25" w:rsidRPr="00DC4AA0">
              <w:rPr>
                <w:rFonts w:cs="Calibri"/>
                <w:sz w:val="19"/>
                <w:szCs w:val="19"/>
              </w:rPr>
              <w:t>of gelijkwaardig</w:t>
            </w:r>
            <w:r w:rsidR="2632E730" w:rsidRPr="00DC4AA0">
              <w:rPr>
                <w:rFonts w:cs="Calibri"/>
                <w:sz w:val="19"/>
                <w:szCs w:val="19"/>
              </w:rPr>
              <w:t>, welke betrekking heeft op de aard van de opdracht</w:t>
            </w:r>
            <w:r w:rsidR="4C19C536" w:rsidRPr="00DC4AA0">
              <w:rPr>
                <w:rFonts w:cs="Calibri"/>
                <w:sz w:val="19"/>
                <w:szCs w:val="19"/>
              </w:rPr>
              <w:t xml:space="preserve">. </w:t>
            </w:r>
            <w:r w:rsidR="2632E730" w:rsidRPr="00DC4AA0">
              <w:rPr>
                <w:rFonts w:cs="Calibri"/>
                <w:sz w:val="19"/>
                <w:szCs w:val="19"/>
              </w:rPr>
              <w:t xml:space="preserve"> </w:t>
            </w:r>
            <w:r w:rsidR="79643D25" w:rsidRPr="00DC4AA0">
              <w:rPr>
                <w:rFonts w:cs="Calibri"/>
                <w:sz w:val="19"/>
                <w:szCs w:val="19"/>
              </w:rPr>
              <w:t xml:space="preserve"> </w:t>
            </w:r>
            <w:r w:rsidR="0C3D7007" w:rsidRPr="00DC4AA0">
              <w:rPr>
                <w:rFonts w:cs="Calibri"/>
                <w:sz w:val="19"/>
                <w:szCs w:val="19"/>
              </w:rPr>
              <w:t>I</w:t>
            </w:r>
            <w:r w:rsidR="0C3D7007" w:rsidRPr="009000DF">
              <w:rPr>
                <w:rFonts w:cs="Calibri"/>
                <w:sz w:val="19"/>
                <w:szCs w:val="19"/>
              </w:rPr>
              <w:t xml:space="preserve">ngeval van aanmelding als combinatie dient de combinatie als geheel dan wel iedere </w:t>
            </w:r>
            <w:proofErr w:type="spellStart"/>
            <w:r w:rsidR="0C3D7007" w:rsidRPr="009000DF">
              <w:rPr>
                <w:rFonts w:cs="Calibri"/>
                <w:sz w:val="19"/>
                <w:szCs w:val="19"/>
              </w:rPr>
              <w:t>combinant</w:t>
            </w:r>
            <w:proofErr w:type="spellEnd"/>
            <w:r w:rsidR="0C3D7007" w:rsidRPr="009000DF">
              <w:rPr>
                <w:rFonts w:cs="Calibri"/>
                <w:sz w:val="19"/>
                <w:szCs w:val="19"/>
              </w:rPr>
              <w:t xml:space="preserve"> afzonderlijk te kunnen beschikken over een werkend </w:t>
            </w:r>
            <w:r w:rsidR="00374C6D" w:rsidRPr="009000DF">
              <w:rPr>
                <w:rFonts w:cs="Calibri"/>
                <w:sz w:val="19"/>
                <w:szCs w:val="19"/>
              </w:rPr>
              <w:t>kwaliteitssysteem dat</w:t>
            </w:r>
            <w:r w:rsidR="0C3D7007" w:rsidRPr="009000DF">
              <w:rPr>
                <w:rFonts w:cs="Calibri"/>
                <w:sz w:val="19"/>
                <w:szCs w:val="19"/>
              </w:rPr>
              <w:t xml:space="preserve"> voldoet aan ISO 90001 of gelijkwaardig. </w:t>
            </w:r>
            <w:r w:rsidR="0C3D7007" w:rsidRPr="00DC4AA0">
              <w:rPr>
                <w:rFonts w:cs="Calibri"/>
                <w:sz w:val="19"/>
                <w:szCs w:val="19"/>
              </w:rPr>
              <w:t xml:space="preserve"> </w:t>
            </w:r>
          </w:p>
          <w:p w14:paraId="3B3CAF8A" w14:textId="77777777" w:rsidR="001D1F01" w:rsidRPr="00DC4AA0" w:rsidRDefault="001D1F01" w:rsidP="000E4698">
            <w:pPr>
              <w:spacing w:line="240" w:lineRule="auto"/>
              <w:jc w:val="both"/>
              <w:rPr>
                <w:rFonts w:cs="Calibri"/>
                <w:sz w:val="19"/>
                <w:szCs w:val="19"/>
              </w:rPr>
            </w:pPr>
          </w:p>
        </w:tc>
        <w:tc>
          <w:tcPr>
            <w:tcW w:w="1465" w:type="dxa"/>
            <w:gridSpan w:val="2"/>
          </w:tcPr>
          <w:p w14:paraId="4D7CBF95" w14:textId="1B3709C3" w:rsidR="001D1F01" w:rsidRPr="000E4698" w:rsidRDefault="000A132F" w:rsidP="000A132F">
            <w:pPr>
              <w:spacing w:line="240" w:lineRule="auto"/>
              <w:jc w:val="center"/>
              <w:rPr>
                <w:sz w:val="19"/>
                <w:szCs w:val="19"/>
              </w:rPr>
            </w:pPr>
            <w:r>
              <w:rPr>
                <w:sz w:val="19"/>
                <w:szCs w:val="19"/>
                <w:highlight w:val="lightGray"/>
              </w:rPr>
              <w:t>Ja/Nee</w:t>
            </w:r>
          </w:p>
        </w:tc>
        <w:tc>
          <w:tcPr>
            <w:tcW w:w="3237" w:type="dxa"/>
          </w:tcPr>
          <w:p w14:paraId="45CE941D" w14:textId="6BC60324" w:rsidR="001D1F01" w:rsidRPr="000E4698" w:rsidRDefault="2B0EC3E0" w:rsidP="000E4698">
            <w:pPr>
              <w:spacing w:line="240" w:lineRule="auto"/>
              <w:rPr>
                <w:sz w:val="19"/>
                <w:szCs w:val="19"/>
              </w:rPr>
            </w:pPr>
            <w:r w:rsidRPr="30D6EF6A">
              <w:rPr>
                <w:sz w:val="19"/>
                <w:szCs w:val="19"/>
              </w:rPr>
              <w:t xml:space="preserve">Indien </w:t>
            </w:r>
            <w:r w:rsidR="0002F920" w:rsidRPr="30D6EF6A">
              <w:rPr>
                <w:sz w:val="19"/>
                <w:szCs w:val="19"/>
              </w:rPr>
              <w:t xml:space="preserve">Aanbestedende dienst in de gunningsbeslissing bekend maakt dat Aanbestedende dienst voornemens is de opdracht te gunnen aan </w:t>
            </w:r>
            <w:r w:rsidR="0B30512B" w:rsidRPr="30D6EF6A">
              <w:rPr>
                <w:sz w:val="19"/>
                <w:szCs w:val="19"/>
              </w:rPr>
              <w:t>Inschrijver</w:t>
            </w:r>
            <w:r w:rsidR="0002F920" w:rsidRPr="30D6EF6A">
              <w:rPr>
                <w:sz w:val="19"/>
                <w:szCs w:val="19"/>
              </w:rPr>
              <w:t xml:space="preserve">, dient </w:t>
            </w:r>
            <w:r w:rsidR="0B30512B" w:rsidRPr="30D6EF6A">
              <w:rPr>
                <w:sz w:val="19"/>
                <w:szCs w:val="19"/>
              </w:rPr>
              <w:t>Inschrijver</w:t>
            </w:r>
            <w:r w:rsidR="0002F920" w:rsidRPr="30D6EF6A">
              <w:rPr>
                <w:sz w:val="19"/>
                <w:szCs w:val="19"/>
              </w:rPr>
              <w:t xml:space="preserve">   binnen 10 werkdagen na de datum van deze gunningsbeslissing </w:t>
            </w:r>
            <w:r w:rsidRPr="30D6EF6A">
              <w:rPr>
                <w:sz w:val="19"/>
                <w:szCs w:val="19"/>
              </w:rPr>
              <w:t xml:space="preserve">een bewijs in te dienen m.b.t. het kwaliteitsmanagementsysteem dat </w:t>
            </w:r>
            <w:r w:rsidR="0002F920" w:rsidRPr="30D6EF6A">
              <w:rPr>
                <w:sz w:val="19"/>
                <w:szCs w:val="19"/>
              </w:rPr>
              <w:t>h</w:t>
            </w:r>
            <w:r w:rsidRPr="30D6EF6A">
              <w:rPr>
                <w:sz w:val="19"/>
                <w:szCs w:val="19"/>
              </w:rPr>
              <w:t xml:space="preserve">ij </w:t>
            </w:r>
            <w:r w:rsidR="58E6E2BC" w:rsidRPr="30D6EF6A">
              <w:rPr>
                <w:sz w:val="19"/>
                <w:szCs w:val="19"/>
              </w:rPr>
              <w:t>hanteert, waaruit</w:t>
            </w:r>
            <w:r w:rsidR="0002F920" w:rsidRPr="30D6EF6A">
              <w:rPr>
                <w:sz w:val="19"/>
                <w:szCs w:val="19"/>
              </w:rPr>
              <w:t xml:space="preserve"> blijkt dat de </w:t>
            </w:r>
            <w:r w:rsidR="0B30512B" w:rsidRPr="30D6EF6A">
              <w:rPr>
                <w:sz w:val="19"/>
                <w:szCs w:val="19"/>
              </w:rPr>
              <w:t>Inschrijver</w:t>
            </w:r>
            <w:r w:rsidR="0002F920" w:rsidRPr="30D6EF6A">
              <w:rPr>
                <w:sz w:val="19"/>
                <w:szCs w:val="19"/>
              </w:rPr>
              <w:t xml:space="preserve"> voldoet aan 1.</w:t>
            </w:r>
            <w:r w:rsidR="0A474729" w:rsidRPr="30D6EF6A">
              <w:rPr>
                <w:sz w:val="19"/>
                <w:szCs w:val="19"/>
              </w:rPr>
              <w:t xml:space="preserve"> </w:t>
            </w:r>
            <w:r w:rsidR="0002F920" w:rsidRPr="30D6EF6A">
              <w:rPr>
                <w:sz w:val="19"/>
                <w:szCs w:val="19"/>
              </w:rPr>
              <w:t xml:space="preserve">onder </w:t>
            </w:r>
            <w:r w:rsidR="00163799">
              <w:rPr>
                <w:sz w:val="19"/>
                <w:szCs w:val="19"/>
              </w:rPr>
              <w:t>c</w:t>
            </w:r>
            <w:r w:rsidR="0002F920" w:rsidRPr="30D6EF6A">
              <w:rPr>
                <w:sz w:val="19"/>
                <w:szCs w:val="19"/>
              </w:rPr>
              <w:t>.</w:t>
            </w:r>
          </w:p>
          <w:p w14:paraId="21150656" w14:textId="77777777" w:rsidR="001D1F01" w:rsidRPr="000E4698" w:rsidRDefault="001D1F01" w:rsidP="000E4698">
            <w:pPr>
              <w:spacing w:line="240" w:lineRule="auto"/>
              <w:rPr>
                <w:sz w:val="19"/>
                <w:szCs w:val="19"/>
              </w:rPr>
            </w:pPr>
          </w:p>
        </w:tc>
      </w:tr>
      <w:tr w:rsidR="001D1F01" w:rsidRPr="007E2C52" w14:paraId="616B2700" w14:textId="77777777" w:rsidTr="114C2235">
        <w:tc>
          <w:tcPr>
            <w:tcW w:w="585" w:type="dxa"/>
          </w:tcPr>
          <w:p w14:paraId="3B64F8F6" w14:textId="7816D68E" w:rsidR="001D1F01" w:rsidRPr="000E4698" w:rsidRDefault="00357921" w:rsidP="000E4698">
            <w:pPr>
              <w:spacing w:line="240" w:lineRule="auto"/>
              <w:rPr>
                <w:bCs/>
                <w:sz w:val="19"/>
                <w:szCs w:val="19"/>
              </w:rPr>
            </w:pPr>
            <w:r>
              <w:rPr>
                <w:bCs/>
                <w:sz w:val="19"/>
                <w:szCs w:val="19"/>
              </w:rPr>
              <w:t>d</w:t>
            </w:r>
            <w:r w:rsidR="001D1F01" w:rsidRPr="000E4698">
              <w:rPr>
                <w:bCs/>
                <w:sz w:val="19"/>
                <w:szCs w:val="19"/>
              </w:rPr>
              <w:t>.</w:t>
            </w:r>
          </w:p>
        </w:tc>
        <w:tc>
          <w:tcPr>
            <w:tcW w:w="4163" w:type="dxa"/>
          </w:tcPr>
          <w:p w14:paraId="1E735809" w14:textId="77777777" w:rsidR="00510C41" w:rsidRDefault="0B30512B" w:rsidP="000E4698">
            <w:pPr>
              <w:spacing w:line="240" w:lineRule="auto"/>
              <w:rPr>
                <w:sz w:val="19"/>
                <w:szCs w:val="19"/>
              </w:rPr>
            </w:pPr>
            <w:r w:rsidRPr="30D6EF6A">
              <w:rPr>
                <w:sz w:val="19"/>
                <w:szCs w:val="19"/>
              </w:rPr>
              <w:t>Inschrijver</w:t>
            </w:r>
            <w:r w:rsidR="2B0EC3E0" w:rsidRPr="30D6EF6A">
              <w:rPr>
                <w:sz w:val="19"/>
                <w:szCs w:val="19"/>
              </w:rPr>
              <w:t xml:space="preserve"> heeft </w:t>
            </w:r>
            <w:r w:rsidR="4A7BEA5D" w:rsidRPr="30D6EF6A">
              <w:rPr>
                <w:sz w:val="19"/>
                <w:szCs w:val="19"/>
              </w:rPr>
              <w:t>kennisgenomen</w:t>
            </w:r>
            <w:r w:rsidR="2B0EC3E0" w:rsidRPr="30D6EF6A">
              <w:rPr>
                <w:sz w:val="19"/>
                <w:szCs w:val="19"/>
              </w:rPr>
              <w:t xml:space="preserve"> van en is akkoord met </w:t>
            </w:r>
            <w:r w:rsidR="727297CE" w:rsidRPr="30D6EF6A">
              <w:rPr>
                <w:sz w:val="19"/>
                <w:szCs w:val="19"/>
              </w:rPr>
              <w:t>de conceptovereenkomst incl. bijlagen</w:t>
            </w:r>
            <w:r w:rsidR="003048FE">
              <w:rPr>
                <w:sz w:val="19"/>
                <w:szCs w:val="19"/>
              </w:rPr>
              <w:t>.</w:t>
            </w:r>
          </w:p>
          <w:p w14:paraId="2BAFC6AA" w14:textId="2E097282" w:rsidR="001D1F01" w:rsidRPr="000E4698" w:rsidRDefault="2B0EC3E0" w:rsidP="000E4698">
            <w:pPr>
              <w:spacing w:line="240" w:lineRule="auto"/>
              <w:rPr>
                <w:sz w:val="19"/>
                <w:szCs w:val="19"/>
              </w:rPr>
            </w:pPr>
            <w:r w:rsidRPr="30D6EF6A">
              <w:rPr>
                <w:sz w:val="19"/>
                <w:szCs w:val="19"/>
              </w:rPr>
              <w:t xml:space="preserve">Door de </w:t>
            </w:r>
            <w:r w:rsidR="0B30512B" w:rsidRPr="30D6EF6A">
              <w:rPr>
                <w:sz w:val="19"/>
                <w:szCs w:val="19"/>
              </w:rPr>
              <w:t>Inschrijver</w:t>
            </w:r>
            <w:r w:rsidRPr="30D6EF6A">
              <w:rPr>
                <w:sz w:val="19"/>
                <w:szCs w:val="19"/>
              </w:rPr>
              <w:t xml:space="preserve">(s) gehanteerde branchevoorwaarden, algemene voorwaarden of andere voorwaarden </w:t>
            </w:r>
            <w:r w:rsidR="5B96EE86" w:rsidRPr="30D6EF6A">
              <w:rPr>
                <w:sz w:val="19"/>
                <w:szCs w:val="19"/>
              </w:rPr>
              <w:t xml:space="preserve">(van welke aard dan ook) </w:t>
            </w:r>
            <w:r w:rsidRPr="30D6EF6A">
              <w:rPr>
                <w:sz w:val="19"/>
                <w:szCs w:val="19"/>
              </w:rPr>
              <w:t xml:space="preserve">zijn niet van toepassing. </w:t>
            </w:r>
          </w:p>
          <w:p w14:paraId="116544AC" w14:textId="77777777" w:rsidR="001D1F01" w:rsidRPr="000E4698" w:rsidRDefault="001D1F01" w:rsidP="000E4698">
            <w:pPr>
              <w:spacing w:line="240" w:lineRule="auto"/>
              <w:rPr>
                <w:sz w:val="19"/>
                <w:szCs w:val="19"/>
              </w:rPr>
            </w:pPr>
          </w:p>
        </w:tc>
        <w:tc>
          <w:tcPr>
            <w:tcW w:w="1465" w:type="dxa"/>
            <w:gridSpan w:val="2"/>
          </w:tcPr>
          <w:p w14:paraId="5730F885" w14:textId="297E46D2" w:rsidR="001D1F01" w:rsidRPr="000E4698" w:rsidRDefault="000A132F" w:rsidP="000A132F">
            <w:pPr>
              <w:spacing w:line="240" w:lineRule="auto"/>
              <w:jc w:val="center"/>
              <w:rPr>
                <w:sz w:val="19"/>
                <w:szCs w:val="19"/>
              </w:rPr>
            </w:pPr>
            <w:r>
              <w:rPr>
                <w:sz w:val="19"/>
                <w:szCs w:val="19"/>
                <w:highlight w:val="lightGray"/>
              </w:rPr>
              <w:t>Ja/Nee</w:t>
            </w:r>
          </w:p>
        </w:tc>
        <w:tc>
          <w:tcPr>
            <w:tcW w:w="3237" w:type="dxa"/>
          </w:tcPr>
          <w:p w14:paraId="0CBAE40E" w14:textId="77777777" w:rsidR="001D1F01" w:rsidRPr="000E4698" w:rsidRDefault="001D1F01" w:rsidP="000E4698">
            <w:pPr>
              <w:spacing w:line="240" w:lineRule="auto"/>
              <w:rPr>
                <w:sz w:val="19"/>
                <w:szCs w:val="19"/>
              </w:rPr>
            </w:pPr>
            <w:r w:rsidRPr="14815E74">
              <w:rPr>
                <w:sz w:val="19"/>
                <w:szCs w:val="19"/>
              </w:rPr>
              <w:t xml:space="preserve">Geen.  </w:t>
            </w:r>
          </w:p>
          <w:p w14:paraId="78CBA97A" w14:textId="77777777" w:rsidR="001D1F01" w:rsidRPr="000E4698" w:rsidRDefault="001D1F01" w:rsidP="000E4698">
            <w:pPr>
              <w:spacing w:line="240" w:lineRule="auto"/>
              <w:rPr>
                <w:sz w:val="19"/>
                <w:szCs w:val="19"/>
              </w:rPr>
            </w:pPr>
          </w:p>
          <w:p w14:paraId="38319698" w14:textId="77777777" w:rsidR="001D1F01" w:rsidRPr="000E4698" w:rsidRDefault="001D1F01" w:rsidP="000E4698">
            <w:pPr>
              <w:spacing w:line="240" w:lineRule="auto"/>
              <w:rPr>
                <w:sz w:val="19"/>
                <w:szCs w:val="19"/>
              </w:rPr>
            </w:pPr>
          </w:p>
        </w:tc>
      </w:tr>
      <w:tr w:rsidR="001D0A8B" w:rsidRPr="007E2C52" w14:paraId="1DE06DFA" w14:textId="77777777" w:rsidTr="114C2235">
        <w:tc>
          <w:tcPr>
            <w:tcW w:w="585" w:type="dxa"/>
          </w:tcPr>
          <w:p w14:paraId="66C40669" w14:textId="5C775817" w:rsidR="001D0A8B" w:rsidRPr="000E4698" w:rsidRDefault="008658A8" w:rsidP="000E4698">
            <w:pPr>
              <w:spacing w:line="240" w:lineRule="auto"/>
              <w:rPr>
                <w:bCs/>
                <w:sz w:val="19"/>
                <w:szCs w:val="19"/>
              </w:rPr>
            </w:pPr>
            <w:r>
              <w:rPr>
                <w:bCs/>
                <w:sz w:val="19"/>
                <w:szCs w:val="19"/>
              </w:rPr>
              <w:t>e.</w:t>
            </w:r>
            <w:r w:rsidR="001D0A8B">
              <w:rPr>
                <w:bCs/>
                <w:sz w:val="19"/>
                <w:szCs w:val="19"/>
              </w:rPr>
              <w:t xml:space="preserve"> </w:t>
            </w:r>
          </w:p>
        </w:tc>
        <w:tc>
          <w:tcPr>
            <w:tcW w:w="4163" w:type="dxa"/>
          </w:tcPr>
          <w:p w14:paraId="0936DB11" w14:textId="26ACB5A3" w:rsidR="001D0A8B" w:rsidRPr="000E4698" w:rsidRDefault="001D0A8B" w:rsidP="000E4698">
            <w:pPr>
              <w:spacing w:line="240" w:lineRule="auto"/>
              <w:rPr>
                <w:sz w:val="19"/>
                <w:szCs w:val="19"/>
              </w:rPr>
            </w:pPr>
            <w:r w:rsidRPr="001D0A8B">
              <w:rPr>
                <w:sz w:val="19"/>
                <w:szCs w:val="19"/>
              </w:rPr>
              <w:t xml:space="preserve">De </w:t>
            </w:r>
            <w:r w:rsidR="000A132F">
              <w:rPr>
                <w:sz w:val="19"/>
                <w:szCs w:val="19"/>
              </w:rPr>
              <w:t>Inschrijver</w:t>
            </w:r>
            <w:r w:rsidRPr="001D0A8B">
              <w:rPr>
                <w:sz w:val="19"/>
                <w:szCs w:val="19"/>
              </w:rPr>
              <w:t xml:space="preserve"> dient ingeschreven te zijn in een handelsregister van een Kamer van Koophandel</w:t>
            </w:r>
            <w:r w:rsidR="00977FD6">
              <w:rPr>
                <w:sz w:val="19"/>
                <w:szCs w:val="19"/>
              </w:rPr>
              <w:t>.</w:t>
            </w:r>
          </w:p>
        </w:tc>
        <w:tc>
          <w:tcPr>
            <w:tcW w:w="1465" w:type="dxa"/>
            <w:gridSpan w:val="2"/>
          </w:tcPr>
          <w:p w14:paraId="187EC464" w14:textId="77777777" w:rsidR="001D0A8B" w:rsidRDefault="001D0A8B" w:rsidP="000E4698">
            <w:pPr>
              <w:spacing w:line="240" w:lineRule="auto"/>
              <w:jc w:val="center"/>
              <w:rPr>
                <w:sz w:val="19"/>
                <w:szCs w:val="19"/>
                <w:highlight w:val="lightGray"/>
              </w:rPr>
            </w:pPr>
            <w:r>
              <w:rPr>
                <w:sz w:val="19"/>
                <w:szCs w:val="19"/>
                <w:highlight w:val="lightGray"/>
              </w:rPr>
              <w:t>Ja/Nee</w:t>
            </w:r>
          </w:p>
        </w:tc>
        <w:tc>
          <w:tcPr>
            <w:tcW w:w="3237" w:type="dxa"/>
          </w:tcPr>
          <w:p w14:paraId="5240E00F" w14:textId="0B37FDB0" w:rsidR="001D0A8B" w:rsidRPr="000E4698" w:rsidRDefault="001D0A8B" w:rsidP="000E4698">
            <w:pPr>
              <w:spacing w:line="240" w:lineRule="auto"/>
              <w:rPr>
                <w:sz w:val="19"/>
                <w:szCs w:val="19"/>
              </w:rPr>
            </w:pPr>
            <w:r w:rsidRPr="14815E74">
              <w:rPr>
                <w:sz w:val="19"/>
                <w:szCs w:val="19"/>
              </w:rPr>
              <w:t xml:space="preserve">Als bewijsstuk voegt </w:t>
            </w:r>
            <w:r w:rsidR="000A132F" w:rsidRPr="14815E74">
              <w:rPr>
                <w:sz w:val="19"/>
                <w:szCs w:val="19"/>
              </w:rPr>
              <w:t>Inschrijver</w:t>
            </w:r>
            <w:r w:rsidRPr="14815E74">
              <w:rPr>
                <w:sz w:val="19"/>
                <w:szCs w:val="19"/>
              </w:rPr>
              <w:t xml:space="preserve"> een recent uittreksel (niet ouder dan 6 maanden) van het handelsregister toe (uploaden bij uw </w:t>
            </w:r>
            <w:r w:rsidR="29D14C87" w:rsidRPr="14815E74">
              <w:rPr>
                <w:sz w:val="19"/>
                <w:szCs w:val="19"/>
              </w:rPr>
              <w:t>Inschrijving)</w:t>
            </w:r>
            <w:r w:rsidR="2BD205F4" w:rsidRPr="14815E74">
              <w:rPr>
                <w:sz w:val="19"/>
                <w:szCs w:val="19"/>
              </w:rPr>
              <w:t xml:space="preserve">, waaruit blijkt dat de </w:t>
            </w:r>
            <w:r w:rsidR="29D14C87" w:rsidRPr="14815E74">
              <w:rPr>
                <w:sz w:val="19"/>
                <w:szCs w:val="19"/>
              </w:rPr>
              <w:t>Inschrijver</w:t>
            </w:r>
            <w:r w:rsidRPr="14815E74">
              <w:rPr>
                <w:sz w:val="19"/>
                <w:szCs w:val="19"/>
              </w:rPr>
              <w:t xml:space="preserve"> voldoet aan 1.</w:t>
            </w:r>
            <w:r w:rsidR="00241608" w:rsidRPr="14815E74">
              <w:rPr>
                <w:sz w:val="19"/>
                <w:szCs w:val="19"/>
              </w:rPr>
              <w:t xml:space="preserve"> </w:t>
            </w:r>
            <w:r w:rsidRPr="14815E74">
              <w:rPr>
                <w:sz w:val="19"/>
                <w:szCs w:val="19"/>
              </w:rPr>
              <w:t xml:space="preserve">onder </w:t>
            </w:r>
            <w:r w:rsidR="00F11EA7">
              <w:rPr>
                <w:sz w:val="19"/>
                <w:szCs w:val="19"/>
              </w:rPr>
              <w:t>e</w:t>
            </w:r>
            <w:r w:rsidRPr="14815E74">
              <w:rPr>
                <w:sz w:val="19"/>
                <w:szCs w:val="19"/>
              </w:rPr>
              <w:t>.</w:t>
            </w:r>
          </w:p>
        </w:tc>
      </w:tr>
      <w:tr w:rsidR="00307D9A" w:rsidRPr="007E2C52" w14:paraId="2F059DAF" w14:textId="77777777" w:rsidTr="114C2235">
        <w:tc>
          <w:tcPr>
            <w:tcW w:w="585" w:type="dxa"/>
          </w:tcPr>
          <w:p w14:paraId="343C1F9A" w14:textId="0DCE7CF8" w:rsidR="00307D9A" w:rsidRDefault="008658A8" w:rsidP="000E4698">
            <w:pPr>
              <w:spacing w:line="240" w:lineRule="auto"/>
              <w:rPr>
                <w:bCs/>
                <w:sz w:val="19"/>
                <w:szCs w:val="19"/>
              </w:rPr>
            </w:pPr>
            <w:r>
              <w:rPr>
                <w:bCs/>
                <w:sz w:val="19"/>
                <w:szCs w:val="19"/>
              </w:rPr>
              <w:t>f.</w:t>
            </w:r>
          </w:p>
        </w:tc>
        <w:tc>
          <w:tcPr>
            <w:tcW w:w="4163" w:type="dxa"/>
          </w:tcPr>
          <w:p w14:paraId="01952300" w14:textId="40933AEE" w:rsidR="00307D9A" w:rsidRPr="00CA3A19" w:rsidRDefault="1BDDF8A4" w:rsidP="5430936A">
            <w:pPr>
              <w:spacing w:line="240" w:lineRule="auto"/>
              <w:rPr>
                <w:sz w:val="19"/>
                <w:szCs w:val="19"/>
              </w:rPr>
            </w:pPr>
            <w:r w:rsidRPr="5430936A">
              <w:rPr>
                <w:sz w:val="19"/>
                <w:szCs w:val="19"/>
              </w:rPr>
              <w:t xml:space="preserve">De inschrijver dient te beschikken over voldoende kennis van de Nederlandse taal om de opdracht naar behoren uit te voeren. Alle communicatie, </w:t>
            </w:r>
            <w:r w:rsidRPr="5430936A">
              <w:rPr>
                <w:sz w:val="19"/>
                <w:szCs w:val="19"/>
              </w:rPr>
              <w:lastRenderedPageBreak/>
              <w:t>rapportages, adviezen en overige schriftelijke stukken dienen in het Nederlands te worden opgesteld. De medewerkers die worden ingezet voor deze opdracht moeten aantoonbaar de Nederlandse taal op minimaal B2-niveau (Europees Referentiekader) beheersen, zowel mondeling als schriftelijk.</w:t>
            </w:r>
          </w:p>
        </w:tc>
        <w:tc>
          <w:tcPr>
            <w:tcW w:w="1465" w:type="dxa"/>
            <w:gridSpan w:val="2"/>
          </w:tcPr>
          <w:p w14:paraId="516C787D" w14:textId="05A85B65" w:rsidR="00307D9A" w:rsidRDefault="24222268" w:rsidP="000E4698">
            <w:pPr>
              <w:spacing w:line="240" w:lineRule="auto"/>
              <w:jc w:val="center"/>
              <w:rPr>
                <w:sz w:val="19"/>
                <w:szCs w:val="19"/>
                <w:highlight w:val="lightGray"/>
              </w:rPr>
            </w:pPr>
            <w:r w:rsidRPr="30D6EF6A">
              <w:rPr>
                <w:sz w:val="19"/>
                <w:szCs w:val="19"/>
                <w:highlight w:val="lightGray"/>
              </w:rPr>
              <w:lastRenderedPageBreak/>
              <w:t>Ja/Nee</w:t>
            </w:r>
          </w:p>
        </w:tc>
        <w:tc>
          <w:tcPr>
            <w:tcW w:w="3237" w:type="dxa"/>
          </w:tcPr>
          <w:p w14:paraId="495723CF" w14:textId="494B6284" w:rsidR="00307D9A" w:rsidRPr="001D0A8B" w:rsidRDefault="56F4834A" w:rsidP="000E4698">
            <w:pPr>
              <w:spacing w:line="240" w:lineRule="auto"/>
              <w:rPr>
                <w:sz w:val="19"/>
                <w:szCs w:val="19"/>
              </w:rPr>
            </w:pPr>
            <w:r w:rsidRPr="14815E74">
              <w:rPr>
                <w:sz w:val="19"/>
                <w:szCs w:val="19"/>
              </w:rPr>
              <w:t>Geen.</w:t>
            </w:r>
          </w:p>
        </w:tc>
      </w:tr>
      <w:tr w:rsidR="008104DE" w:rsidRPr="007E2C52" w14:paraId="31D53CA8" w14:textId="77777777" w:rsidTr="114C2235">
        <w:tc>
          <w:tcPr>
            <w:tcW w:w="585" w:type="dxa"/>
          </w:tcPr>
          <w:p w14:paraId="7705DAF0" w14:textId="20A54168" w:rsidR="008104DE" w:rsidRDefault="00F11EA7" w:rsidP="000E4698">
            <w:pPr>
              <w:spacing w:line="240" w:lineRule="auto"/>
              <w:rPr>
                <w:bCs/>
                <w:sz w:val="19"/>
                <w:szCs w:val="19"/>
              </w:rPr>
            </w:pPr>
            <w:r>
              <w:rPr>
                <w:bCs/>
                <w:sz w:val="19"/>
                <w:szCs w:val="19"/>
              </w:rPr>
              <w:t>g</w:t>
            </w:r>
            <w:r w:rsidR="00BA077B">
              <w:rPr>
                <w:bCs/>
                <w:sz w:val="19"/>
                <w:szCs w:val="19"/>
              </w:rPr>
              <w:t>.</w:t>
            </w:r>
          </w:p>
        </w:tc>
        <w:tc>
          <w:tcPr>
            <w:tcW w:w="4163" w:type="dxa"/>
          </w:tcPr>
          <w:p w14:paraId="603550E9" w14:textId="2DFAFDAB" w:rsidR="008104DE" w:rsidRPr="009000DF" w:rsidRDefault="6FBECBCB" w:rsidP="348F1D26">
            <w:pPr>
              <w:spacing w:line="240" w:lineRule="auto"/>
              <w:rPr>
                <w:rFonts w:cs="Calibri"/>
                <w:sz w:val="19"/>
                <w:szCs w:val="19"/>
              </w:rPr>
            </w:pPr>
            <w:r w:rsidRPr="009000DF">
              <w:rPr>
                <w:rFonts w:cs="Calibri"/>
                <w:sz w:val="19"/>
                <w:szCs w:val="19"/>
              </w:rPr>
              <w:t xml:space="preserve">De inschrijver dient akkoord te gaan met investering in kennis in </w:t>
            </w:r>
            <w:r w:rsidR="73203BEA" w:rsidRPr="009000DF">
              <w:rPr>
                <w:rFonts w:cs="Calibri"/>
                <w:sz w:val="19"/>
                <w:szCs w:val="19"/>
              </w:rPr>
              <w:t>de opdrachtgever in de vorm van</w:t>
            </w:r>
            <w:r w:rsidR="07977FCB" w:rsidRPr="009000DF">
              <w:rPr>
                <w:rFonts w:cs="Calibri"/>
                <w:sz w:val="19"/>
                <w:szCs w:val="19"/>
              </w:rPr>
              <w:t>:</w:t>
            </w:r>
          </w:p>
          <w:p w14:paraId="23CF40AE" w14:textId="3227E742" w:rsidR="009956A6" w:rsidRPr="009000DF" w:rsidRDefault="009956A6" w:rsidP="000C5000">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 xml:space="preserve">Doornemen en eigen maken van alle </w:t>
            </w:r>
            <w:proofErr w:type="spellStart"/>
            <w:r w:rsidRPr="009000DF">
              <w:rPr>
                <w:rFonts w:cs="Calibri"/>
                <w:sz w:val="19"/>
                <w:szCs w:val="19"/>
              </w:rPr>
              <w:t>UTB’s</w:t>
            </w:r>
            <w:proofErr w:type="spellEnd"/>
            <w:r w:rsidRPr="009000DF">
              <w:rPr>
                <w:rFonts w:cs="Calibri"/>
                <w:sz w:val="19"/>
                <w:szCs w:val="19"/>
              </w:rPr>
              <w:t>/</w:t>
            </w:r>
            <w:proofErr w:type="spellStart"/>
            <w:r w:rsidRPr="009000DF">
              <w:rPr>
                <w:rFonts w:cs="Calibri"/>
                <w:sz w:val="19"/>
                <w:szCs w:val="19"/>
              </w:rPr>
              <w:t>UNs</w:t>
            </w:r>
            <w:proofErr w:type="spellEnd"/>
            <w:r w:rsidRPr="009000DF">
              <w:rPr>
                <w:rFonts w:cs="Calibri"/>
                <w:sz w:val="19"/>
                <w:szCs w:val="19"/>
              </w:rPr>
              <w:t xml:space="preserve"> en per UTB/UN schriftelijk en gemotiveerd verbeterpunten adviseren; ca. 40 </w:t>
            </w:r>
            <w:proofErr w:type="spellStart"/>
            <w:r w:rsidRPr="009000DF">
              <w:rPr>
                <w:rFonts w:cs="Calibri"/>
                <w:sz w:val="19"/>
                <w:szCs w:val="19"/>
              </w:rPr>
              <w:t>UTB’s</w:t>
            </w:r>
            <w:proofErr w:type="spellEnd"/>
            <w:r w:rsidRPr="009000DF">
              <w:rPr>
                <w:rFonts w:cs="Calibri"/>
                <w:sz w:val="19"/>
                <w:szCs w:val="19"/>
              </w:rPr>
              <w:t>/</w:t>
            </w:r>
            <w:proofErr w:type="spellStart"/>
            <w:r w:rsidRPr="009000DF">
              <w:rPr>
                <w:rFonts w:cs="Calibri"/>
                <w:sz w:val="19"/>
                <w:szCs w:val="19"/>
              </w:rPr>
              <w:t>UNs</w:t>
            </w:r>
            <w:proofErr w:type="spellEnd"/>
            <w:r w:rsidRPr="009000DF">
              <w:rPr>
                <w:rFonts w:cs="Calibri"/>
                <w:sz w:val="19"/>
                <w:szCs w:val="19"/>
              </w:rPr>
              <w:t>, ca. 6 uur werk per UTB/UN</w:t>
            </w:r>
          </w:p>
          <w:p w14:paraId="60F11EF6" w14:textId="77777777" w:rsidR="009956A6" w:rsidRPr="009000DF" w:rsidRDefault="009956A6" w:rsidP="00962291">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 xml:space="preserve">Gesprekken met beheerders waarin de </w:t>
            </w:r>
            <w:proofErr w:type="spellStart"/>
            <w:r w:rsidRPr="009000DF">
              <w:rPr>
                <w:rFonts w:cs="Calibri"/>
                <w:sz w:val="19"/>
                <w:szCs w:val="19"/>
              </w:rPr>
              <w:t>UTB’s</w:t>
            </w:r>
            <w:proofErr w:type="spellEnd"/>
            <w:r w:rsidRPr="009000DF">
              <w:rPr>
                <w:rFonts w:cs="Calibri"/>
                <w:sz w:val="19"/>
                <w:szCs w:val="19"/>
              </w:rPr>
              <w:t>/</w:t>
            </w:r>
            <w:proofErr w:type="spellStart"/>
            <w:r w:rsidRPr="009000DF">
              <w:rPr>
                <w:rFonts w:cs="Calibri"/>
                <w:sz w:val="19"/>
                <w:szCs w:val="19"/>
              </w:rPr>
              <w:t>UNs</w:t>
            </w:r>
            <w:proofErr w:type="spellEnd"/>
            <w:r w:rsidRPr="009000DF">
              <w:rPr>
                <w:rFonts w:cs="Calibri"/>
                <w:sz w:val="19"/>
                <w:szCs w:val="19"/>
              </w:rPr>
              <w:t xml:space="preserve"> en bijbehorende verbeterpunten worden besproken; ca. 30 beheerders =&gt; 30 x 1,5 uur = 45 uur  </w:t>
            </w:r>
          </w:p>
          <w:p w14:paraId="1D3DB5B6" w14:textId="77777777" w:rsidR="009956A6" w:rsidRPr="009000DF" w:rsidRDefault="009956A6" w:rsidP="00962291">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Introductie organisatie inclusief kennismaken met opdrachtgevers (8 uur) </w:t>
            </w:r>
          </w:p>
          <w:p w14:paraId="6370C1A2" w14:textId="77777777" w:rsidR="009956A6" w:rsidRPr="009000DF" w:rsidRDefault="009956A6" w:rsidP="00EE5669">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Rondleiding beide locatie (2x 8 uur) </w:t>
            </w:r>
          </w:p>
          <w:p w14:paraId="77C15EBB" w14:textId="77777777" w:rsidR="009956A6" w:rsidRPr="009000DF" w:rsidRDefault="009956A6" w:rsidP="00EE5669">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Uitleg projectenproces (1 x 4 uur) </w:t>
            </w:r>
          </w:p>
          <w:p w14:paraId="505C27F0" w14:textId="77777777" w:rsidR="009956A6" w:rsidRPr="009000DF" w:rsidRDefault="009956A6" w:rsidP="00EE5669">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Uitleg Informatiebeheer (1x4 uur) </w:t>
            </w:r>
          </w:p>
          <w:p w14:paraId="7A7513B3" w14:textId="77777777" w:rsidR="009956A6" w:rsidRPr="009000DF" w:rsidRDefault="009956A6" w:rsidP="00EE5669">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Introductie/Kennismaken Contract Management (1x 4 uur)</w:t>
            </w:r>
          </w:p>
          <w:p w14:paraId="7881C158" w14:textId="51C9426E" w:rsidR="009956A6" w:rsidRPr="009000DF" w:rsidRDefault="009956A6" w:rsidP="00EE5669">
            <w:pPr>
              <w:pStyle w:val="Lijstalinea"/>
              <w:widowControl w:val="0"/>
              <w:numPr>
                <w:ilvl w:val="0"/>
                <w:numId w:val="17"/>
              </w:numPr>
              <w:tabs>
                <w:tab w:val="left" w:pos="993"/>
              </w:tabs>
              <w:autoSpaceDE w:val="0"/>
              <w:autoSpaceDN w:val="0"/>
              <w:spacing w:line="300" w:lineRule="auto"/>
              <w:rPr>
                <w:rFonts w:cs="Calibri"/>
                <w:sz w:val="19"/>
                <w:szCs w:val="19"/>
              </w:rPr>
            </w:pPr>
            <w:r w:rsidRPr="009000DF">
              <w:rPr>
                <w:rFonts w:cs="Calibri"/>
                <w:sz w:val="19"/>
                <w:szCs w:val="19"/>
              </w:rPr>
              <w:t>Doornemen strategische adviezen m.b.t. gebouwen, installaties en duurzaamheid (8 uur)</w:t>
            </w:r>
          </w:p>
          <w:p w14:paraId="36AD1709" w14:textId="3FAC2EB5" w:rsidR="008104DE" w:rsidRPr="001A705B" w:rsidRDefault="009956A6" w:rsidP="004F564C">
            <w:pPr>
              <w:widowControl w:val="0"/>
              <w:autoSpaceDE w:val="0"/>
              <w:autoSpaceDN w:val="0"/>
              <w:spacing w:before="52" w:line="300" w:lineRule="auto"/>
              <w:ind w:right="725"/>
              <w:rPr>
                <w:rFonts w:cs="Calibri"/>
                <w:sz w:val="18"/>
                <w:szCs w:val="18"/>
              </w:rPr>
            </w:pPr>
            <w:r w:rsidRPr="009000DF">
              <w:rPr>
                <w:rFonts w:cs="Calibri"/>
                <w:sz w:val="19"/>
                <w:szCs w:val="19"/>
              </w:rPr>
              <w:t>Totale investering ca. 330 uur</w:t>
            </w:r>
            <w:r w:rsidR="004F564C" w:rsidRPr="009000DF">
              <w:rPr>
                <w:rFonts w:cs="Calibri"/>
                <w:sz w:val="19"/>
                <w:szCs w:val="19"/>
              </w:rPr>
              <w:t>.</w:t>
            </w:r>
          </w:p>
        </w:tc>
        <w:tc>
          <w:tcPr>
            <w:tcW w:w="1465" w:type="dxa"/>
            <w:gridSpan w:val="2"/>
          </w:tcPr>
          <w:p w14:paraId="295972D6" w14:textId="22051E48" w:rsidR="008104DE" w:rsidRDefault="000A132F" w:rsidP="000E4698">
            <w:pPr>
              <w:spacing w:line="240" w:lineRule="auto"/>
              <w:jc w:val="center"/>
              <w:rPr>
                <w:sz w:val="19"/>
                <w:szCs w:val="19"/>
                <w:highlight w:val="lightGray"/>
              </w:rPr>
            </w:pPr>
            <w:r>
              <w:rPr>
                <w:sz w:val="19"/>
                <w:szCs w:val="19"/>
                <w:highlight w:val="lightGray"/>
              </w:rPr>
              <w:t>Ja/Nee</w:t>
            </w:r>
          </w:p>
        </w:tc>
        <w:tc>
          <w:tcPr>
            <w:tcW w:w="3237" w:type="dxa"/>
          </w:tcPr>
          <w:p w14:paraId="24750651" w14:textId="2C60C5DF" w:rsidR="00314C8B" w:rsidRPr="000E4698" w:rsidRDefault="00314C8B" w:rsidP="00314C8B">
            <w:pPr>
              <w:spacing w:line="240" w:lineRule="auto"/>
              <w:rPr>
                <w:sz w:val="19"/>
                <w:szCs w:val="19"/>
              </w:rPr>
            </w:pPr>
            <w:r>
              <w:rPr>
                <w:sz w:val="19"/>
                <w:szCs w:val="19"/>
              </w:rPr>
              <w:t>I</w:t>
            </w:r>
            <w:r w:rsidRPr="000E4698">
              <w:rPr>
                <w:sz w:val="19"/>
                <w:szCs w:val="19"/>
              </w:rPr>
              <w:t xml:space="preserve">ndien Aanbestedende dienst in de gunningsbeslissing bekend maakt dat Aanbestedende dienst voornemens is de opdracht te gunnen aan </w:t>
            </w:r>
            <w:r>
              <w:rPr>
                <w:sz w:val="19"/>
                <w:szCs w:val="19"/>
              </w:rPr>
              <w:t>Inschrijver</w:t>
            </w:r>
            <w:r w:rsidRPr="000E4698">
              <w:rPr>
                <w:sz w:val="19"/>
                <w:szCs w:val="19"/>
              </w:rPr>
              <w:t xml:space="preserve">, dient </w:t>
            </w:r>
            <w:r>
              <w:rPr>
                <w:sz w:val="19"/>
                <w:szCs w:val="19"/>
              </w:rPr>
              <w:t>Inschrijver</w:t>
            </w:r>
            <w:r w:rsidRPr="000E4698">
              <w:rPr>
                <w:sz w:val="19"/>
                <w:szCs w:val="19"/>
              </w:rPr>
              <w:t xml:space="preserve"> binnen </w:t>
            </w:r>
            <w:r w:rsidR="000B73DF">
              <w:rPr>
                <w:sz w:val="19"/>
                <w:szCs w:val="19"/>
              </w:rPr>
              <w:t>60 dagen</w:t>
            </w:r>
            <w:r w:rsidRPr="000E4698">
              <w:rPr>
                <w:sz w:val="19"/>
                <w:szCs w:val="19"/>
              </w:rPr>
              <w:t xml:space="preserve"> na </w:t>
            </w:r>
            <w:r w:rsidR="000B73DF">
              <w:rPr>
                <w:sz w:val="19"/>
                <w:szCs w:val="19"/>
              </w:rPr>
              <w:t>ondertekening van de raamovereenkomst</w:t>
            </w:r>
            <w:r w:rsidRPr="000E4698" w:rsidDel="00F955D4">
              <w:rPr>
                <w:sz w:val="19"/>
                <w:szCs w:val="19"/>
              </w:rPr>
              <w:t xml:space="preserve"> </w:t>
            </w:r>
            <w:r w:rsidRPr="000E4698">
              <w:rPr>
                <w:sz w:val="19"/>
                <w:szCs w:val="19"/>
              </w:rPr>
              <w:t xml:space="preserve">een </w:t>
            </w:r>
            <w:r w:rsidR="00B23EB7">
              <w:rPr>
                <w:sz w:val="19"/>
                <w:szCs w:val="19"/>
              </w:rPr>
              <w:t xml:space="preserve">plan van aanpak </w:t>
            </w:r>
            <w:r w:rsidRPr="000E4698">
              <w:rPr>
                <w:sz w:val="19"/>
                <w:szCs w:val="19"/>
              </w:rPr>
              <w:t xml:space="preserve">in te dienen waaruit blijkt dat de </w:t>
            </w:r>
            <w:r>
              <w:rPr>
                <w:sz w:val="19"/>
                <w:szCs w:val="19"/>
              </w:rPr>
              <w:t>Inschrijver</w:t>
            </w:r>
            <w:r w:rsidRPr="000E4698">
              <w:rPr>
                <w:sz w:val="19"/>
                <w:szCs w:val="19"/>
              </w:rPr>
              <w:t xml:space="preserve"> voldoet aan 1</w:t>
            </w:r>
            <w:r>
              <w:rPr>
                <w:sz w:val="19"/>
                <w:szCs w:val="19"/>
              </w:rPr>
              <w:t xml:space="preserve">. </w:t>
            </w:r>
            <w:r w:rsidRPr="000E4698">
              <w:rPr>
                <w:sz w:val="19"/>
                <w:szCs w:val="19"/>
              </w:rPr>
              <w:t xml:space="preserve">onder </w:t>
            </w:r>
            <w:r w:rsidR="00F11EA7">
              <w:rPr>
                <w:sz w:val="19"/>
                <w:szCs w:val="19"/>
              </w:rPr>
              <w:t>g</w:t>
            </w:r>
            <w:r w:rsidRPr="000E4698">
              <w:rPr>
                <w:sz w:val="19"/>
                <w:szCs w:val="19"/>
              </w:rPr>
              <w:t>.</w:t>
            </w:r>
          </w:p>
          <w:p w14:paraId="679748EB" w14:textId="77777777" w:rsidR="008104DE" w:rsidRPr="001D0A8B" w:rsidRDefault="008104DE" w:rsidP="000E4698">
            <w:pPr>
              <w:spacing w:line="240" w:lineRule="auto"/>
              <w:rPr>
                <w:sz w:val="19"/>
                <w:szCs w:val="19"/>
              </w:rPr>
            </w:pPr>
          </w:p>
        </w:tc>
      </w:tr>
      <w:tr w:rsidR="00241608" w:rsidRPr="007E2C52" w14:paraId="0478A5B4" w14:textId="77777777" w:rsidTr="114C2235">
        <w:trPr>
          <w:trHeight w:val="2186"/>
        </w:trPr>
        <w:tc>
          <w:tcPr>
            <w:tcW w:w="585" w:type="dxa"/>
          </w:tcPr>
          <w:p w14:paraId="7D1B8223" w14:textId="592F7C1B" w:rsidR="00241608" w:rsidRPr="000E4698" w:rsidRDefault="00F11EA7" w:rsidP="14815E74">
            <w:pPr>
              <w:spacing w:line="240" w:lineRule="auto"/>
              <w:rPr>
                <w:sz w:val="19"/>
                <w:szCs w:val="19"/>
              </w:rPr>
            </w:pPr>
            <w:r>
              <w:rPr>
                <w:sz w:val="19"/>
                <w:szCs w:val="19"/>
              </w:rPr>
              <w:t>h.</w:t>
            </w:r>
          </w:p>
        </w:tc>
        <w:tc>
          <w:tcPr>
            <w:tcW w:w="4163" w:type="dxa"/>
          </w:tcPr>
          <w:p w14:paraId="2232B617" w14:textId="07EA96D2" w:rsidR="00A35AC1" w:rsidRDefault="00A35AC1" w:rsidP="00A35AC1">
            <w:pPr>
              <w:rPr>
                <w:sz w:val="19"/>
                <w:szCs w:val="19"/>
              </w:rPr>
            </w:pPr>
            <w:r w:rsidRPr="000E4698">
              <w:rPr>
                <w:sz w:val="19"/>
                <w:szCs w:val="19"/>
              </w:rPr>
              <w:t xml:space="preserve">Ter toetsing van de financiële draagkracht dient op basis van de vastgestelde jaarrekeningen van de onderneming van </w:t>
            </w:r>
            <w:r>
              <w:rPr>
                <w:sz w:val="19"/>
                <w:szCs w:val="19"/>
              </w:rPr>
              <w:t>Inschrijver</w:t>
            </w:r>
            <w:r w:rsidRPr="000E4698">
              <w:rPr>
                <w:sz w:val="19"/>
                <w:szCs w:val="19"/>
              </w:rPr>
              <w:t xml:space="preserve"> van </w:t>
            </w:r>
            <w:r w:rsidR="00834361" w:rsidRPr="00834361">
              <w:rPr>
                <w:color w:val="C00000"/>
                <w:sz w:val="19"/>
                <w:szCs w:val="19"/>
              </w:rPr>
              <w:t xml:space="preserve">minimaal </w:t>
            </w:r>
            <w:r w:rsidRPr="000E4698">
              <w:rPr>
                <w:sz w:val="19"/>
                <w:szCs w:val="19"/>
              </w:rPr>
              <w:t xml:space="preserve">twee jaar </w:t>
            </w:r>
            <w:r w:rsidR="00834361" w:rsidRPr="00834361">
              <w:rPr>
                <w:color w:val="C00000"/>
                <w:sz w:val="19"/>
                <w:szCs w:val="19"/>
              </w:rPr>
              <w:t xml:space="preserve">(2021/2022 en </w:t>
            </w:r>
            <w:r w:rsidRPr="00834361">
              <w:rPr>
                <w:color w:val="C00000"/>
                <w:sz w:val="19"/>
                <w:szCs w:val="19"/>
              </w:rPr>
              <w:t>2022/2023</w:t>
            </w:r>
            <w:r w:rsidR="00834361" w:rsidRPr="00834361">
              <w:rPr>
                <w:color w:val="C00000"/>
                <w:sz w:val="19"/>
                <w:szCs w:val="19"/>
              </w:rPr>
              <w:t xml:space="preserve"> of 2022/2023</w:t>
            </w:r>
            <w:r w:rsidRPr="00834361">
              <w:rPr>
                <w:color w:val="C00000"/>
                <w:sz w:val="19"/>
                <w:szCs w:val="19"/>
              </w:rPr>
              <w:t xml:space="preserve"> </w:t>
            </w:r>
            <w:r w:rsidR="00834361" w:rsidRPr="00834361">
              <w:rPr>
                <w:color w:val="C00000"/>
                <w:sz w:val="19"/>
                <w:szCs w:val="19"/>
              </w:rPr>
              <w:t>en</w:t>
            </w:r>
            <w:r w:rsidRPr="00834361">
              <w:rPr>
                <w:color w:val="C00000"/>
                <w:sz w:val="19"/>
                <w:szCs w:val="19"/>
              </w:rPr>
              <w:t xml:space="preserve"> 2023/2024) </w:t>
            </w:r>
            <w:r w:rsidRPr="000E4698">
              <w:rPr>
                <w:sz w:val="19"/>
                <w:szCs w:val="19"/>
              </w:rPr>
              <w:t>geen sprake te zijn van een negatief (eigen) vermogen. Indien het (eigen) vermogen positief is door het verstrekken van achtergestelde leningen (aansprakelijk vermogen) met korte looptijd (tot drie jaar) wordt het (eigen) vermogen als zijnde negatief beschouwd.</w:t>
            </w:r>
          </w:p>
          <w:p w14:paraId="235C63CA" w14:textId="15415238" w:rsidR="00241608" w:rsidRPr="000E4698" w:rsidRDefault="00241608" w:rsidP="000E4698">
            <w:pPr>
              <w:spacing w:line="240" w:lineRule="auto"/>
              <w:rPr>
                <w:sz w:val="19"/>
                <w:szCs w:val="19"/>
              </w:rPr>
            </w:pPr>
          </w:p>
        </w:tc>
        <w:tc>
          <w:tcPr>
            <w:tcW w:w="1465" w:type="dxa"/>
            <w:gridSpan w:val="2"/>
          </w:tcPr>
          <w:p w14:paraId="2A6D0597" w14:textId="1A1DDDDF" w:rsidR="00241608" w:rsidRDefault="00241608" w:rsidP="001D0A8B">
            <w:pPr>
              <w:spacing w:line="240" w:lineRule="auto"/>
              <w:jc w:val="center"/>
              <w:rPr>
                <w:sz w:val="19"/>
                <w:szCs w:val="19"/>
                <w:highlight w:val="lightGray"/>
              </w:rPr>
            </w:pPr>
            <w:r>
              <w:rPr>
                <w:sz w:val="19"/>
                <w:szCs w:val="19"/>
                <w:highlight w:val="lightGray"/>
              </w:rPr>
              <w:t>Ja/Nee</w:t>
            </w:r>
          </w:p>
        </w:tc>
        <w:tc>
          <w:tcPr>
            <w:tcW w:w="3237" w:type="dxa"/>
          </w:tcPr>
          <w:p w14:paraId="337C3717" w14:textId="7C5CD1FD" w:rsidR="00241608" w:rsidRPr="000E4698" w:rsidRDefault="00241608" w:rsidP="00241608">
            <w:pPr>
              <w:spacing w:line="240" w:lineRule="auto"/>
              <w:rPr>
                <w:sz w:val="19"/>
                <w:szCs w:val="19"/>
              </w:rPr>
            </w:pPr>
            <w:r w:rsidRPr="000E4698">
              <w:rPr>
                <w:sz w:val="19"/>
                <w:szCs w:val="19"/>
              </w:rPr>
              <w:t xml:space="preserve">Indien Aanbestedende dienst in de gunningsbeslissing bekend maakt dat Aanbestedende dienst voornemens is de opdracht te gunnen aan </w:t>
            </w:r>
            <w:r w:rsidR="00843DA1">
              <w:rPr>
                <w:sz w:val="19"/>
                <w:szCs w:val="19"/>
              </w:rPr>
              <w:t>Inschrijver</w:t>
            </w:r>
            <w:r w:rsidRPr="000E4698">
              <w:rPr>
                <w:sz w:val="19"/>
                <w:szCs w:val="19"/>
              </w:rPr>
              <w:t xml:space="preserve">, dient </w:t>
            </w:r>
            <w:r w:rsidR="00843DA1">
              <w:rPr>
                <w:sz w:val="19"/>
                <w:szCs w:val="19"/>
              </w:rPr>
              <w:t>Inschrijver</w:t>
            </w:r>
            <w:r w:rsidRPr="000E4698">
              <w:rPr>
                <w:sz w:val="19"/>
                <w:szCs w:val="19"/>
              </w:rPr>
              <w:t xml:space="preserve"> binnen 10 werkdagen na de datum van deze gunningsbeslissing</w:t>
            </w:r>
            <w:r w:rsidRPr="000E4698" w:rsidDel="00F955D4">
              <w:rPr>
                <w:sz w:val="19"/>
                <w:szCs w:val="19"/>
              </w:rPr>
              <w:t xml:space="preserve"> </w:t>
            </w:r>
            <w:r w:rsidRPr="000E4698">
              <w:rPr>
                <w:sz w:val="19"/>
                <w:szCs w:val="19"/>
              </w:rPr>
              <w:t xml:space="preserve">een bewijs in te dienen waaruit blijkt dat de </w:t>
            </w:r>
            <w:r w:rsidR="00843DA1">
              <w:rPr>
                <w:sz w:val="19"/>
                <w:szCs w:val="19"/>
              </w:rPr>
              <w:t>Inschrijver</w:t>
            </w:r>
            <w:r w:rsidRPr="000E4698">
              <w:rPr>
                <w:sz w:val="19"/>
                <w:szCs w:val="19"/>
              </w:rPr>
              <w:t xml:space="preserve"> voldoet aan 1</w:t>
            </w:r>
            <w:r>
              <w:rPr>
                <w:sz w:val="19"/>
                <w:szCs w:val="19"/>
              </w:rPr>
              <w:t xml:space="preserve">. </w:t>
            </w:r>
            <w:r w:rsidRPr="000E4698">
              <w:rPr>
                <w:sz w:val="19"/>
                <w:szCs w:val="19"/>
              </w:rPr>
              <w:t xml:space="preserve">onder </w:t>
            </w:r>
            <w:r w:rsidR="00F44D47">
              <w:rPr>
                <w:sz w:val="19"/>
                <w:szCs w:val="19"/>
              </w:rPr>
              <w:t>h</w:t>
            </w:r>
            <w:r w:rsidR="00EE2904">
              <w:rPr>
                <w:sz w:val="19"/>
                <w:szCs w:val="19"/>
              </w:rPr>
              <w:t>.</w:t>
            </w:r>
          </w:p>
          <w:p w14:paraId="3F5A40E7" w14:textId="77777777" w:rsidR="00241608" w:rsidRPr="000E4698" w:rsidRDefault="00241608" w:rsidP="00B540F2">
            <w:pPr>
              <w:spacing w:line="240" w:lineRule="auto"/>
              <w:rPr>
                <w:sz w:val="19"/>
                <w:szCs w:val="19"/>
              </w:rPr>
            </w:pPr>
          </w:p>
        </w:tc>
      </w:tr>
    </w:tbl>
    <w:p w14:paraId="23799E51" w14:textId="77777777" w:rsidR="00950FE5" w:rsidRDefault="00950FE5" w:rsidP="00950FE5">
      <w:pPr>
        <w:spacing w:after="200" w:line="276" w:lineRule="auto"/>
        <w:rPr>
          <w:b/>
          <w:szCs w:val="20"/>
        </w:rPr>
      </w:pPr>
    </w:p>
    <w:p w14:paraId="0BBB5E8C" w14:textId="77777777" w:rsidR="00571DA5" w:rsidRPr="009A58AD" w:rsidRDefault="00241608" w:rsidP="004B04FB">
      <w:pPr>
        <w:spacing w:line="360" w:lineRule="auto"/>
        <w:rPr>
          <w:b/>
          <w:szCs w:val="20"/>
        </w:rPr>
      </w:pPr>
      <w:r>
        <w:rPr>
          <w:b/>
          <w:szCs w:val="20"/>
        </w:rPr>
        <w:br w:type="page"/>
      </w:r>
      <w:r w:rsidR="00571DA5" w:rsidRPr="00A032D6">
        <w:rPr>
          <w:b/>
          <w:szCs w:val="20"/>
        </w:rPr>
        <w:lastRenderedPageBreak/>
        <w:t xml:space="preserve">Ondertekening van </w:t>
      </w:r>
      <w:r w:rsidR="00571DA5">
        <w:rPr>
          <w:b/>
          <w:szCs w:val="20"/>
        </w:rPr>
        <w:t>dit document</w:t>
      </w:r>
    </w:p>
    <w:p w14:paraId="2E26E186" w14:textId="77777777" w:rsidR="00571DA5" w:rsidRPr="00A032D6" w:rsidRDefault="00571DA5" w:rsidP="00F03489">
      <w:pPr>
        <w:spacing w:line="240" w:lineRule="auto"/>
        <w:jc w:val="both"/>
        <w:rPr>
          <w:szCs w:val="20"/>
        </w:rPr>
      </w:pPr>
    </w:p>
    <w:p w14:paraId="24A6A228" w14:textId="77777777" w:rsidR="00571DA5" w:rsidRPr="00A032D6" w:rsidRDefault="00571DA5" w:rsidP="00F03489">
      <w:pPr>
        <w:spacing w:line="240" w:lineRule="auto"/>
        <w:jc w:val="both"/>
        <w:rPr>
          <w:szCs w:val="20"/>
        </w:rPr>
      </w:pPr>
      <w:r w:rsidRPr="00A032D6">
        <w:rPr>
          <w:szCs w:val="20"/>
        </w:rPr>
        <w:t>Ondergetekende verklaart alle vragen en bijlagen volledig en naar waarheid te hebben beantwoord en dat de in dit vragenformulier verstrekte inlichtingen met de werkelijkheid overeenstemmen, juist en volledig zijn.</w:t>
      </w:r>
    </w:p>
    <w:p w14:paraId="27A78F28" w14:textId="77777777" w:rsidR="00571DA5" w:rsidRPr="00A032D6" w:rsidRDefault="00571DA5" w:rsidP="00F03489">
      <w:pPr>
        <w:spacing w:line="240" w:lineRule="auto"/>
        <w:jc w:val="both"/>
        <w:rPr>
          <w:szCs w:val="20"/>
        </w:rPr>
      </w:pPr>
    </w:p>
    <w:p w14:paraId="622BB4F7" w14:textId="77777777" w:rsidR="00571DA5" w:rsidRPr="0025082C" w:rsidRDefault="0025082C" w:rsidP="0025082C">
      <w:pPr>
        <w:jc w:val="both"/>
      </w:pPr>
      <w:r>
        <w:t xml:space="preserve">Ondergetekende is ermee bekend en stemt daarmee in dat </w:t>
      </w:r>
      <w:r w:rsidR="00B40B99">
        <w:t>A</w:t>
      </w:r>
      <w:r>
        <w:t xml:space="preserve">anbestedende dienst de beantwoording van </w:t>
      </w:r>
      <w:r w:rsidR="00EC7CF3">
        <w:t>de geschiktheidseisen</w:t>
      </w:r>
      <w:r>
        <w:t xml:space="preserve"> eventueel verifieert of zal laten verifiëren. Ondergetekende zal, indien </w:t>
      </w:r>
      <w:r w:rsidR="00B40B99">
        <w:t>A</w:t>
      </w:r>
      <w:r>
        <w:t xml:space="preserve">anbestedende dienst tot verificatie van gegevens wenst over te gaan, daaraan zijn medewerking verlenen. </w:t>
      </w:r>
      <w:r w:rsidR="00571DA5" w:rsidRPr="00A032D6">
        <w:rPr>
          <w:szCs w:val="20"/>
        </w:rPr>
        <w:t xml:space="preserve">Ondergetekende zal eveneens zijn medewerking verlenen aan een door of namens </w:t>
      </w:r>
      <w:r w:rsidR="00B40B99">
        <w:rPr>
          <w:szCs w:val="20"/>
        </w:rPr>
        <w:t>A</w:t>
      </w:r>
      <w:r>
        <w:rPr>
          <w:szCs w:val="20"/>
        </w:rPr>
        <w:t>anbestedende dienst</w:t>
      </w:r>
      <w:r w:rsidR="00571DA5" w:rsidRPr="00A032D6">
        <w:rPr>
          <w:szCs w:val="20"/>
        </w:rPr>
        <w:t xml:space="preserve"> uit te voeren onderzoek naar de ‘herkomst van middelen’.</w:t>
      </w:r>
    </w:p>
    <w:p w14:paraId="41CA53DA" w14:textId="77777777" w:rsidR="00571DA5" w:rsidRPr="00A032D6" w:rsidRDefault="00571DA5" w:rsidP="00F03489">
      <w:pPr>
        <w:spacing w:line="240" w:lineRule="auto"/>
        <w:jc w:val="both"/>
        <w:rPr>
          <w:szCs w:val="20"/>
        </w:rPr>
      </w:pPr>
    </w:p>
    <w:p w14:paraId="09FFB029" w14:textId="77777777" w:rsidR="007B43D1" w:rsidRPr="00AA1BCA" w:rsidRDefault="00F03489" w:rsidP="00F03489">
      <w:pPr>
        <w:spacing w:line="240" w:lineRule="auto"/>
        <w:jc w:val="both"/>
        <w:rPr>
          <w:szCs w:val="20"/>
        </w:rPr>
      </w:pPr>
      <w:r>
        <w:rPr>
          <w:szCs w:val="20"/>
        </w:rPr>
        <w:t>Aldu</w:t>
      </w:r>
      <w:r w:rsidRPr="00AA1BCA">
        <w:rPr>
          <w:szCs w:val="20"/>
        </w:rPr>
        <w:t>s, naar waarheid opgemaakt</w:t>
      </w:r>
      <w:r>
        <w:rPr>
          <w:szCs w:val="20"/>
        </w:rPr>
        <w:t xml:space="preserve"> en </w:t>
      </w:r>
      <w:r w:rsidR="006F6360">
        <w:rPr>
          <w:szCs w:val="20"/>
        </w:rPr>
        <w:t xml:space="preserve">rechtsgeldig ondertekend door; </w:t>
      </w: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F03489" w:rsidRPr="00AA1BCA" w14:paraId="7275A656"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3115BFD4" w14:textId="6DF4A28B" w:rsidR="00F03489" w:rsidRPr="00B64D9C" w:rsidRDefault="007A0E99" w:rsidP="00F03489">
            <w:pPr>
              <w:spacing w:before="40" w:after="40"/>
              <w:rPr>
                <w:b/>
                <w:szCs w:val="20"/>
              </w:rPr>
            </w:pPr>
            <w:r w:rsidRPr="00B64D9C">
              <w:rPr>
                <w:b/>
                <w:szCs w:val="20"/>
              </w:rPr>
              <w:t xml:space="preserve">Naam </w:t>
            </w:r>
            <w:r w:rsidR="00843DA1">
              <w:rPr>
                <w:b/>
                <w:szCs w:val="20"/>
              </w:rPr>
              <w:t>Inschrijver</w:t>
            </w:r>
            <w:r w:rsidR="00F03489" w:rsidRPr="00B64D9C">
              <w:rPr>
                <w:b/>
                <w:szCs w:val="20"/>
              </w:rPr>
              <w:t xml:space="preserve"> </w:t>
            </w:r>
          </w:p>
        </w:tc>
        <w:tc>
          <w:tcPr>
            <w:tcW w:w="6095" w:type="dxa"/>
            <w:tcBorders>
              <w:top w:val="single" w:sz="4" w:space="0" w:color="auto"/>
              <w:left w:val="single" w:sz="4" w:space="0" w:color="auto"/>
              <w:bottom w:val="single" w:sz="4" w:space="0" w:color="auto"/>
              <w:right w:val="single" w:sz="4" w:space="0" w:color="auto"/>
            </w:tcBorders>
            <w:hideMark/>
          </w:tcPr>
          <w:p w14:paraId="2A6D04EE" w14:textId="77777777" w:rsidR="00F03489" w:rsidRDefault="00F03489" w:rsidP="00F03489">
            <w:pPr>
              <w:spacing w:before="40" w:after="40"/>
              <w:rPr>
                <w:rFonts w:ascii="Times New Roman" w:hAnsi="Times New Roman"/>
                <w:szCs w:val="20"/>
              </w:rPr>
            </w:pPr>
          </w:p>
          <w:p w14:paraId="3362DAEE" w14:textId="77777777" w:rsidR="008E27EA" w:rsidRPr="00AA1BCA" w:rsidRDefault="008E27EA" w:rsidP="00F03489">
            <w:pPr>
              <w:spacing w:before="40" w:after="40"/>
              <w:rPr>
                <w:rFonts w:ascii="Times New Roman" w:hAnsi="Times New Roman"/>
                <w:szCs w:val="20"/>
              </w:rPr>
            </w:pPr>
          </w:p>
        </w:tc>
      </w:tr>
      <w:tr w:rsidR="00F03489" w:rsidRPr="00AA1BCA" w14:paraId="015A56DC"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267B3531" w14:textId="77777777" w:rsidR="00F03489" w:rsidRPr="00B64D9C" w:rsidRDefault="00F03489" w:rsidP="00F03489">
            <w:pPr>
              <w:spacing w:before="40" w:after="40"/>
              <w:rPr>
                <w:b/>
                <w:szCs w:val="20"/>
              </w:rPr>
            </w:pPr>
            <w:r w:rsidRPr="00B64D9C">
              <w:rPr>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5FB46DB1" w14:textId="77777777" w:rsidR="00F03489" w:rsidRDefault="00F03489" w:rsidP="00F03489">
            <w:pPr>
              <w:spacing w:before="40" w:after="40"/>
              <w:rPr>
                <w:rFonts w:ascii="Times New Roman" w:hAnsi="Times New Roman"/>
                <w:szCs w:val="20"/>
              </w:rPr>
            </w:pPr>
          </w:p>
          <w:p w14:paraId="27E117CA" w14:textId="77777777" w:rsidR="008E27EA" w:rsidRPr="00AA1BCA" w:rsidRDefault="008E27EA" w:rsidP="00F03489">
            <w:pPr>
              <w:spacing w:before="40" w:after="40"/>
              <w:rPr>
                <w:rFonts w:ascii="Times New Roman" w:hAnsi="Times New Roman"/>
                <w:szCs w:val="20"/>
              </w:rPr>
            </w:pPr>
          </w:p>
        </w:tc>
      </w:tr>
      <w:tr w:rsidR="00F03489" w:rsidRPr="00AA1BCA" w14:paraId="272B1537"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1C2EB6D" w14:textId="77777777" w:rsidR="00F03489" w:rsidRPr="00B64D9C" w:rsidRDefault="00F03489" w:rsidP="00F03489">
            <w:pPr>
              <w:spacing w:before="40" w:after="40"/>
              <w:rPr>
                <w:b/>
                <w:szCs w:val="20"/>
              </w:rPr>
            </w:pPr>
            <w:r w:rsidRPr="00B64D9C">
              <w:rPr>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2DCE5C3D" w14:textId="77777777" w:rsidR="00F03489" w:rsidRDefault="00F03489" w:rsidP="00F03489">
            <w:pPr>
              <w:spacing w:before="40" w:after="40"/>
              <w:rPr>
                <w:rFonts w:ascii="Times New Roman" w:hAnsi="Times New Roman"/>
                <w:szCs w:val="20"/>
              </w:rPr>
            </w:pPr>
          </w:p>
          <w:p w14:paraId="60B55281" w14:textId="77777777" w:rsidR="008E27EA" w:rsidRPr="00AA1BCA" w:rsidRDefault="008E27EA" w:rsidP="00F03489">
            <w:pPr>
              <w:spacing w:before="40" w:after="40"/>
              <w:rPr>
                <w:rFonts w:ascii="Times New Roman" w:hAnsi="Times New Roman"/>
                <w:szCs w:val="20"/>
              </w:rPr>
            </w:pPr>
          </w:p>
        </w:tc>
      </w:tr>
      <w:tr w:rsidR="00F03489" w:rsidRPr="00AA1BCA" w14:paraId="05CE69DE" w14:textId="77777777" w:rsidTr="00B64D9C">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3AD9A1D1" w14:textId="77777777" w:rsidR="00F03489" w:rsidRPr="00B64D9C" w:rsidRDefault="00F03489" w:rsidP="00F03489">
            <w:pPr>
              <w:spacing w:after="40"/>
              <w:rPr>
                <w:b/>
                <w:szCs w:val="20"/>
              </w:rPr>
            </w:pPr>
            <w:r w:rsidRPr="00B64D9C">
              <w:rPr>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4A21A9AA"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0876B754"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4D63B974" w14:textId="77777777" w:rsidR="00F03489" w:rsidRPr="00AA1BCA" w:rsidRDefault="00F03489" w:rsidP="00F03489">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5AC00B24" w14:textId="77777777" w:rsidR="00045E02" w:rsidRDefault="00045E02" w:rsidP="00571DA5">
      <w:pPr>
        <w:pStyle w:val="Kop1"/>
        <w:numPr>
          <w:ilvl w:val="0"/>
          <w:numId w:val="0"/>
        </w:numPr>
      </w:pPr>
    </w:p>
    <w:p w14:paraId="14784557" w14:textId="77777777" w:rsidR="00045E02" w:rsidRDefault="00045E02" w:rsidP="00045E02">
      <w:pPr>
        <w:pStyle w:val="stlParagraafKop"/>
        <w:rPr>
          <w:rFonts w:eastAsia="Times New Roman"/>
          <w:sz w:val="22"/>
          <w:szCs w:val="28"/>
        </w:rPr>
      </w:pPr>
    </w:p>
    <w:sectPr w:rsidR="00045E02" w:rsidSect="00534FFB">
      <w:footerReference w:type="default" r:id="rId11"/>
      <w:headerReference w:type="first" r:id="rId12"/>
      <w:pgSz w:w="12240" w:h="15840" w:code="1"/>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72F2E" w14:textId="77777777" w:rsidR="003B620C" w:rsidRDefault="003B620C" w:rsidP="00AD2D54">
      <w:pPr>
        <w:spacing w:line="240" w:lineRule="auto"/>
      </w:pPr>
      <w:r>
        <w:separator/>
      </w:r>
    </w:p>
  </w:endnote>
  <w:endnote w:type="continuationSeparator" w:id="0">
    <w:p w14:paraId="196FDBB5" w14:textId="77777777" w:rsidR="003B620C" w:rsidRDefault="003B620C" w:rsidP="00AD2D54">
      <w:pPr>
        <w:spacing w:line="240" w:lineRule="auto"/>
      </w:pPr>
      <w:r>
        <w:continuationSeparator/>
      </w:r>
    </w:p>
  </w:endnote>
  <w:endnote w:type="continuationNotice" w:id="1">
    <w:p w14:paraId="577597A3" w14:textId="77777777" w:rsidR="003B620C" w:rsidRDefault="003B62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CellMar>
        <w:left w:w="0" w:type="dxa"/>
        <w:right w:w="0" w:type="dxa"/>
      </w:tblCellMar>
      <w:tblLook w:val="04A0" w:firstRow="1" w:lastRow="0" w:firstColumn="1" w:lastColumn="0" w:noHBand="0" w:noVBand="1"/>
    </w:tblPr>
    <w:tblGrid>
      <w:gridCol w:w="6096"/>
      <w:gridCol w:w="3402"/>
    </w:tblGrid>
    <w:tr w:rsidR="00FA5422" w:rsidRPr="00CA11E7" w14:paraId="0A28CF4C" w14:textId="77777777" w:rsidTr="008A3A8A">
      <w:trPr>
        <w:trHeight w:val="360"/>
      </w:trPr>
      <w:tc>
        <w:tcPr>
          <w:tcW w:w="6096" w:type="dxa"/>
          <w:vAlign w:val="center"/>
        </w:tcPr>
        <w:p w14:paraId="04F1885B" w14:textId="144C512B" w:rsidR="00FA5422" w:rsidRPr="00A9029F" w:rsidRDefault="004B04FB" w:rsidP="004B04FB">
          <w:pPr>
            <w:pStyle w:val="stlPaginanummer"/>
            <w:tabs>
              <w:tab w:val="right" w:pos="3817"/>
            </w:tabs>
            <w:jc w:val="left"/>
            <w:rPr>
              <w:sz w:val="18"/>
              <w:szCs w:val="18"/>
            </w:rPr>
          </w:pPr>
          <w:r>
            <w:rPr>
              <w:sz w:val="18"/>
              <w:szCs w:val="18"/>
            </w:rPr>
            <w:t xml:space="preserve">Bijlage </w:t>
          </w:r>
          <w:r w:rsidR="00BA35A0">
            <w:rPr>
              <w:sz w:val="18"/>
              <w:szCs w:val="18"/>
            </w:rPr>
            <w:t>4 A</w:t>
          </w:r>
          <w:r w:rsidR="00FA5422">
            <w:rPr>
              <w:sz w:val="18"/>
              <w:szCs w:val="18"/>
            </w:rPr>
            <w:t xml:space="preserve">: </w:t>
          </w:r>
          <w:r w:rsidR="008A3A8A">
            <w:rPr>
              <w:sz w:val="18"/>
              <w:szCs w:val="18"/>
            </w:rPr>
            <w:t>Geschiktheidseisen</w:t>
          </w:r>
        </w:p>
      </w:tc>
      <w:tc>
        <w:tcPr>
          <w:tcW w:w="3402" w:type="dxa"/>
          <w:vAlign w:val="center"/>
        </w:tcPr>
        <w:p w14:paraId="4108D038" w14:textId="77777777" w:rsidR="00FA5422" w:rsidRPr="00A9029F" w:rsidRDefault="00FA5422"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3C238B">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3C238B">
            <w:rPr>
              <w:rFonts w:cs="Arial"/>
              <w:noProof/>
              <w:sz w:val="18"/>
              <w:szCs w:val="18"/>
            </w:rPr>
            <w:t>5</w:t>
          </w:r>
          <w:r w:rsidRPr="00A9029F">
            <w:rPr>
              <w:rFonts w:cs="Arial"/>
              <w:sz w:val="18"/>
              <w:szCs w:val="18"/>
            </w:rPr>
            <w:fldChar w:fldCharType="end"/>
          </w:r>
        </w:p>
      </w:tc>
    </w:tr>
    <w:tr w:rsidR="00FA5422" w:rsidRPr="00CA11E7" w14:paraId="37E42CD9" w14:textId="77777777" w:rsidTr="008A3A8A">
      <w:trPr>
        <w:trHeight w:val="360"/>
      </w:trPr>
      <w:tc>
        <w:tcPr>
          <w:tcW w:w="6096" w:type="dxa"/>
          <w:vAlign w:val="center"/>
        </w:tcPr>
        <w:p w14:paraId="5AA546DD" w14:textId="77777777" w:rsidR="00FA5422" w:rsidRPr="00A9029F" w:rsidRDefault="00FA5422" w:rsidP="00D45983">
          <w:pPr>
            <w:pStyle w:val="stlPaginanummer"/>
            <w:tabs>
              <w:tab w:val="right" w:pos="3817"/>
            </w:tabs>
            <w:jc w:val="left"/>
            <w:rPr>
              <w:sz w:val="18"/>
              <w:szCs w:val="18"/>
            </w:rPr>
          </w:pPr>
        </w:p>
      </w:tc>
      <w:tc>
        <w:tcPr>
          <w:tcW w:w="3402" w:type="dxa"/>
          <w:vAlign w:val="center"/>
        </w:tcPr>
        <w:p w14:paraId="119C653A" w14:textId="77777777" w:rsidR="00FA5422" w:rsidRPr="00A9029F" w:rsidRDefault="00FA5422" w:rsidP="00A9029F">
          <w:pPr>
            <w:pStyle w:val="stlPaginanummer"/>
            <w:ind w:right="167"/>
            <w:rPr>
              <w:sz w:val="18"/>
              <w:szCs w:val="18"/>
            </w:rPr>
          </w:pPr>
        </w:p>
      </w:tc>
    </w:tr>
  </w:tbl>
  <w:p w14:paraId="47996550" w14:textId="77777777" w:rsidR="00FA5422" w:rsidRDefault="00FA54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0FFC9" w14:textId="77777777" w:rsidR="003B620C" w:rsidRDefault="003B620C" w:rsidP="00AD2D54">
      <w:pPr>
        <w:spacing w:line="240" w:lineRule="auto"/>
      </w:pPr>
      <w:r>
        <w:separator/>
      </w:r>
    </w:p>
  </w:footnote>
  <w:footnote w:type="continuationSeparator" w:id="0">
    <w:p w14:paraId="72427F30" w14:textId="77777777" w:rsidR="003B620C" w:rsidRDefault="003B620C" w:rsidP="00AD2D54">
      <w:pPr>
        <w:spacing w:line="240" w:lineRule="auto"/>
      </w:pPr>
      <w:r>
        <w:continuationSeparator/>
      </w:r>
    </w:p>
  </w:footnote>
  <w:footnote w:type="continuationNotice" w:id="1">
    <w:p w14:paraId="7CA92CB4" w14:textId="77777777" w:rsidR="003B620C" w:rsidRDefault="003B62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7664" w14:textId="77777777" w:rsidR="00FA5422" w:rsidRDefault="00FA5422" w:rsidP="00860FF2">
    <w:pPr>
      <w:pStyle w:val="Koptekst"/>
      <w:ind w:left="-283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D3B"/>
    <w:multiLevelType w:val="hybridMultilevel"/>
    <w:tmpl w:val="EA508EE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873A76"/>
    <w:multiLevelType w:val="hybridMultilevel"/>
    <w:tmpl w:val="AC8609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762C49"/>
    <w:multiLevelType w:val="hybridMultilevel"/>
    <w:tmpl w:val="9F528956"/>
    <w:lvl w:ilvl="0" w:tplc="EAA66DEE">
      <w:numFmt w:val="bullet"/>
      <w:lvlText w:val="-"/>
      <w:lvlJc w:val="left"/>
      <w:pPr>
        <w:ind w:left="492" w:hanging="360"/>
      </w:pPr>
      <w:rPr>
        <w:rFonts w:ascii="Trebuchet MS" w:eastAsia="Trebuchet MS" w:hAnsi="Trebuchet MS" w:cs="Trebuchet MS" w:hint="default"/>
      </w:rPr>
    </w:lvl>
    <w:lvl w:ilvl="1" w:tplc="04130003">
      <w:start w:val="1"/>
      <w:numFmt w:val="bullet"/>
      <w:lvlText w:val="o"/>
      <w:lvlJc w:val="left"/>
      <w:pPr>
        <w:ind w:left="1212" w:hanging="360"/>
      </w:pPr>
      <w:rPr>
        <w:rFonts w:ascii="Courier New" w:hAnsi="Courier New" w:cs="Courier New" w:hint="default"/>
      </w:rPr>
    </w:lvl>
    <w:lvl w:ilvl="2" w:tplc="04130005">
      <w:start w:val="1"/>
      <w:numFmt w:val="bullet"/>
      <w:lvlText w:val=""/>
      <w:lvlJc w:val="left"/>
      <w:pPr>
        <w:ind w:left="1932" w:hanging="360"/>
      </w:pPr>
      <w:rPr>
        <w:rFonts w:ascii="Wingdings" w:hAnsi="Wingdings" w:hint="default"/>
      </w:rPr>
    </w:lvl>
    <w:lvl w:ilvl="3" w:tplc="04130001" w:tentative="1">
      <w:start w:val="1"/>
      <w:numFmt w:val="bullet"/>
      <w:lvlText w:val=""/>
      <w:lvlJc w:val="left"/>
      <w:pPr>
        <w:ind w:left="2652" w:hanging="360"/>
      </w:pPr>
      <w:rPr>
        <w:rFonts w:ascii="Symbol" w:hAnsi="Symbol" w:hint="default"/>
      </w:rPr>
    </w:lvl>
    <w:lvl w:ilvl="4" w:tplc="04130003" w:tentative="1">
      <w:start w:val="1"/>
      <w:numFmt w:val="bullet"/>
      <w:lvlText w:val="o"/>
      <w:lvlJc w:val="left"/>
      <w:pPr>
        <w:ind w:left="3372" w:hanging="360"/>
      </w:pPr>
      <w:rPr>
        <w:rFonts w:ascii="Courier New" w:hAnsi="Courier New" w:cs="Courier New" w:hint="default"/>
      </w:rPr>
    </w:lvl>
    <w:lvl w:ilvl="5" w:tplc="04130005" w:tentative="1">
      <w:start w:val="1"/>
      <w:numFmt w:val="bullet"/>
      <w:lvlText w:val=""/>
      <w:lvlJc w:val="left"/>
      <w:pPr>
        <w:ind w:left="4092" w:hanging="360"/>
      </w:pPr>
      <w:rPr>
        <w:rFonts w:ascii="Wingdings" w:hAnsi="Wingdings" w:hint="default"/>
      </w:rPr>
    </w:lvl>
    <w:lvl w:ilvl="6" w:tplc="04130001" w:tentative="1">
      <w:start w:val="1"/>
      <w:numFmt w:val="bullet"/>
      <w:lvlText w:val=""/>
      <w:lvlJc w:val="left"/>
      <w:pPr>
        <w:ind w:left="4812" w:hanging="360"/>
      </w:pPr>
      <w:rPr>
        <w:rFonts w:ascii="Symbol" w:hAnsi="Symbol" w:hint="default"/>
      </w:rPr>
    </w:lvl>
    <w:lvl w:ilvl="7" w:tplc="04130003" w:tentative="1">
      <w:start w:val="1"/>
      <w:numFmt w:val="bullet"/>
      <w:lvlText w:val="o"/>
      <w:lvlJc w:val="left"/>
      <w:pPr>
        <w:ind w:left="5532" w:hanging="360"/>
      </w:pPr>
      <w:rPr>
        <w:rFonts w:ascii="Courier New" w:hAnsi="Courier New" w:cs="Courier New" w:hint="default"/>
      </w:rPr>
    </w:lvl>
    <w:lvl w:ilvl="8" w:tplc="04130005" w:tentative="1">
      <w:start w:val="1"/>
      <w:numFmt w:val="bullet"/>
      <w:lvlText w:val=""/>
      <w:lvlJc w:val="left"/>
      <w:pPr>
        <w:ind w:left="6252" w:hanging="360"/>
      </w:pPr>
      <w:rPr>
        <w:rFonts w:ascii="Wingdings" w:hAnsi="Wingdings" w:hint="default"/>
      </w:rPr>
    </w:lvl>
  </w:abstractNum>
  <w:abstractNum w:abstractNumId="3"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4" w15:restartNumberingAfterBreak="0">
    <w:nsid w:val="28B14EFC"/>
    <w:multiLevelType w:val="hybridMultilevel"/>
    <w:tmpl w:val="074896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F5426D"/>
    <w:multiLevelType w:val="hybridMultilevel"/>
    <w:tmpl w:val="1DFCA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8F1274"/>
    <w:multiLevelType w:val="hybridMultilevel"/>
    <w:tmpl w:val="153AAD48"/>
    <w:lvl w:ilvl="0" w:tplc="1B6E9CBA">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832556"/>
    <w:multiLevelType w:val="hybridMultilevel"/>
    <w:tmpl w:val="833AF0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3074E8B"/>
    <w:multiLevelType w:val="hybridMultilevel"/>
    <w:tmpl w:val="619E6212"/>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D3F1E82"/>
    <w:multiLevelType w:val="hybridMultilevel"/>
    <w:tmpl w:val="0B028DC8"/>
    <w:lvl w:ilvl="0" w:tplc="D1B6DFB2">
      <w:start w:val="1"/>
      <w:numFmt w:val="bullet"/>
      <w:lvlText w:val=""/>
      <w:lvlJc w:val="left"/>
      <w:pPr>
        <w:tabs>
          <w:tab w:val="num" w:pos="1777"/>
        </w:tabs>
        <w:ind w:left="1777"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057EB"/>
    <w:multiLevelType w:val="hybridMultilevel"/>
    <w:tmpl w:val="5B8A2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1424951757">
    <w:abstractNumId w:val="12"/>
  </w:num>
  <w:num w:numId="2" w16cid:durableId="528222933">
    <w:abstractNumId w:val="11"/>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3" w16cid:durableId="804660082">
    <w:abstractNumId w:val="10"/>
  </w:num>
  <w:num w:numId="4" w16cid:durableId="191921039">
    <w:abstractNumId w:val="3"/>
  </w:num>
  <w:num w:numId="5" w16cid:durableId="2020739884">
    <w:abstractNumId w:val="15"/>
  </w:num>
  <w:num w:numId="6" w16cid:durableId="1332680069">
    <w:abstractNumId w:val="11"/>
  </w:num>
  <w:num w:numId="7" w16cid:durableId="1419249361">
    <w:abstractNumId w:val="9"/>
  </w:num>
  <w:num w:numId="8" w16cid:durableId="1024752470">
    <w:abstractNumId w:val="13"/>
  </w:num>
  <w:num w:numId="9" w16cid:durableId="1823812599">
    <w:abstractNumId w:val="7"/>
  </w:num>
  <w:num w:numId="10" w16cid:durableId="1463423784">
    <w:abstractNumId w:val="8"/>
  </w:num>
  <w:num w:numId="11" w16cid:durableId="491221037">
    <w:abstractNumId w:val="14"/>
  </w:num>
  <w:num w:numId="12" w16cid:durableId="1210848519">
    <w:abstractNumId w:val="5"/>
  </w:num>
  <w:num w:numId="13" w16cid:durableId="1867400330">
    <w:abstractNumId w:val="4"/>
  </w:num>
  <w:num w:numId="14" w16cid:durableId="697778258">
    <w:abstractNumId w:val="6"/>
  </w:num>
  <w:num w:numId="15" w16cid:durableId="994339747">
    <w:abstractNumId w:val="0"/>
  </w:num>
  <w:num w:numId="16" w16cid:durableId="2068526843">
    <w:abstractNumId w:val="2"/>
  </w:num>
  <w:num w:numId="17" w16cid:durableId="128334283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05"/>
    <w:rsid w:val="00004004"/>
    <w:rsid w:val="00010776"/>
    <w:rsid w:val="000119C4"/>
    <w:rsid w:val="00017435"/>
    <w:rsid w:val="00027FFD"/>
    <w:rsid w:val="0002F920"/>
    <w:rsid w:val="00034F61"/>
    <w:rsid w:val="00045E02"/>
    <w:rsid w:val="00046AB2"/>
    <w:rsid w:val="00054E1F"/>
    <w:rsid w:val="0005658C"/>
    <w:rsid w:val="00057EE1"/>
    <w:rsid w:val="00060380"/>
    <w:rsid w:val="00061C33"/>
    <w:rsid w:val="00062054"/>
    <w:rsid w:val="00062516"/>
    <w:rsid w:val="00063134"/>
    <w:rsid w:val="00063615"/>
    <w:rsid w:val="00065B3D"/>
    <w:rsid w:val="00067D7E"/>
    <w:rsid w:val="00077386"/>
    <w:rsid w:val="0008006F"/>
    <w:rsid w:val="000873B6"/>
    <w:rsid w:val="00091DAC"/>
    <w:rsid w:val="00093BB8"/>
    <w:rsid w:val="00095E92"/>
    <w:rsid w:val="00096642"/>
    <w:rsid w:val="000A132F"/>
    <w:rsid w:val="000A6BE8"/>
    <w:rsid w:val="000B4E31"/>
    <w:rsid w:val="000B73DF"/>
    <w:rsid w:val="000C1FBD"/>
    <w:rsid w:val="000C2FE2"/>
    <w:rsid w:val="000C5000"/>
    <w:rsid w:val="000D3397"/>
    <w:rsid w:val="000D6A96"/>
    <w:rsid w:val="000E4698"/>
    <w:rsid w:val="000E478B"/>
    <w:rsid w:val="000E541E"/>
    <w:rsid w:val="000E659C"/>
    <w:rsid w:val="000F5222"/>
    <w:rsid w:val="001017BF"/>
    <w:rsid w:val="00103F89"/>
    <w:rsid w:val="0010584A"/>
    <w:rsid w:val="00106A60"/>
    <w:rsid w:val="00114B61"/>
    <w:rsid w:val="001179C8"/>
    <w:rsid w:val="001231D3"/>
    <w:rsid w:val="001242FB"/>
    <w:rsid w:val="001260C3"/>
    <w:rsid w:val="00140F11"/>
    <w:rsid w:val="001423DC"/>
    <w:rsid w:val="00144715"/>
    <w:rsid w:val="00145E90"/>
    <w:rsid w:val="00147A08"/>
    <w:rsid w:val="0015586F"/>
    <w:rsid w:val="00155DF5"/>
    <w:rsid w:val="00163799"/>
    <w:rsid w:val="001638A6"/>
    <w:rsid w:val="0016435A"/>
    <w:rsid w:val="001751DB"/>
    <w:rsid w:val="0017694C"/>
    <w:rsid w:val="00182918"/>
    <w:rsid w:val="00187931"/>
    <w:rsid w:val="001959B9"/>
    <w:rsid w:val="001975AD"/>
    <w:rsid w:val="00197897"/>
    <w:rsid w:val="0019792A"/>
    <w:rsid w:val="001A46B5"/>
    <w:rsid w:val="001A5204"/>
    <w:rsid w:val="001A705B"/>
    <w:rsid w:val="001B0E21"/>
    <w:rsid w:val="001C1735"/>
    <w:rsid w:val="001C72FC"/>
    <w:rsid w:val="001D0A8B"/>
    <w:rsid w:val="001D1F01"/>
    <w:rsid w:val="001D313E"/>
    <w:rsid w:val="001E5520"/>
    <w:rsid w:val="001F3B1B"/>
    <w:rsid w:val="001F4207"/>
    <w:rsid w:val="0020280E"/>
    <w:rsid w:val="00210100"/>
    <w:rsid w:val="00214DEC"/>
    <w:rsid w:val="00217957"/>
    <w:rsid w:val="00226FB9"/>
    <w:rsid w:val="002312AC"/>
    <w:rsid w:val="00232A97"/>
    <w:rsid w:val="002342C6"/>
    <w:rsid w:val="00236833"/>
    <w:rsid w:val="00241608"/>
    <w:rsid w:val="00243BAD"/>
    <w:rsid w:val="00247C98"/>
    <w:rsid w:val="0025082C"/>
    <w:rsid w:val="00252F7D"/>
    <w:rsid w:val="00253812"/>
    <w:rsid w:val="002574D0"/>
    <w:rsid w:val="00264011"/>
    <w:rsid w:val="0026488B"/>
    <w:rsid w:val="00265A6A"/>
    <w:rsid w:val="00276A77"/>
    <w:rsid w:val="00276AFB"/>
    <w:rsid w:val="00280E79"/>
    <w:rsid w:val="00290B8A"/>
    <w:rsid w:val="002927BA"/>
    <w:rsid w:val="002A170D"/>
    <w:rsid w:val="002A4505"/>
    <w:rsid w:val="002A6EB7"/>
    <w:rsid w:val="002B0517"/>
    <w:rsid w:val="002B0AE1"/>
    <w:rsid w:val="002B1D5E"/>
    <w:rsid w:val="002B6375"/>
    <w:rsid w:val="002B7FDA"/>
    <w:rsid w:val="002C1F20"/>
    <w:rsid w:val="002C6F1C"/>
    <w:rsid w:val="002D394B"/>
    <w:rsid w:val="002E1BE7"/>
    <w:rsid w:val="002E4554"/>
    <w:rsid w:val="002E4876"/>
    <w:rsid w:val="002E5721"/>
    <w:rsid w:val="002E64CB"/>
    <w:rsid w:val="002F5992"/>
    <w:rsid w:val="003036ED"/>
    <w:rsid w:val="0030424F"/>
    <w:rsid w:val="003042ED"/>
    <w:rsid w:val="003048FE"/>
    <w:rsid w:val="00307D9A"/>
    <w:rsid w:val="00314C8B"/>
    <w:rsid w:val="00314FCB"/>
    <w:rsid w:val="003170F8"/>
    <w:rsid w:val="003320F1"/>
    <w:rsid w:val="003343CB"/>
    <w:rsid w:val="003358AC"/>
    <w:rsid w:val="00335CAB"/>
    <w:rsid w:val="00335F3D"/>
    <w:rsid w:val="00342C7E"/>
    <w:rsid w:val="00343586"/>
    <w:rsid w:val="00345A83"/>
    <w:rsid w:val="00345C7C"/>
    <w:rsid w:val="00351207"/>
    <w:rsid w:val="0035201A"/>
    <w:rsid w:val="003530F3"/>
    <w:rsid w:val="0035691F"/>
    <w:rsid w:val="00357921"/>
    <w:rsid w:val="00357F12"/>
    <w:rsid w:val="00361E6D"/>
    <w:rsid w:val="00361E9C"/>
    <w:rsid w:val="00373401"/>
    <w:rsid w:val="00374766"/>
    <w:rsid w:val="00374C6D"/>
    <w:rsid w:val="0039049B"/>
    <w:rsid w:val="003921B3"/>
    <w:rsid w:val="00393181"/>
    <w:rsid w:val="003A4CE6"/>
    <w:rsid w:val="003B0588"/>
    <w:rsid w:val="003B620C"/>
    <w:rsid w:val="003C238B"/>
    <w:rsid w:val="003D1E75"/>
    <w:rsid w:val="003D3DEA"/>
    <w:rsid w:val="003D5375"/>
    <w:rsid w:val="003E413D"/>
    <w:rsid w:val="003F11FD"/>
    <w:rsid w:val="003F3C34"/>
    <w:rsid w:val="003F5A0A"/>
    <w:rsid w:val="00401F1E"/>
    <w:rsid w:val="004029F4"/>
    <w:rsid w:val="0040329B"/>
    <w:rsid w:val="00403FF5"/>
    <w:rsid w:val="00406D46"/>
    <w:rsid w:val="00406E8A"/>
    <w:rsid w:val="00414BCA"/>
    <w:rsid w:val="004159B2"/>
    <w:rsid w:val="00425F5C"/>
    <w:rsid w:val="004305FA"/>
    <w:rsid w:val="0043326D"/>
    <w:rsid w:val="00440FBC"/>
    <w:rsid w:val="004566CC"/>
    <w:rsid w:val="004636BB"/>
    <w:rsid w:val="00471993"/>
    <w:rsid w:val="004725C6"/>
    <w:rsid w:val="00477F60"/>
    <w:rsid w:val="0049085D"/>
    <w:rsid w:val="00492BC8"/>
    <w:rsid w:val="00497046"/>
    <w:rsid w:val="004A6533"/>
    <w:rsid w:val="004A7044"/>
    <w:rsid w:val="004B04FB"/>
    <w:rsid w:val="004B55EA"/>
    <w:rsid w:val="004B6CF2"/>
    <w:rsid w:val="004C1513"/>
    <w:rsid w:val="004C52EA"/>
    <w:rsid w:val="004C55C4"/>
    <w:rsid w:val="004D172E"/>
    <w:rsid w:val="004D2775"/>
    <w:rsid w:val="004E1C4D"/>
    <w:rsid w:val="004E2A0B"/>
    <w:rsid w:val="004E3DFE"/>
    <w:rsid w:val="004F564C"/>
    <w:rsid w:val="004F7C88"/>
    <w:rsid w:val="004F7D93"/>
    <w:rsid w:val="00501BAC"/>
    <w:rsid w:val="00510C41"/>
    <w:rsid w:val="0051436D"/>
    <w:rsid w:val="00516833"/>
    <w:rsid w:val="005207E3"/>
    <w:rsid w:val="00523487"/>
    <w:rsid w:val="005261E6"/>
    <w:rsid w:val="00534FFB"/>
    <w:rsid w:val="005350E2"/>
    <w:rsid w:val="00542DE7"/>
    <w:rsid w:val="005437F7"/>
    <w:rsid w:val="0056485D"/>
    <w:rsid w:val="00571DA5"/>
    <w:rsid w:val="00572F42"/>
    <w:rsid w:val="00577E3A"/>
    <w:rsid w:val="00583AB7"/>
    <w:rsid w:val="0058615E"/>
    <w:rsid w:val="00587A09"/>
    <w:rsid w:val="00591BD8"/>
    <w:rsid w:val="00592EA2"/>
    <w:rsid w:val="005A19F5"/>
    <w:rsid w:val="005A57BF"/>
    <w:rsid w:val="005B6D34"/>
    <w:rsid w:val="005B6F2D"/>
    <w:rsid w:val="005B7F50"/>
    <w:rsid w:val="005C0D96"/>
    <w:rsid w:val="005C10D4"/>
    <w:rsid w:val="005C14FE"/>
    <w:rsid w:val="005D6038"/>
    <w:rsid w:val="005D60EA"/>
    <w:rsid w:val="005D78C4"/>
    <w:rsid w:val="005E3205"/>
    <w:rsid w:val="005E7C74"/>
    <w:rsid w:val="005F18D9"/>
    <w:rsid w:val="00601606"/>
    <w:rsid w:val="006053A1"/>
    <w:rsid w:val="00606496"/>
    <w:rsid w:val="006120B0"/>
    <w:rsid w:val="0061367D"/>
    <w:rsid w:val="00614B25"/>
    <w:rsid w:val="00616861"/>
    <w:rsid w:val="00616922"/>
    <w:rsid w:val="00622167"/>
    <w:rsid w:val="006256D2"/>
    <w:rsid w:val="006338A4"/>
    <w:rsid w:val="00635733"/>
    <w:rsid w:val="00635EB3"/>
    <w:rsid w:val="006416A6"/>
    <w:rsid w:val="006466E5"/>
    <w:rsid w:val="00651696"/>
    <w:rsid w:val="0065429B"/>
    <w:rsid w:val="00656D2D"/>
    <w:rsid w:val="00663468"/>
    <w:rsid w:val="00664942"/>
    <w:rsid w:val="00664DDD"/>
    <w:rsid w:val="00671D0D"/>
    <w:rsid w:val="00683C37"/>
    <w:rsid w:val="00687681"/>
    <w:rsid w:val="006A4EB7"/>
    <w:rsid w:val="006A653D"/>
    <w:rsid w:val="006C3B65"/>
    <w:rsid w:val="006C5AF8"/>
    <w:rsid w:val="006C74AA"/>
    <w:rsid w:val="006D7AD0"/>
    <w:rsid w:val="006E2752"/>
    <w:rsid w:val="006E2B2E"/>
    <w:rsid w:val="006E4D4D"/>
    <w:rsid w:val="006E56FA"/>
    <w:rsid w:val="006F105B"/>
    <w:rsid w:val="006F22C9"/>
    <w:rsid w:val="006F2AAB"/>
    <w:rsid w:val="006F6360"/>
    <w:rsid w:val="007008DA"/>
    <w:rsid w:val="00704B0F"/>
    <w:rsid w:val="007063BF"/>
    <w:rsid w:val="007101EF"/>
    <w:rsid w:val="007164AC"/>
    <w:rsid w:val="007212AD"/>
    <w:rsid w:val="00723310"/>
    <w:rsid w:val="007265D5"/>
    <w:rsid w:val="007308A2"/>
    <w:rsid w:val="007316D4"/>
    <w:rsid w:val="00742E4B"/>
    <w:rsid w:val="00744AD6"/>
    <w:rsid w:val="0075376D"/>
    <w:rsid w:val="007607F3"/>
    <w:rsid w:val="00761984"/>
    <w:rsid w:val="00764E85"/>
    <w:rsid w:val="007672DA"/>
    <w:rsid w:val="00773588"/>
    <w:rsid w:val="00774666"/>
    <w:rsid w:val="0077503B"/>
    <w:rsid w:val="007824F8"/>
    <w:rsid w:val="00782BCB"/>
    <w:rsid w:val="00790CDC"/>
    <w:rsid w:val="00791042"/>
    <w:rsid w:val="007935D2"/>
    <w:rsid w:val="00795C08"/>
    <w:rsid w:val="00795C9D"/>
    <w:rsid w:val="007979FF"/>
    <w:rsid w:val="007A0E99"/>
    <w:rsid w:val="007A3230"/>
    <w:rsid w:val="007B43D1"/>
    <w:rsid w:val="007C25A1"/>
    <w:rsid w:val="007D1065"/>
    <w:rsid w:val="007D469C"/>
    <w:rsid w:val="007D4E59"/>
    <w:rsid w:val="007D507F"/>
    <w:rsid w:val="007D6F34"/>
    <w:rsid w:val="007D7E17"/>
    <w:rsid w:val="007E0815"/>
    <w:rsid w:val="007E2C52"/>
    <w:rsid w:val="007E625C"/>
    <w:rsid w:val="007E7D37"/>
    <w:rsid w:val="007F1C8C"/>
    <w:rsid w:val="007F2CDB"/>
    <w:rsid w:val="008070B1"/>
    <w:rsid w:val="008104DE"/>
    <w:rsid w:val="00812319"/>
    <w:rsid w:val="00814A1A"/>
    <w:rsid w:val="008174E0"/>
    <w:rsid w:val="00824420"/>
    <w:rsid w:val="0082521B"/>
    <w:rsid w:val="00830F61"/>
    <w:rsid w:val="00832DEF"/>
    <w:rsid w:val="00833BD0"/>
    <w:rsid w:val="00834361"/>
    <w:rsid w:val="008353B8"/>
    <w:rsid w:val="00836E60"/>
    <w:rsid w:val="00843DA1"/>
    <w:rsid w:val="00851117"/>
    <w:rsid w:val="008513AA"/>
    <w:rsid w:val="00851696"/>
    <w:rsid w:val="00856C9F"/>
    <w:rsid w:val="0085750B"/>
    <w:rsid w:val="00860FF2"/>
    <w:rsid w:val="00863DE5"/>
    <w:rsid w:val="00864DB8"/>
    <w:rsid w:val="00864DBD"/>
    <w:rsid w:val="008658A8"/>
    <w:rsid w:val="008737EC"/>
    <w:rsid w:val="00873E56"/>
    <w:rsid w:val="00874245"/>
    <w:rsid w:val="00876599"/>
    <w:rsid w:val="008A186A"/>
    <w:rsid w:val="008A3A8A"/>
    <w:rsid w:val="008A4494"/>
    <w:rsid w:val="008A4E18"/>
    <w:rsid w:val="008B0BB6"/>
    <w:rsid w:val="008B5D7B"/>
    <w:rsid w:val="008C53D0"/>
    <w:rsid w:val="008C6280"/>
    <w:rsid w:val="008D11E0"/>
    <w:rsid w:val="008E0C3A"/>
    <w:rsid w:val="008E27EA"/>
    <w:rsid w:val="008E2E5C"/>
    <w:rsid w:val="008E3435"/>
    <w:rsid w:val="008F08A2"/>
    <w:rsid w:val="008F44B2"/>
    <w:rsid w:val="008F6486"/>
    <w:rsid w:val="009000DF"/>
    <w:rsid w:val="009059B4"/>
    <w:rsid w:val="00913226"/>
    <w:rsid w:val="00923E10"/>
    <w:rsid w:val="009255C8"/>
    <w:rsid w:val="00931326"/>
    <w:rsid w:val="009313B3"/>
    <w:rsid w:val="00940B88"/>
    <w:rsid w:val="00940BF4"/>
    <w:rsid w:val="00947956"/>
    <w:rsid w:val="00950FE5"/>
    <w:rsid w:val="00953780"/>
    <w:rsid w:val="009561FC"/>
    <w:rsid w:val="00962291"/>
    <w:rsid w:val="00964788"/>
    <w:rsid w:val="00977FD6"/>
    <w:rsid w:val="009819A1"/>
    <w:rsid w:val="00990AC0"/>
    <w:rsid w:val="00994600"/>
    <w:rsid w:val="00994619"/>
    <w:rsid w:val="009956A6"/>
    <w:rsid w:val="009A3006"/>
    <w:rsid w:val="009A41EB"/>
    <w:rsid w:val="009A5148"/>
    <w:rsid w:val="009A58AD"/>
    <w:rsid w:val="009C54AA"/>
    <w:rsid w:val="009C6480"/>
    <w:rsid w:val="009C6487"/>
    <w:rsid w:val="009D0B68"/>
    <w:rsid w:val="009D6CC6"/>
    <w:rsid w:val="009D6CD2"/>
    <w:rsid w:val="009E2801"/>
    <w:rsid w:val="009E4CAA"/>
    <w:rsid w:val="009E5394"/>
    <w:rsid w:val="009E75F7"/>
    <w:rsid w:val="009F7009"/>
    <w:rsid w:val="009F7E0B"/>
    <w:rsid w:val="00A00A73"/>
    <w:rsid w:val="00A12697"/>
    <w:rsid w:val="00A15E16"/>
    <w:rsid w:val="00A213B2"/>
    <w:rsid w:val="00A245A8"/>
    <w:rsid w:val="00A3027A"/>
    <w:rsid w:val="00A313EF"/>
    <w:rsid w:val="00A35AC1"/>
    <w:rsid w:val="00A36BE5"/>
    <w:rsid w:val="00A37CF0"/>
    <w:rsid w:val="00A413FD"/>
    <w:rsid w:val="00A430C1"/>
    <w:rsid w:val="00A443DB"/>
    <w:rsid w:val="00A539B3"/>
    <w:rsid w:val="00A64A61"/>
    <w:rsid w:val="00A65C5A"/>
    <w:rsid w:val="00A666EB"/>
    <w:rsid w:val="00A712E0"/>
    <w:rsid w:val="00A71A3B"/>
    <w:rsid w:val="00A867F1"/>
    <w:rsid w:val="00A9029F"/>
    <w:rsid w:val="00A9078C"/>
    <w:rsid w:val="00A908C5"/>
    <w:rsid w:val="00A918F1"/>
    <w:rsid w:val="00A95A20"/>
    <w:rsid w:val="00A96B3B"/>
    <w:rsid w:val="00A97D26"/>
    <w:rsid w:val="00AB0830"/>
    <w:rsid w:val="00AB0E58"/>
    <w:rsid w:val="00AB363A"/>
    <w:rsid w:val="00AB45F5"/>
    <w:rsid w:val="00AB4968"/>
    <w:rsid w:val="00AC4702"/>
    <w:rsid w:val="00AC52B5"/>
    <w:rsid w:val="00AC6FC6"/>
    <w:rsid w:val="00AD2D54"/>
    <w:rsid w:val="00AD52DE"/>
    <w:rsid w:val="00AE46A0"/>
    <w:rsid w:val="00AF163E"/>
    <w:rsid w:val="00AF59AA"/>
    <w:rsid w:val="00AF71A6"/>
    <w:rsid w:val="00AF71ED"/>
    <w:rsid w:val="00AF7842"/>
    <w:rsid w:val="00B070D9"/>
    <w:rsid w:val="00B1560F"/>
    <w:rsid w:val="00B23EB7"/>
    <w:rsid w:val="00B31D6B"/>
    <w:rsid w:val="00B355D1"/>
    <w:rsid w:val="00B379D9"/>
    <w:rsid w:val="00B40B99"/>
    <w:rsid w:val="00B47A8D"/>
    <w:rsid w:val="00B540F2"/>
    <w:rsid w:val="00B5575D"/>
    <w:rsid w:val="00B605CC"/>
    <w:rsid w:val="00B60A16"/>
    <w:rsid w:val="00B63228"/>
    <w:rsid w:val="00B64D9C"/>
    <w:rsid w:val="00B667B9"/>
    <w:rsid w:val="00B700BF"/>
    <w:rsid w:val="00B73B13"/>
    <w:rsid w:val="00B74138"/>
    <w:rsid w:val="00B770EE"/>
    <w:rsid w:val="00B7744B"/>
    <w:rsid w:val="00B91404"/>
    <w:rsid w:val="00BA077B"/>
    <w:rsid w:val="00BA34B3"/>
    <w:rsid w:val="00BA35A0"/>
    <w:rsid w:val="00BA3D2B"/>
    <w:rsid w:val="00BA45BA"/>
    <w:rsid w:val="00BA4630"/>
    <w:rsid w:val="00BA5775"/>
    <w:rsid w:val="00BB577E"/>
    <w:rsid w:val="00BC0354"/>
    <w:rsid w:val="00BD3123"/>
    <w:rsid w:val="00BD3E7B"/>
    <w:rsid w:val="00BE0401"/>
    <w:rsid w:val="00BE1F84"/>
    <w:rsid w:val="00BE67F5"/>
    <w:rsid w:val="00BF518B"/>
    <w:rsid w:val="00BF651D"/>
    <w:rsid w:val="00C01EB2"/>
    <w:rsid w:val="00C03091"/>
    <w:rsid w:val="00C05C3D"/>
    <w:rsid w:val="00C126D0"/>
    <w:rsid w:val="00C17757"/>
    <w:rsid w:val="00C1785F"/>
    <w:rsid w:val="00C21EE8"/>
    <w:rsid w:val="00C368B2"/>
    <w:rsid w:val="00C37577"/>
    <w:rsid w:val="00C426F8"/>
    <w:rsid w:val="00C42C95"/>
    <w:rsid w:val="00C53347"/>
    <w:rsid w:val="00C53BC8"/>
    <w:rsid w:val="00C5625C"/>
    <w:rsid w:val="00C60618"/>
    <w:rsid w:val="00C625BD"/>
    <w:rsid w:val="00C70708"/>
    <w:rsid w:val="00C709C2"/>
    <w:rsid w:val="00C723D1"/>
    <w:rsid w:val="00C74532"/>
    <w:rsid w:val="00C76344"/>
    <w:rsid w:val="00C8137B"/>
    <w:rsid w:val="00C85903"/>
    <w:rsid w:val="00C90642"/>
    <w:rsid w:val="00C93C45"/>
    <w:rsid w:val="00C97017"/>
    <w:rsid w:val="00CA03D8"/>
    <w:rsid w:val="00CA0667"/>
    <w:rsid w:val="00CA3A19"/>
    <w:rsid w:val="00CA4090"/>
    <w:rsid w:val="00CA5318"/>
    <w:rsid w:val="00CA588E"/>
    <w:rsid w:val="00CB2C50"/>
    <w:rsid w:val="00CB6A39"/>
    <w:rsid w:val="00CC203E"/>
    <w:rsid w:val="00CC26FC"/>
    <w:rsid w:val="00CC4AB4"/>
    <w:rsid w:val="00CC4F12"/>
    <w:rsid w:val="00CC65BE"/>
    <w:rsid w:val="00CD5F15"/>
    <w:rsid w:val="00CE7021"/>
    <w:rsid w:val="00CE786D"/>
    <w:rsid w:val="00CE7EC4"/>
    <w:rsid w:val="00D00399"/>
    <w:rsid w:val="00D00E0E"/>
    <w:rsid w:val="00D037A0"/>
    <w:rsid w:val="00D200F4"/>
    <w:rsid w:val="00D201FB"/>
    <w:rsid w:val="00D202EF"/>
    <w:rsid w:val="00D2771B"/>
    <w:rsid w:val="00D34E5D"/>
    <w:rsid w:val="00D3561B"/>
    <w:rsid w:val="00D35738"/>
    <w:rsid w:val="00D409EB"/>
    <w:rsid w:val="00D45983"/>
    <w:rsid w:val="00D5145C"/>
    <w:rsid w:val="00D64658"/>
    <w:rsid w:val="00D76C08"/>
    <w:rsid w:val="00D805DF"/>
    <w:rsid w:val="00D873B4"/>
    <w:rsid w:val="00D90F90"/>
    <w:rsid w:val="00D91270"/>
    <w:rsid w:val="00D94FA5"/>
    <w:rsid w:val="00D97314"/>
    <w:rsid w:val="00DA7BA2"/>
    <w:rsid w:val="00DB5C68"/>
    <w:rsid w:val="00DC4AA0"/>
    <w:rsid w:val="00DD08C7"/>
    <w:rsid w:val="00DD30A7"/>
    <w:rsid w:val="00DD725B"/>
    <w:rsid w:val="00DE1DD6"/>
    <w:rsid w:val="00DE7F45"/>
    <w:rsid w:val="00DF0DC7"/>
    <w:rsid w:val="00DF2724"/>
    <w:rsid w:val="00DF4D14"/>
    <w:rsid w:val="00E00C20"/>
    <w:rsid w:val="00E00F70"/>
    <w:rsid w:val="00E14280"/>
    <w:rsid w:val="00E142C0"/>
    <w:rsid w:val="00E242F8"/>
    <w:rsid w:val="00E31111"/>
    <w:rsid w:val="00E3590A"/>
    <w:rsid w:val="00E47719"/>
    <w:rsid w:val="00E55766"/>
    <w:rsid w:val="00E60A43"/>
    <w:rsid w:val="00E625BE"/>
    <w:rsid w:val="00E62660"/>
    <w:rsid w:val="00E64404"/>
    <w:rsid w:val="00E71E79"/>
    <w:rsid w:val="00E73354"/>
    <w:rsid w:val="00E77586"/>
    <w:rsid w:val="00E80F51"/>
    <w:rsid w:val="00E834DE"/>
    <w:rsid w:val="00E84CCB"/>
    <w:rsid w:val="00E85505"/>
    <w:rsid w:val="00EA3FE6"/>
    <w:rsid w:val="00EA768A"/>
    <w:rsid w:val="00EA768D"/>
    <w:rsid w:val="00EA7911"/>
    <w:rsid w:val="00EB267B"/>
    <w:rsid w:val="00EB3362"/>
    <w:rsid w:val="00EB35C7"/>
    <w:rsid w:val="00EC0AE0"/>
    <w:rsid w:val="00EC7CF3"/>
    <w:rsid w:val="00ED1E32"/>
    <w:rsid w:val="00EE2904"/>
    <w:rsid w:val="00EE2955"/>
    <w:rsid w:val="00EE3106"/>
    <w:rsid w:val="00EE5669"/>
    <w:rsid w:val="00EF2C99"/>
    <w:rsid w:val="00EF74A1"/>
    <w:rsid w:val="00F03489"/>
    <w:rsid w:val="00F11149"/>
    <w:rsid w:val="00F11EA7"/>
    <w:rsid w:val="00F25F57"/>
    <w:rsid w:val="00F26355"/>
    <w:rsid w:val="00F32C63"/>
    <w:rsid w:val="00F34C90"/>
    <w:rsid w:val="00F35EE8"/>
    <w:rsid w:val="00F41768"/>
    <w:rsid w:val="00F42040"/>
    <w:rsid w:val="00F43574"/>
    <w:rsid w:val="00F43BA3"/>
    <w:rsid w:val="00F44D47"/>
    <w:rsid w:val="00F53700"/>
    <w:rsid w:val="00F607FF"/>
    <w:rsid w:val="00F625EF"/>
    <w:rsid w:val="00F62BCF"/>
    <w:rsid w:val="00F64439"/>
    <w:rsid w:val="00F72A69"/>
    <w:rsid w:val="00F73781"/>
    <w:rsid w:val="00F761E5"/>
    <w:rsid w:val="00F81687"/>
    <w:rsid w:val="00F85CA1"/>
    <w:rsid w:val="00F955D4"/>
    <w:rsid w:val="00FA2A92"/>
    <w:rsid w:val="00FA4ACD"/>
    <w:rsid w:val="00FA5422"/>
    <w:rsid w:val="00FA5490"/>
    <w:rsid w:val="00FB61AB"/>
    <w:rsid w:val="00FC7395"/>
    <w:rsid w:val="00FD151D"/>
    <w:rsid w:val="00FD2FC2"/>
    <w:rsid w:val="00FD34E9"/>
    <w:rsid w:val="00FE597A"/>
    <w:rsid w:val="00FF27D9"/>
    <w:rsid w:val="00FF5B8F"/>
    <w:rsid w:val="00FF61DF"/>
    <w:rsid w:val="03B1483B"/>
    <w:rsid w:val="0451746D"/>
    <w:rsid w:val="04D09D3A"/>
    <w:rsid w:val="070026E4"/>
    <w:rsid w:val="077BA6B6"/>
    <w:rsid w:val="07977FCB"/>
    <w:rsid w:val="09436CD3"/>
    <w:rsid w:val="0A474729"/>
    <w:rsid w:val="0B30512B"/>
    <w:rsid w:val="0B63A7B8"/>
    <w:rsid w:val="0C3D7007"/>
    <w:rsid w:val="0D020B7A"/>
    <w:rsid w:val="0E691B0C"/>
    <w:rsid w:val="0F329403"/>
    <w:rsid w:val="114C2235"/>
    <w:rsid w:val="11D5D898"/>
    <w:rsid w:val="124B9649"/>
    <w:rsid w:val="130A1BEB"/>
    <w:rsid w:val="13E9EFE9"/>
    <w:rsid w:val="14708A9A"/>
    <w:rsid w:val="14815E74"/>
    <w:rsid w:val="1489E96E"/>
    <w:rsid w:val="18275CA2"/>
    <w:rsid w:val="199D02C8"/>
    <w:rsid w:val="1A578DC6"/>
    <w:rsid w:val="1B68F125"/>
    <w:rsid w:val="1BDDF8A4"/>
    <w:rsid w:val="1C917FC3"/>
    <w:rsid w:val="1D53117C"/>
    <w:rsid w:val="1E001459"/>
    <w:rsid w:val="1FC8EF0B"/>
    <w:rsid w:val="23FB04CC"/>
    <w:rsid w:val="24222268"/>
    <w:rsid w:val="2533CAA8"/>
    <w:rsid w:val="2544ECF6"/>
    <w:rsid w:val="2632E730"/>
    <w:rsid w:val="26A4D18B"/>
    <w:rsid w:val="29D14C87"/>
    <w:rsid w:val="29DC8343"/>
    <w:rsid w:val="2A39DBA9"/>
    <w:rsid w:val="2B0EC3E0"/>
    <w:rsid w:val="2BD205F4"/>
    <w:rsid w:val="2BF358B8"/>
    <w:rsid w:val="2E8DBA30"/>
    <w:rsid w:val="2ED500C5"/>
    <w:rsid w:val="2F6B776E"/>
    <w:rsid w:val="2FAE4C45"/>
    <w:rsid w:val="30D6EF6A"/>
    <w:rsid w:val="3363AF98"/>
    <w:rsid w:val="339B3F1E"/>
    <w:rsid w:val="348F1D26"/>
    <w:rsid w:val="36546856"/>
    <w:rsid w:val="37A3A86E"/>
    <w:rsid w:val="3B832800"/>
    <w:rsid w:val="415BEA02"/>
    <w:rsid w:val="433AD071"/>
    <w:rsid w:val="45145A88"/>
    <w:rsid w:val="46135A04"/>
    <w:rsid w:val="46747769"/>
    <w:rsid w:val="487697D9"/>
    <w:rsid w:val="4A16AFCF"/>
    <w:rsid w:val="4A7BEA5D"/>
    <w:rsid w:val="4C19C536"/>
    <w:rsid w:val="4CAC7FD5"/>
    <w:rsid w:val="4DE561C5"/>
    <w:rsid w:val="4F7C76FB"/>
    <w:rsid w:val="4F9F083A"/>
    <w:rsid w:val="505E16C7"/>
    <w:rsid w:val="509C760C"/>
    <w:rsid w:val="5142E775"/>
    <w:rsid w:val="53E7E7FC"/>
    <w:rsid w:val="5430936A"/>
    <w:rsid w:val="55F7D755"/>
    <w:rsid w:val="5682EF2D"/>
    <w:rsid w:val="569C11B0"/>
    <w:rsid w:val="56F4834A"/>
    <w:rsid w:val="581E6584"/>
    <w:rsid w:val="58E6E2BC"/>
    <w:rsid w:val="5B632783"/>
    <w:rsid w:val="5B96EE86"/>
    <w:rsid w:val="5F457020"/>
    <w:rsid w:val="5F4FAEF1"/>
    <w:rsid w:val="5F5CB988"/>
    <w:rsid w:val="5FA7B51A"/>
    <w:rsid w:val="60E8FEC5"/>
    <w:rsid w:val="62C4E5E2"/>
    <w:rsid w:val="62C8898E"/>
    <w:rsid w:val="62EE8ADB"/>
    <w:rsid w:val="6563F7A9"/>
    <w:rsid w:val="66394A8D"/>
    <w:rsid w:val="6706EE38"/>
    <w:rsid w:val="671CD19C"/>
    <w:rsid w:val="677D9611"/>
    <w:rsid w:val="688D7E6B"/>
    <w:rsid w:val="693F7D93"/>
    <w:rsid w:val="6A6E8902"/>
    <w:rsid w:val="6B8180F6"/>
    <w:rsid w:val="6D043699"/>
    <w:rsid w:val="6D17FE42"/>
    <w:rsid w:val="6DDCDB54"/>
    <w:rsid w:val="6DF5B32A"/>
    <w:rsid w:val="6E13EE4D"/>
    <w:rsid w:val="6E43F4F6"/>
    <w:rsid w:val="6FBECBCB"/>
    <w:rsid w:val="70E46921"/>
    <w:rsid w:val="70F3B31A"/>
    <w:rsid w:val="714C2011"/>
    <w:rsid w:val="7249220A"/>
    <w:rsid w:val="727297CE"/>
    <w:rsid w:val="73203BEA"/>
    <w:rsid w:val="73487317"/>
    <w:rsid w:val="7434CF13"/>
    <w:rsid w:val="777F2AE4"/>
    <w:rsid w:val="79643D25"/>
    <w:rsid w:val="7B873F6E"/>
    <w:rsid w:val="7C8AE06A"/>
    <w:rsid w:val="7D46C343"/>
    <w:rsid w:val="7D537D5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A3D01"/>
  <w15:chartTrackingRefBased/>
  <w15:docId w15:val="{C40556E9-A84B-4FF3-8A21-90606D6A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401F1E"/>
    <w:pPr>
      <w:keepNext/>
      <w:keepLines/>
      <w:numPr>
        <w:numId w:val="2"/>
      </w:numPr>
      <w:spacing w:after="30" w:line="360" w:lineRule="exact"/>
      <w:ind w:left="340"/>
      <w:outlineLvl w:val="0"/>
    </w:pPr>
    <w:rPr>
      <w:rFonts w:eastAsia="Times New Roman"/>
      <w:b/>
      <w:bCs/>
      <w:sz w:val="22"/>
      <w:szCs w:val="28"/>
    </w:rPr>
  </w:style>
  <w:style w:type="paragraph" w:styleId="Kop2">
    <w:name w:val="heading 2"/>
    <w:basedOn w:val="Standaard"/>
    <w:next w:val="Standaard"/>
    <w:link w:val="Kop2Char"/>
    <w:unhideWhenUsed/>
    <w:qFormat/>
    <w:rsid w:val="00401F1E"/>
    <w:pPr>
      <w:keepNext/>
      <w:keepLines/>
      <w:numPr>
        <w:ilvl w:val="1"/>
        <w:numId w:val="2"/>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2"/>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cs="Times New Roman"/>
      <w:b/>
      <w:bCs/>
      <w:szCs w:val="26"/>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link w:val="Kop1"/>
    <w:rsid w:val="00401F1E"/>
    <w:rPr>
      <w:rFonts w:eastAsia="Times New Roman" w:cs="Times New Roman"/>
      <w:b/>
      <w:bCs/>
      <w:szCs w:val="28"/>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cs="Times New Roman"/>
      <w:b/>
      <w:bCs/>
      <w:sz w:val="20"/>
    </w:rPr>
  </w:style>
  <w:style w:type="numbering" w:customStyle="1" w:styleId="Radboudumcrapport">
    <w:name w:val="Radboudumc_rapport"/>
    <w:basedOn w:val="Geenlijst"/>
    <w:uiPriority w:val="99"/>
    <w:rsid w:val="00C17757"/>
    <w:pPr>
      <w:numPr>
        <w:numId w:val="6"/>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471993"/>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eastAsia="Times New Roman"/>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eastAsia="Times New Roman"/>
      <w:b/>
      <w:sz w:val="17"/>
      <w:lang w:val="nl-BE"/>
    </w:rPr>
  </w:style>
  <w:style w:type="character" w:customStyle="1" w:styleId="tekstindekopChar">
    <w:name w:val="tekst in de kop Char"/>
    <w:link w:val="tekstindekop"/>
    <w:rsid w:val="00FD34E9"/>
    <w:rPr>
      <w:rFonts w:eastAsia="Times New Roman"/>
      <w:sz w:val="17"/>
      <w:lang w:val="nl-BE"/>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cs="Times New Roman"/>
      <w:b/>
      <w:i/>
      <w:spacing w:val="-2"/>
      <w:szCs w:val="20"/>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character" w:styleId="Verwijzingopmerking">
    <w:name w:val="annotation reference"/>
    <w:uiPriority w:val="99"/>
    <w:semiHidden/>
    <w:unhideWhenUsed/>
    <w:rsid w:val="00E85505"/>
    <w:rPr>
      <w:sz w:val="16"/>
      <w:szCs w:val="16"/>
    </w:rPr>
  </w:style>
  <w:style w:type="paragraph" w:styleId="Tekstopmerking">
    <w:name w:val="annotation text"/>
    <w:basedOn w:val="Standaard"/>
    <w:link w:val="TekstopmerkingChar"/>
    <w:uiPriority w:val="99"/>
    <w:unhideWhenUsed/>
    <w:rsid w:val="00E85505"/>
    <w:pPr>
      <w:spacing w:line="240" w:lineRule="auto"/>
    </w:pPr>
    <w:rPr>
      <w:rFonts w:ascii="Times New Roman" w:eastAsia="Times New Roman" w:hAnsi="Times New Roman"/>
      <w:szCs w:val="20"/>
    </w:rPr>
  </w:style>
  <w:style w:type="character" w:customStyle="1" w:styleId="TekstopmerkingChar">
    <w:name w:val="Tekst opmerking Char"/>
    <w:link w:val="Tekstopmerking"/>
    <w:uiPriority w:val="99"/>
    <w:rsid w:val="00E85505"/>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85505"/>
    <w:rPr>
      <w:b/>
      <w:bCs/>
    </w:rPr>
  </w:style>
  <w:style w:type="character" w:customStyle="1" w:styleId="OnderwerpvanopmerkingChar">
    <w:name w:val="Onderwerp van opmerking Char"/>
    <w:link w:val="Onderwerpvanopmerking"/>
    <w:uiPriority w:val="99"/>
    <w:semiHidden/>
    <w:rsid w:val="00E85505"/>
    <w:rPr>
      <w:rFonts w:ascii="Times New Roman" w:eastAsia="Times New Roman" w:hAnsi="Times New Roman" w:cs="Times New Roman"/>
      <w:b/>
      <w:bCs/>
      <w:sz w:val="20"/>
      <w:szCs w:val="20"/>
    </w:rPr>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rPr>
  </w:style>
  <w:style w:type="paragraph" w:styleId="Revisie">
    <w:name w:val="Revision"/>
    <w:hidden/>
    <w:uiPriority w:val="99"/>
    <w:semiHidden/>
    <w:rsid w:val="00471993"/>
    <w:rPr>
      <w:szCs w:val="22"/>
      <w:lang w:eastAsia="en-US"/>
    </w:rPr>
  </w:style>
  <w:style w:type="character" w:styleId="Vermelding">
    <w:name w:val="Mention"/>
    <w:basedOn w:val="Standaardalinea-lettertype"/>
    <w:uiPriority w:val="99"/>
    <w:unhideWhenUsed/>
    <w:rsid w:val="0016379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353263708">
      <w:bodyDiv w:val="1"/>
      <w:marLeft w:val="0"/>
      <w:marRight w:val="0"/>
      <w:marTop w:val="0"/>
      <w:marBottom w:val="0"/>
      <w:divBdr>
        <w:top w:val="none" w:sz="0" w:space="0" w:color="auto"/>
        <w:left w:val="none" w:sz="0" w:space="0" w:color="auto"/>
        <w:bottom w:val="none" w:sz="0" w:space="0" w:color="auto"/>
        <w:right w:val="none" w:sz="0" w:space="0" w:color="auto"/>
      </w:divBdr>
    </w:div>
    <w:div w:id="534463593">
      <w:bodyDiv w:val="1"/>
      <w:marLeft w:val="0"/>
      <w:marRight w:val="0"/>
      <w:marTop w:val="0"/>
      <w:marBottom w:val="0"/>
      <w:divBdr>
        <w:top w:val="none" w:sz="0" w:space="0" w:color="auto"/>
        <w:left w:val="none" w:sz="0" w:space="0" w:color="auto"/>
        <w:bottom w:val="none" w:sz="0" w:space="0" w:color="auto"/>
        <w:right w:val="none" w:sz="0" w:space="0" w:color="auto"/>
      </w:divBdr>
    </w:div>
    <w:div w:id="770706650">
      <w:bodyDiv w:val="1"/>
      <w:marLeft w:val="0"/>
      <w:marRight w:val="0"/>
      <w:marTop w:val="0"/>
      <w:marBottom w:val="0"/>
      <w:divBdr>
        <w:top w:val="none" w:sz="0" w:space="0" w:color="auto"/>
        <w:left w:val="none" w:sz="0" w:space="0" w:color="auto"/>
        <w:bottom w:val="none" w:sz="0" w:space="0" w:color="auto"/>
        <w:right w:val="none" w:sz="0" w:space="0" w:color="auto"/>
      </w:divBdr>
    </w:div>
    <w:div w:id="820998873">
      <w:bodyDiv w:val="1"/>
      <w:marLeft w:val="0"/>
      <w:marRight w:val="0"/>
      <w:marTop w:val="0"/>
      <w:marBottom w:val="0"/>
      <w:divBdr>
        <w:top w:val="none" w:sz="0" w:space="0" w:color="auto"/>
        <w:left w:val="none" w:sz="0" w:space="0" w:color="auto"/>
        <w:bottom w:val="none" w:sz="0" w:space="0" w:color="auto"/>
        <w:right w:val="none" w:sz="0" w:space="0" w:color="auto"/>
      </w:divBdr>
    </w:div>
    <w:div w:id="976298765">
      <w:bodyDiv w:val="1"/>
      <w:marLeft w:val="0"/>
      <w:marRight w:val="0"/>
      <w:marTop w:val="0"/>
      <w:marBottom w:val="0"/>
      <w:divBdr>
        <w:top w:val="none" w:sz="0" w:space="0" w:color="auto"/>
        <w:left w:val="none" w:sz="0" w:space="0" w:color="auto"/>
        <w:bottom w:val="none" w:sz="0" w:space="0" w:color="auto"/>
        <w:right w:val="none" w:sz="0" w:space="0" w:color="auto"/>
      </w:divBdr>
    </w:div>
    <w:div w:id="1005280894">
      <w:bodyDiv w:val="1"/>
      <w:marLeft w:val="0"/>
      <w:marRight w:val="0"/>
      <w:marTop w:val="0"/>
      <w:marBottom w:val="0"/>
      <w:divBdr>
        <w:top w:val="none" w:sz="0" w:space="0" w:color="auto"/>
        <w:left w:val="none" w:sz="0" w:space="0" w:color="auto"/>
        <w:bottom w:val="none" w:sz="0" w:space="0" w:color="auto"/>
        <w:right w:val="none" w:sz="0" w:space="0" w:color="auto"/>
      </w:divBdr>
    </w:div>
    <w:div w:id="1053195887">
      <w:bodyDiv w:val="1"/>
      <w:marLeft w:val="0"/>
      <w:marRight w:val="0"/>
      <w:marTop w:val="0"/>
      <w:marBottom w:val="0"/>
      <w:divBdr>
        <w:top w:val="none" w:sz="0" w:space="0" w:color="auto"/>
        <w:left w:val="none" w:sz="0" w:space="0" w:color="auto"/>
        <w:bottom w:val="none" w:sz="0" w:space="0" w:color="auto"/>
        <w:right w:val="none" w:sz="0" w:space="0" w:color="auto"/>
      </w:divBdr>
    </w:div>
    <w:div w:id="1094981822">
      <w:bodyDiv w:val="1"/>
      <w:marLeft w:val="0"/>
      <w:marRight w:val="0"/>
      <w:marTop w:val="0"/>
      <w:marBottom w:val="0"/>
      <w:divBdr>
        <w:top w:val="none" w:sz="0" w:space="0" w:color="auto"/>
        <w:left w:val="none" w:sz="0" w:space="0" w:color="auto"/>
        <w:bottom w:val="none" w:sz="0" w:space="0" w:color="auto"/>
        <w:right w:val="none" w:sz="0" w:space="0" w:color="auto"/>
      </w:divBdr>
    </w:div>
    <w:div w:id="1217815259">
      <w:bodyDiv w:val="1"/>
      <w:marLeft w:val="0"/>
      <w:marRight w:val="0"/>
      <w:marTop w:val="0"/>
      <w:marBottom w:val="0"/>
      <w:divBdr>
        <w:top w:val="none" w:sz="0" w:space="0" w:color="auto"/>
        <w:left w:val="none" w:sz="0" w:space="0" w:color="auto"/>
        <w:bottom w:val="none" w:sz="0" w:space="0" w:color="auto"/>
        <w:right w:val="none" w:sz="0" w:space="0" w:color="auto"/>
      </w:divBdr>
    </w:div>
    <w:div w:id="1302227307">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652446381">
      <w:bodyDiv w:val="1"/>
      <w:marLeft w:val="0"/>
      <w:marRight w:val="0"/>
      <w:marTop w:val="0"/>
      <w:marBottom w:val="0"/>
      <w:divBdr>
        <w:top w:val="none" w:sz="0" w:space="0" w:color="auto"/>
        <w:left w:val="none" w:sz="0" w:space="0" w:color="auto"/>
        <w:bottom w:val="none" w:sz="0" w:space="0" w:color="auto"/>
        <w:right w:val="none" w:sz="0" w:space="0" w:color="auto"/>
      </w:divBdr>
    </w:div>
    <w:div w:id="1784381301">
      <w:bodyDiv w:val="1"/>
      <w:marLeft w:val="0"/>
      <w:marRight w:val="0"/>
      <w:marTop w:val="0"/>
      <w:marBottom w:val="0"/>
      <w:divBdr>
        <w:top w:val="none" w:sz="0" w:space="0" w:color="auto"/>
        <w:left w:val="none" w:sz="0" w:space="0" w:color="auto"/>
        <w:bottom w:val="none" w:sz="0" w:space="0" w:color="auto"/>
        <w:right w:val="none" w:sz="0" w:space="0" w:color="auto"/>
      </w:divBdr>
    </w:div>
    <w:div w:id="199367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documenttasks/documenttasks1.xml><?xml version="1.0" encoding="utf-8"?>
<t:Tasks xmlns:t="http://schemas.microsoft.com/office/tasks/2019/documenttasks" xmlns:oel="http://schemas.microsoft.com/office/2019/extlst">
  <t:Task id="{47266197-1701-4CFC-94C8-C0BCE71EEC44}">
    <t:Anchor>
      <t:Comment id="1382984853"/>
    </t:Anchor>
    <t:History>
      <t:Event id="{8AA7733C-8107-4427-B1C6-8D77C35062C0}" time="2025-07-29T13:57:10.577Z">
        <t:Attribution userId="S::d.t.goos@amsterdamumc.nl::ad3b93e3-f2d1-45df-bc37-d89ae5259afd" userProvider="AD" userName="Goos, D.T.I.M. (Debbie)"/>
        <t:Anchor>
          <t:Comment id="1382984853"/>
        </t:Anchor>
        <t:Create/>
      </t:Event>
      <t:Event id="{51AE0EE2-FAD8-4555-8EC6-201215F62932}" time="2025-07-29T13:57:10.577Z">
        <t:Attribution userId="S::d.t.goos@amsterdamumc.nl::ad3b93e3-f2d1-45df-bc37-d89ae5259afd" userProvider="AD" userName="Goos, D.T.I.M. (Debbie)"/>
        <t:Anchor>
          <t:Comment id="1382984853"/>
        </t:Anchor>
        <t:Assign userId="S::j.kallenbach@amsterdamumc.nl::d2662da7-b911-42ee-b38c-ca2d53fa1dce" userProvider="AD" userName="Kallenbach, J. (Jan)"/>
      </t:Event>
      <t:Event id="{4EBE7043-858A-463B-9541-109CA3A880C5}" time="2025-07-29T13:57:10.577Z">
        <t:Attribution userId="S::d.t.goos@amsterdamumc.nl::ad3b93e3-f2d1-45df-bc37-d89ae5259afd" userProvider="AD" userName="Goos, D.T.I.M. (Debbie)"/>
        <t:Anchor>
          <t:Comment id="1382984853"/>
        </t:Anchor>
        <t:SetTitle title="@Kallenbach, J. (Jan) klopt het dat we geen combinatie inschrijvingen willen? Zo niet, dan toevoegen Ingeval van aanmelding als combinatie dient de combinatie als geheel dan wel iedere combinant afzonderlijk te kunnen beschikken over een werkend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C0047D-73EA-4CB5-8DAC-41A7ACB61019}">
  <ds:schemaRefs>
    <ds:schemaRef ds:uri="http://schemas.openxmlformats.org/officeDocument/2006/bibliography"/>
  </ds:schemaRefs>
</ds:datastoreItem>
</file>

<file path=customXml/itemProps2.xml><?xml version="1.0" encoding="utf-8"?>
<ds:datastoreItem xmlns:ds="http://schemas.openxmlformats.org/officeDocument/2006/customXml" ds:itemID="{EC0DCB71-F8DA-4A3A-BAE0-14913DBFE5BA}">
  <ds:schemaRefs>
    <ds:schemaRef ds:uri="http://schemas.microsoft.com/sharepoint/v3/contenttype/forms"/>
  </ds:schemaRefs>
</ds:datastoreItem>
</file>

<file path=customXml/itemProps3.xml><?xml version="1.0" encoding="utf-8"?>
<ds:datastoreItem xmlns:ds="http://schemas.openxmlformats.org/officeDocument/2006/customXml" ds:itemID="{E0CF86D4-BA5B-4411-B6AE-9BC2684380EE}">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4.xml><?xml version="1.0" encoding="utf-8"?>
<ds:datastoreItem xmlns:ds="http://schemas.openxmlformats.org/officeDocument/2006/customXml" ds:itemID="{7A924B2D-1357-4850-A80D-972C89ED7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4</TotalTime>
  <Pages>4</Pages>
  <Words>1148</Words>
  <Characters>6320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Goos, D.T.I.M. (Debbie)</cp:lastModifiedBy>
  <cp:revision>2</cp:revision>
  <cp:lastPrinted>2025-08-01T00:22:00Z</cp:lastPrinted>
  <dcterms:created xsi:type="dcterms:W3CDTF">2025-10-03T09:06:00Z</dcterms:created>
  <dcterms:modified xsi:type="dcterms:W3CDTF">2025-10-03T09:06:00Z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17367464</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y fmtid="{D5CDD505-2E9C-101B-9397-08002B2CF9AE}" pid="8" name="MediaServiceImageTags">
    <vt:lpwstr/>
  </property>
  <property fmtid="{D5CDD505-2E9C-101B-9397-08002B2CF9AE}" pid="9" name="ContentTypeId">
    <vt:lpwstr>0x010100C2FFD8F3C642204C973A7A02101A9B53</vt:lpwstr>
  </property>
</Properties>
</file>