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86E93" w:rsidP="5C39DB86" w:rsidRDefault="004B04FB" w14:paraId="6D287ECB" w14:textId="4F39A75B">
      <w:pPr>
        <w:spacing w:line="360" w:lineRule="auto"/>
        <w:rPr>
          <w:b/>
          <w:bCs/>
          <w:sz w:val="28"/>
          <w:szCs w:val="28"/>
        </w:rPr>
      </w:pPr>
      <w:r w:rsidRPr="579877F8">
        <w:rPr>
          <w:b/>
          <w:bCs/>
          <w:sz w:val="28"/>
          <w:szCs w:val="28"/>
        </w:rPr>
        <w:t xml:space="preserve">Bijlage </w:t>
      </w:r>
      <w:r w:rsidRPr="579877F8" w:rsidR="00CA508B">
        <w:rPr>
          <w:b/>
          <w:bCs/>
          <w:sz w:val="28"/>
          <w:szCs w:val="28"/>
        </w:rPr>
        <w:t>4</w:t>
      </w:r>
      <w:r w:rsidRPr="579877F8" w:rsidR="0058615E">
        <w:rPr>
          <w:b/>
          <w:bCs/>
          <w:sz w:val="28"/>
          <w:szCs w:val="28"/>
        </w:rPr>
        <w:t xml:space="preserve"> </w:t>
      </w:r>
      <w:r w:rsidRPr="579877F8" w:rsidR="1DC11AAD">
        <w:rPr>
          <w:b/>
          <w:bCs/>
          <w:sz w:val="28"/>
          <w:szCs w:val="28"/>
        </w:rPr>
        <w:t>B - kerncompetentie</w:t>
      </w:r>
    </w:p>
    <w:p w:rsidR="5B141038" w:rsidP="1C9AACB5" w:rsidRDefault="5B141038" w14:paraId="1C4ABBE9" w14:textId="53F4689F" w14:noSpellErr="1">
      <w:pPr>
        <w:spacing w:after="200" w:line="276" w:lineRule="auto"/>
        <w:rPr>
          <w:rFonts w:cs="Calibri"/>
          <w:color w:val="000000"/>
        </w:rPr>
      </w:pPr>
      <w:r w:rsidRPr="1C9AACB5" w:rsidR="5B141038">
        <w:rPr>
          <w:rFonts w:cs="Calibri"/>
          <w:color w:val="000000" w:themeColor="text1" w:themeTint="FF" w:themeShade="FF"/>
        </w:rPr>
        <w:t xml:space="preserve">Behorende bij de Europese aanbesteding </w:t>
      </w:r>
      <w:r w:rsidRPr="1C9AACB5" w:rsidR="5B141038">
        <w:rPr>
          <w:rFonts w:cs="Calibri"/>
          <w:color w:val="000000" w:themeColor="text1" w:themeTint="FF" w:themeShade="FF"/>
        </w:rPr>
        <w:t>inzake</w:t>
      </w:r>
      <w:r w:rsidRPr="1C9AACB5" w:rsidR="5B141038">
        <w:rPr>
          <w:rFonts w:cs="Calibri"/>
          <w:color w:val="000000" w:themeColor="text1" w:themeTint="FF" w:themeShade="FF"/>
        </w:rPr>
        <w:t xml:space="preserve"> TN</w:t>
      </w:r>
      <w:r w:rsidRPr="1C9AACB5" w:rsidR="5B141038">
        <w:rPr>
          <w:rFonts w:cs="Calibri"/>
          <w:color w:val="000000" w:themeColor="text1" w:themeTint="FF" w:themeShade="FF"/>
        </w:rPr>
        <w:t xml:space="preserve"> </w:t>
      </w:r>
      <w:r w:rsidRPr="1C9AACB5" w:rsidR="009505A4">
        <w:rPr>
          <w:rFonts w:cs="Calibri"/>
          <w:color w:val="000000" w:themeColor="text1" w:themeTint="FF" w:themeShade="FF"/>
        </w:rPr>
        <w:t>541395</w:t>
      </w:r>
      <w:r w:rsidRPr="1C9AACB5" w:rsidR="5B141038">
        <w:rPr>
          <w:rFonts w:cs="Calibri"/>
          <w:color w:val="000000" w:themeColor="text1" w:themeTint="FF" w:themeShade="FF"/>
          <w:sz w:val="19"/>
          <w:szCs w:val="19"/>
        </w:rPr>
        <w:t xml:space="preserve"> </w:t>
      </w:r>
    </w:p>
    <w:p w:rsidR="4E1EF951" w:rsidP="3CD4A71B" w:rsidRDefault="4E1EF951" w14:paraId="14C5B778" w14:textId="6822D522">
      <w:pPr>
        <w:spacing w:line="240" w:lineRule="auto"/>
        <w:jc w:val="both"/>
        <w:rPr>
          <w:rFonts w:cs="Calibri"/>
          <w:color w:val="000000"/>
          <w:szCs w:val="20"/>
        </w:rPr>
      </w:pPr>
      <w:r>
        <w:rPr>
          <w:rFonts w:cs="Calibri"/>
          <w:b/>
          <w:bCs/>
          <w:color w:val="000000"/>
          <w:szCs w:val="20"/>
        </w:rPr>
        <w:t>Instructie:</w:t>
      </w:r>
    </w:p>
    <w:p w:rsidR="4E1EF951" w:rsidP="1C9AACB5" w:rsidRDefault="4E1EF951" w14:paraId="5FA4B760" w14:textId="0A4F8928">
      <w:pPr>
        <w:pStyle w:val="Lijstalinea"/>
        <w:numPr>
          <w:ilvl w:val="0"/>
          <w:numId w:val="1"/>
        </w:numPr>
        <w:tabs>
          <w:tab w:val="num" w:pos="360"/>
        </w:tabs>
        <w:spacing w:line="240" w:lineRule="auto"/>
        <w:ind w:left="360"/>
        <w:jc w:val="both"/>
        <w:rPr>
          <w:rFonts w:cs="Calibri"/>
          <w:color w:val="000000"/>
        </w:rPr>
      </w:pPr>
      <w:r w:rsidRPr="1C9AACB5" w:rsidR="4E1EF951">
        <w:rPr>
          <w:rFonts w:cs="Calibri"/>
          <w:color w:val="000000" w:themeColor="text1" w:themeTint="FF" w:themeShade="FF"/>
        </w:rPr>
        <w:t xml:space="preserve">Dit document </w:t>
      </w:r>
      <w:r w:rsidRPr="1C9AACB5" w:rsidR="6E8647CC">
        <w:rPr>
          <w:rFonts w:cs="Calibri"/>
          <w:color w:val="000000" w:themeColor="text1" w:themeTint="FF" w:themeShade="FF"/>
        </w:rPr>
        <w:t>kerncompetentie (</w:t>
      </w:r>
      <w:r w:rsidRPr="1C9AACB5" w:rsidR="4E1EF951">
        <w:rPr>
          <w:rFonts w:cs="Calibri"/>
          <w:color w:val="000000" w:themeColor="text1" w:themeTint="FF" w:themeShade="FF"/>
        </w:rPr>
        <w:t>het origineel)</w:t>
      </w:r>
      <w:r w:rsidRPr="1C9AACB5" w:rsidR="524819D3">
        <w:rPr>
          <w:rFonts w:cs="Calibri"/>
          <w:color w:val="000000" w:themeColor="text1" w:themeTint="FF" w:themeShade="FF"/>
        </w:rPr>
        <w:t xml:space="preserve"> </w:t>
      </w:r>
      <w:r w:rsidRPr="1C9AACB5" w:rsidR="4E1EF951">
        <w:rPr>
          <w:rFonts w:cs="Calibri"/>
          <w:color w:val="000000" w:themeColor="text1" w:themeTint="FF" w:themeShade="FF"/>
        </w:rPr>
        <w:t>dient volledig te worden ingevuld en bij de Inschrijving te worden gevoegd.</w:t>
      </w:r>
    </w:p>
    <w:p w:rsidR="2D93BD1F" w:rsidP="3CD4A71B" w:rsidRDefault="2D93BD1F" w14:paraId="3AB30DB7" w14:textId="2EF0D0E7">
      <w:pPr>
        <w:pStyle w:val="Lijstalinea"/>
        <w:numPr>
          <w:ilvl w:val="0"/>
          <w:numId w:val="1"/>
        </w:numPr>
        <w:tabs>
          <w:tab w:val="num" w:pos="360"/>
        </w:tabs>
        <w:spacing w:line="240" w:lineRule="auto"/>
        <w:ind w:left="360"/>
        <w:jc w:val="both"/>
        <w:rPr>
          <w:rFonts w:cs="Calibri"/>
          <w:color w:val="000000"/>
          <w:szCs w:val="20"/>
        </w:rPr>
      </w:pPr>
      <w:r>
        <w:rPr>
          <w:rFonts w:cs="Calibri"/>
          <w:color w:val="000000"/>
          <w:szCs w:val="20"/>
        </w:rPr>
        <w:t xml:space="preserve">De gegevens contactpersoon referent is een rechtsgeldige vertegenwoordiging van de opdrachtgever </w:t>
      </w:r>
      <w:r w:rsidR="2BBB7D9D">
        <w:rPr>
          <w:rFonts w:cs="Calibri"/>
          <w:color w:val="000000"/>
          <w:szCs w:val="20"/>
        </w:rPr>
        <w:t>(het UMC of topklinisch</w:t>
      </w:r>
      <w:r w:rsidR="7C6656C4">
        <w:rPr>
          <w:rFonts w:cs="Calibri"/>
          <w:color w:val="000000"/>
          <w:szCs w:val="20"/>
        </w:rPr>
        <w:t xml:space="preserve"> </w:t>
      </w:r>
      <w:r w:rsidR="2BBB7D9D">
        <w:rPr>
          <w:rFonts w:cs="Calibri"/>
          <w:color w:val="000000"/>
          <w:szCs w:val="20"/>
        </w:rPr>
        <w:t>ziekhuis</w:t>
      </w:r>
      <w:r w:rsidR="7DD65F8E">
        <w:rPr>
          <w:rFonts w:cs="Calibri"/>
          <w:color w:val="000000"/>
          <w:szCs w:val="20"/>
        </w:rPr>
        <w:t>)</w:t>
      </w:r>
      <w:r w:rsidR="2BBB7D9D">
        <w:rPr>
          <w:rFonts w:cs="Calibri"/>
          <w:color w:val="000000"/>
          <w:szCs w:val="20"/>
        </w:rPr>
        <w:t xml:space="preserve"> </w:t>
      </w:r>
      <w:r>
        <w:rPr>
          <w:rFonts w:cs="Calibri"/>
          <w:color w:val="000000"/>
          <w:szCs w:val="20"/>
        </w:rPr>
        <w:t>waar het</w:t>
      </w:r>
      <w:r w:rsidR="0E64F2CD">
        <w:rPr>
          <w:rFonts w:cs="Calibri"/>
          <w:color w:val="000000"/>
          <w:szCs w:val="20"/>
        </w:rPr>
        <w:t xml:space="preserve"> technisch advies </w:t>
      </w:r>
      <w:r w:rsidR="1A70FAE6">
        <w:rPr>
          <w:rFonts w:cs="Calibri"/>
          <w:color w:val="000000"/>
          <w:szCs w:val="20"/>
        </w:rPr>
        <w:t xml:space="preserve">voor installaties </w:t>
      </w:r>
      <w:r w:rsidR="0E64F2CD">
        <w:rPr>
          <w:rFonts w:cs="Calibri"/>
          <w:color w:val="000000"/>
          <w:szCs w:val="20"/>
        </w:rPr>
        <w:t xml:space="preserve">is </w:t>
      </w:r>
      <w:r w:rsidR="2602FF1E">
        <w:rPr>
          <w:rFonts w:cs="Calibri"/>
          <w:color w:val="000000"/>
          <w:szCs w:val="20"/>
        </w:rPr>
        <w:t>uitgevoerd</w:t>
      </w:r>
      <w:r>
        <w:rPr>
          <w:rFonts w:cs="Calibri"/>
          <w:color w:val="000000"/>
          <w:szCs w:val="20"/>
        </w:rPr>
        <w:t xml:space="preserve"> </w:t>
      </w:r>
    </w:p>
    <w:p w:rsidR="4E1EF951" w:rsidP="3CD4A71B" w:rsidRDefault="4E1EF951" w14:paraId="4763EAB7" w14:textId="23A77B55">
      <w:pPr>
        <w:pStyle w:val="Lijstalinea"/>
        <w:numPr>
          <w:ilvl w:val="0"/>
          <w:numId w:val="1"/>
        </w:numPr>
        <w:tabs>
          <w:tab w:val="num" w:pos="360"/>
        </w:tabs>
        <w:spacing w:line="240" w:lineRule="auto"/>
        <w:ind w:left="360"/>
        <w:jc w:val="both"/>
        <w:rPr>
          <w:rFonts w:cs="Calibri"/>
          <w:color w:val="000000"/>
          <w:szCs w:val="20"/>
        </w:rPr>
      </w:pPr>
      <w:r>
        <w:rPr>
          <w:rFonts w:cs="Calibri"/>
          <w:color w:val="000000"/>
          <w:szCs w:val="20"/>
        </w:rPr>
        <w:t xml:space="preserve">De tekst van dit document </w:t>
      </w:r>
      <w:r w:rsidR="5B49E381">
        <w:rPr>
          <w:rFonts w:cs="Calibri"/>
          <w:color w:val="000000"/>
          <w:szCs w:val="20"/>
        </w:rPr>
        <w:t>kerncompetentie</w:t>
      </w:r>
      <w:r>
        <w:rPr>
          <w:rFonts w:cs="Calibri"/>
          <w:color w:val="000000"/>
          <w:szCs w:val="20"/>
        </w:rPr>
        <w:t xml:space="preserve"> mag niet worden overgetypt, aangevuld noch gewijzigd.</w:t>
      </w:r>
    </w:p>
    <w:p w:rsidR="4E1EF951" w:rsidP="3CD4A71B" w:rsidRDefault="4E1EF951" w14:paraId="2B8EB46F" w14:textId="7EEFB468">
      <w:pPr>
        <w:pStyle w:val="Lijstalinea"/>
        <w:numPr>
          <w:ilvl w:val="0"/>
          <w:numId w:val="1"/>
        </w:numPr>
        <w:tabs>
          <w:tab w:val="num" w:pos="360"/>
        </w:tabs>
        <w:spacing w:line="240" w:lineRule="auto"/>
        <w:ind w:left="360"/>
        <w:jc w:val="both"/>
        <w:rPr>
          <w:rFonts w:cs="Calibri"/>
          <w:color w:val="000000"/>
          <w:szCs w:val="20"/>
        </w:rPr>
      </w:pPr>
      <w:r>
        <w:rPr>
          <w:rFonts w:cs="Calibri"/>
          <w:color w:val="000000"/>
          <w:szCs w:val="20"/>
        </w:rPr>
        <w:t>Inschrijver dient door middel van het ondertekenen van dit document, zelf te verklaren of hij in de toestand verkeert waarop de verklaring is gericht. Met de ondertekening van dit document geeft de ondertekenaar de garantie voor de rechtsgeldigheid van de totale Inschrijving. De ondertekenaar dient dus door de onderneming gemachtigd te zijn. Dit dient te blijken uit een inschrijving in het nationale beroeps/handelsregister, in Nederland kan hiervoor de inschrijving bij de Kamer van Koophandel gelden. Dit document mag niet ouder zijn dan 6 maanden, gerekend vanaf de datum van Inschrijving.</w:t>
      </w:r>
    </w:p>
    <w:p w:rsidR="3CD4A71B" w:rsidP="3CD4A71B" w:rsidRDefault="3CD4A71B" w14:paraId="12662696" w14:textId="78EAE5F3">
      <w:pPr>
        <w:tabs>
          <w:tab w:val="left" w:pos="0"/>
          <w:tab w:val="right" w:pos="8051"/>
        </w:tabs>
        <w:ind w:left="567"/>
        <w:rPr>
          <w:rFonts w:cs="Calibri"/>
          <w:color w:val="000000"/>
          <w:szCs w:val="20"/>
        </w:rPr>
      </w:pPr>
    </w:p>
    <w:p w:rsidR="3CD4A71B" w:rsidP="3CD4A71B" w:rsidRDefault="3CD4A71B" w14:paraId="24D7F2AE" w14:textId="1AEE9FEF">
      <w:pPr>
        <w:spacing w:after="200" w:line="276" w:lineRule="auto"/>
        <w:rPr>
          <w:rFonts w:cs="Calibri"/>
          <w:color w:val="000000"/>
          <w:sz w:val="19"/>
          <w:szCs w:val="19"/>
        </w:rPr>
      </w:pPr>
    </w:p>
    <w:tbl>
      <w:tblPr>
        <w:tblW w:w="9356" w:type="dxa"/>
        <w:tblInd w:w="70" w:type="dxa"/>
        <w:tblBorders>
          <w:top w:val="single" w:color="auto" w:sz="4" w:space="0"/>
          <w:left w:val="single" w:color="auto" w:sz="4" w:space="0"/>
          <w:bottom w:val="single" w:color="auto" w:sz="4" w:space="0"/>
          <w:right w:val="single" w:color="auto" w:sz="4" w:space="0"/>
        </w:tblBorders>
        <w:tblLayout w:type="fixed"/>
        <w:tblCellMar>
          <w:left w:w="70" w:type="dxa"/>
          <w:right w:w="70" w:type="dxa"/>
        </w:tblCellMar>
        <w:tblLook w:val="01E0" w:firstRow="1" w:lastRow="1" w:firstColumn="1" w:lastColumn="1" w:noHBand="0" w:noVBand="0"/>
      </w:tblPr>
      <w:tblGrid>
        <w:gridCol w:w="3119"/>
        <w:gridCol w:w="6237"/>
      </w:tblGrid>
      <w:tr w:rsidRPr="00552F66" w:rsidR="001D1F01" w:rsidTr="1C9AACB5" w14:paraId="100B06F7" w14:textId="77777777">
        <w:trPr>
          <w:trHeight w:val="300"/>
        </w:trPr>
        <w:tc>
          <w:tcPr>
            <w:tcW w:w="9356" w:type="dxa"/>
            <w:gridSpan w:val="2"/>
            <w:tcBorders>
              <w:bottom w:val="single" w:color="auto" w:sz="4" w:space="0"/>
            </w:tcBorders>
            <w:shd w:val="clear" w:color="auto" w:fill="auto"/>
            <w:tcMar/>
          </w:tcPr>
          <w:p w:rsidRPr="00552F66" w:rsidR="001D1F01" w:rsidP="009D0B68" w:rsidRDefault="001D1F01" w14:paraId="0406B2EE" w14:textId="77777777">
            <w:pPr>
              <w:tabs>
                <w:tab w:val="left" w:pos="1843"/>
              </w:tabs>
              <w:rPr>
                <w:b/>
                <w:color w:val="FFFFFF"/>
                <w:szCs w:val="20"/>
              </w:rPr>
            </w:pPr>
            <w:r w:rsidRPr="00552F66">
              <w:rPr>
                <w:b/>
                <w:color w:val="FFFFFF"/>
                <w:szCs w:val="20"/>
              </w:rPr>
              <w:t xml:space="preserve">Referent </w:t>
            </w:r>
          </w:p>
        </w:tc>
      </w:tr>
      <w:tr w:rsidRPr="00552F66" w:rsidR="001D1F01" w:rsidTr="1C9AACB5" w14:paraId="7D06C82F" w14:textId="77777777">
        <w:trPr>
          <w:trHeight w:val="300"/>
        </w:trPr>
        <w:tc>
          <w:tcPr>
            <w:tcW w:w="3119" w:type="dxa"/>
            <w:tcBorders>
              <w:top w:val="single" w:color="auto" w:sz="4" w:space="0"/>
              <w:bottom w:val="single" w:color="000000" w:themeColor="text1" w:sz="12" w:space="0"/>
              <w:right w:val="single" w:color="auto" w:sz="4" w:space="0"/>
            </w:tcBorders>
            <w:tcMar/>
          </w:tcPr>
          <w:p w:rsidRPr="00552F66" w:rsidR="001D1F01" w:rsidP="005A19F5" w:rsidRDefault="00146AFF" w14:paraId="495C69D7" w14:textId="7E80DA59">
            <w:pPr>
              <w:tabs>
                <w:tab w:val="left" w:pos="1843"/>
              </w:tabs>
              <w:spacing w:line="360" w:lineRule="auto"/>
              <w:rPr>
                <w:szCs w:val="20"/>
              </w:rPr>
            </w:pPr>
            <w:r>
              <w:rPr>
                <w:szCs w:val="20"/>
              </w:rPr>
              <w:t>K</w:t>
            </w:r>
            <w:r w:rsidRPr="00552F66" w:rsidR="001D1F01">
              <w:rPr>
                <w:szCs w:val="20"/>
              </w:rPr>
              <w:t>erncompetentie:</w:t>
            </w:r>
          </w:p>
          <w:p w:rsidRPr="00552F66" w:rsidR="001D1F01" w:rsidP="005A19F5" w:rsidRDefault="001D1F01" w14:paraId="79552868" w14:textId="77777777">
            <w:pPr>
              <w:tabs>
                <w:tab w:val="left" w:pos="1843"/>
              </w:tabs>
              <w:spacing w:line="360" w:lineRule="auto"/>
              <w:rPr>
                <w:szCs w:val="20"/>
              </w:rPr>
            </w:pPr>
          </w:p>
          <w:p w:rsidRPr="00552F66" w:rsidR="001D1F01" w:rsidP="005A19F5" w:rsidRDefault="001D1F01" w14:paraId="52FC0CAD" w14:textId="77777777">
            <w:pPr>
              <w:tabs>
                <w:tab w:val="left" w:pos="1843"/>
              </w:tabs>
              <w:spacing w:line="360" w:lineRule="auto"/>
              <w:rPr>
                <w:szCs w:val="20"/>
              </w:rPr>
            </w:pPr>
          </w:p>
          <w:p w:rsidRPr="00552F66" w:rsidR="001D1F01" w:rsidP="005A19F5" w:rsidRDefault="001D1F01" w14:paraId="2A7F1C18" w14:textId="77777777">
            <w:pPr>
              <w:tabs>
                <w:tab w:val="left" w:pos="1843"/>
              </w:tabs>
              <w:spacing w:line="360" w:lineRule="auto"/>
              <w:rPr>
                <w:szCs w:val="20"/>
              </w:rPr>
            </w:pPr>
          </w:p>
          <w:p w:rsidR="008737EC" w:rsidP="005A19F5" w:rsidRDefault="008737EC" w14:paraId="696596FD" w14:textId="77777777">
            <w:pPr>
              <w:tabs>
                <w:tab w:val="left" w:pos="1843"/>
              </w:tabs>
              <w:spacing w:line="360" w:lineRule="auto"/>
              <w:rPr>
                <w:szCs w:val="20"/>
              </w:rPr>
            </w:pPr>
          </w:p>
          <w:p w:rsidR="00ED1E32" w:rsidP="005A19F5" w:rsidRDefault="00ED1E32" w14:paraId="795E52AE" w14:textId="77777777">
            <w:pPr>
              <w:tabs>
                <w:tab w:val="left" w:pos="1843"/>
              </w:tabs>
              <w:spacing w:line="360" w:lineRule="auto"/>
              <w:rPr>
                <w:szCs w:val="20"/>
              </w:rPr>
            </w:pPr>
          </w:p>
          <w:p w:rsidR="00E242F8" w:rsidP="005A19F5" w:rsidRDefault="00E242F8" w14:paraId="3296D732" w14:textId="77777777">
            <w:pPr>
              <w:tabs>
                <w:tab w:val="left" w:pos="1843"/>
              </w:tabs>
              <w:spacing w:line="360" w:lineRule="auto"/>
              <w:rPr>
                <w:szCs w:val="20"/>
              </w:rPr>
            </w:pPr>
          </w:p>
          <w:p w:rsidR="00E242F8" w:rsidP="005A19F5" w:rsidRDefault="00E242F8" w14:paraId="5FCA67E9" w14:textId="77777777">
            <w:pPr>
              <w:tabs>
                <w:tab w:val="left" w:pos="1843"/>
              </w:tabs>
              <w:spacing w:line="360" w:lineRule="auto"/>
              <w:rPr>
                <w:szCs w:val="20"/>
              </w:rPr>
            </w:pPr>
          </w:p>
          <w:p w:rsidR="00BA3D2B" w:rsidP="005A19F5" w:rsidRDefault="00BA3D2B" w14:paraId="7301522C" w14:textId="77777777">
            <w:pPr>
              <w:tabs>
                <w:tab w:val="left" w:pos="1843"/>
              </w:tabs>
              <w:spacing w:line="360" w:lineRule="auto"/>
              <w:rPr>
                <w:szCs w:val="20"/>
              </w:rPr>
            </w:pPr>
          </w:p>
          <w:p w:rsidRPr="00552F66" w:rsidR="001D1F01" w:rsidP="005A19F5" w:rsidRDefault="001D1F01" w14:paraId="14BA5DD8" w14:textId="57ED7AD5">
            <w:pPr>
              <w:tabs>
                <w:tab w:val="left" w:pos="1843"/>
              </w:tabs>
              <w:spacing w:line="360" w:lineRule="auto"/>
              <w:rPr>
                <w:szCs w:val="20"/>
              </w:rPr>
            </w:pPr>
          </w:p>
        </w:tc>
        <w:tc>
          <w:tcPr>
            <w:tcW w:w="6237" w:type="dxa"/>
            <w:tcBorders>
              <w:top w:val="single" w:color="auto" w:sz="4" w:space="0"/>
              <w:left w:val="single" w:color="auto" w:sz="4" w:space="0"/>
              <w:bottom w:val="single" w:color="000000" w:themeColor="text1" w:sz="12" w:space="0"/>
            </w:tcBorders>
            <w:shd w:val="clear" w:color="auto" w:fill="FFFFFF" w:themeFill="background1"/>
            <w:tcMar/>
          </w:tcPr>
          <w:p w:rsidRPr="00F047FD" w:rsidR="00F047FD" w:rsidP="00F047FD" w:rsidRDefault="00F047FD" w14:paraId="0F5FD7A8" w14:textId="77777777">
            <w:pPr>
              <w:spacing w:line="360" w:lineRule="auto"/>
              <w:rPr>
                <w:szCs w:val="20"/>
              </w:rPr>
            </w:pPr>
            <w:r w:rsidRPr="00F047FD">
              <w:rPr>
                <w:szCs w:val="20"/>
              </w:rPr>
              <w:t>De inschrijver dient aan te tonen dat hij beschikt over aantoonbare relevante ervaring met het uitvoeren van technische adviesdiensten voor installaties in complexe ziekenhuisomgevingen in Nederland.</w:t>
            </w:r>
          </w:p>
          <w:p w:rsidRPr="00F047FD" w:rsidR="00F047FD" w:rsidP="00F047FD" w:rsidRDefault="00F047FD" w14:paraId="6AE105C5" w14:textId="77777777">
            <w:pPr>
              <w:spacing w:line="360" w:lineRule="auto"/>
              <w:rPr>
                <w:b/>
                <w:bCs/>
                <w:szCs w:val="20"/>
              </w:rPr>
            </w:pPr>
          </w:p>
          <w:p w:rsidRPr="00F047FD" w:rsidR="00F047FD" w:rsidP="00F047FD" w:rsidRDefault="00F047FD" w14:paraId="55A74A2E" w14:textId="77777777">
            <w:pPr>
              <w:spacing w:line="360" w:lineRule="auto"/>
              <w:rPr>
                <w:b/>
                <w:bCs/>
                <w:szCs w:val="20"/>
              </w:rPr>
            </w:pPr>
            <w:r w:rsidRPr="00F047FD">
              <w:rPr>
                <w:b/>
                <w:bCs/>
                <w:szCs w:val="20"/>
              </w:rPr>
              <w:t>Toelichting:</w:t>
            </w:r>
          </w:p>
          <w:p w:rsidRPr="00F047FD" w:rsidR="00F047FD" w:rsidP="00F047FD" w:rsidRDefault="00F047FD" w14:paraId="0DD5AB0B" w14:textId="77777777">
            <w:pPr>
              <w:spacing w:line="360" w:lineRule="auto"/>
              <w:rPr>
                <w:szCs w:val="20"/>
              </w:rPr>
            </w:pPr>
            <w:r w:rsidRPr="00F047FD">
              <w:rPr>
                <w:szCs w:val="20"/>
              </w:rPr>
              <w:t xml:space="preserve">Onder "complexe ziekenhuisomgevingen" wordt verstaan: technische adviesdiensten uitgevoerd in onder meer operatiekamers, behandel- en/of onderzoeksruimten, laboratoria, </w:t>
            </w:r>
            <w:proofErr w:type="spellStart"/>
            <w:r w:rsidRPr="00F047FD">
              <w:rPr>
                <w:szCs w:val="20"/>
              </w:rPr>
              <w:t>cleanrooms</w:t>
            </w:r>
            <w:proofErr w:type="spellEnd"/>
            <w:r w:rsidRPr="00F047FD">
              <w:rPr>
                <w:szCs w:val="20"/>
              </w:rPr>
              <w:t>, apotheken, sterilisatieafdelingen of vergelijkbare (</w:t>
            </w:r>
            <w:proofErr w:type="spellStart"/>
            <w:r w:rsidRPr="00F047FD">
              <w:rPr>
                <w:szCs w:val="20"/>
              </w:rPr>
              <w:t>hoogrisico</w:t>
            </w:r>
            <w:proofErr w:type="spellEnd"/>
            <w:r w:rsidRPr="00F047FD">
              <w:rPr>
                <w:szCs w:val="20"/>
              </w:rPr>
              <w:t>) zorgruimten. De projecten moeten zijn uitgevoerd in Universitair Medische Centra (UMC's) of topklinische zorginstellingen (STZ-ziekenhuizen) in Nederland.</w:t>
            </w:r>
          </w:p>
          <w:p w:rsidRPr="00F047FD" w:rsidR="00F047FD" w:rsidP="00F047FD" w:rsidRDefault="00F047FD" w14:paraId="590F80CA" w14:textId="161370EE">
            <w:pPr>
              <w:spacing w:line="360" w:lineRule="auto"/>
            </w:pPr>
            <w:r>
              <w:t xml:space="preserve">De ervaring dient betrekking te hebben op </w:t>
            </w:r>
            <w:r w:rsidR="007D0527">
              <w:t>alle</w:t>
            </w:r>
            <w:r>
              <w:t xml:space="preserve"> volgende onderdelen:</w:t>
            </w:r>
          </w:p>
          <w:p w:rsidRPr="00F047FD" w:rsidR="00F047FD" w:rsidP="00F047FD" w:rsidRDefault="00F047FD" w14:paraId="42CC9D46" w14:textId="77777777">
            <w:pPr>
              <w:numPr>
                <w:ilvl w:val="0"/>
                <w:numId w:val="18"/>
              </w:numPr>
              <w:spacing w:line="360" w:lineRule="auto"/>
              <w:rPr>
                <w:szCs w:val="20"/>
              </w:rPr>
            </w:pPr>
            <w:r w:rsidRPr="00F047FD">
              <w:rPr>
                <w:szCs w:val="20"/>
              </w:rPr>
              <w:t>Ontwerp- en adviesdiensten in SO, VO, DO, TO en UO-fase;</w:t>
            </w:r>
          </w:p>
          <w:p w:rsidRPr="00F047FD" w:rsidR="00F047FD" w:rsidP="00F047FD" w:rsidRDefault="00F047FD" w14:paraId="3EBA62BE" w14:textId="77777777">
            <w:pPr>
              <w:numPr>
                <w:ilvl w:val="0"/>
                <w:numId w:val="18"/>
              </w:numPr>
              <w:spacing w:line="360" w:lineRule="auto"/>
              <w:rPr>
                <w:szCs w:val="20"/>
              </w:rPr>
            </w:pPr>
            <w:r w:rsidRPr="00F047FD">
              <w:rPr>
                <w:szCs w:val="20"/>
              </w:rPr>
              <w:t>Opstellen van technische omschrijvingen, ramingen en bestekken;</w:t>
            </w:r>
          </w:p>
          <w:p w:rsidRPr="00F047FD" w:rsidR="00F047FD" w:rsidP="00F047FD" w:rsidRDefault="00F047FD" w14:paraId="0F6AE479" w14:textId="34D89F50">
            <w:pPr>
              <w:numPr>
                <w:ilvl w:val="0"/>
                <w:numId w:val="18"/>
              </w:numPr>
              <w:spacing w:line="360" w:lineRule="auto"/>
              <w:rPr/>
            </w:pPr>
            <w:r w:rsidR="45379E66">
              <w:rPr/>
              <w:t>Technisch advies bij verduurzamings- of optimalisatietrajecten</w:t>
            </w:r>
            <w:r w:rsidR="20A04C4D">
              <w:rPr/>
              <w:t>.</w:t>
            </w:r>
          </w:p>
          <w:p w:rsidR="00940279" w:rsidP="009505A4" w:rsidRDefault="00940279" w14:paraId="5E8A32D4" w14:textId="77777777">
            <w:pPr>
              <w:spacing w:line="360" w:lineRule="auto"/>
              <w:rPr>
                <w:szCs w:val="20"/>
              </w:rPr>
            </w:pPr>
          </w:p>
          <w:p w:rsidR="009505A4" w:rsidP="009505A4" w:rsidRDefault="009505A4" w14:paraId="2C6FC6A2" w14:textId="77777777">
            <w:pPr>
              <w:spacing w:line="360" w:lineRule="auto"/>
              <w:rPr>
                <w:szCs w:val="20"/>
              </w:rPr>
            </w:pPr>
          </w:p>
          <w:p w:rsidR="009505A4" w:rsidP="009505A4" w:rsidRDefault="009505A4" w14:paraId="1AF8C922" w14:textId="77777777">
            <w:pPr>
              <w:spacing w:line="360" w:lineRule="auto"/>
              <w:rPr>
                <w:szCs w:val="20"/>
              </w:rPr>
            </w:pPr>
          </w:p>
          <w:p w:rsidR="009505A4" w:rsidP="009505A4" w:rsidRDefault="009505A4" w14:paraId="68A50279" w14:textId="77777777">
            <w:pPr>
              <w:spacing w:line="360" w:lineRule="auto"/>
              <w:rPr>
                <w:szCs w:val="20"/>
              </w:rPr>
            </w:pPr>
          </w:p>
          <w:p w:rsidR="009505A4" w:rsidP="009505A4" w:rsidRDefault="009505A4" w14:paraId="0DF2A885" w14:textId="77777777">
            <w:pPr>
              <w:spacing w:line="360" w:lineRule="auto"/>
              <w:rPr>
                <w:szCs w:val="20"/>
              </w:rPr>
            </w:pPr>
          </w:p>
          <w:p w:rsidRPr="004E1C4D" w:rsidR="009505A4" w:rsidP="009505A4" w:rsidRDefault="009505A4" w14:paraId="4905C296" w14:textId="564BCE0D">
            <w:pPr>
              <w:spacing w:line="360" w:lineRule="auto"/>
              <w:rPr>
                <w:szCs w:val="20"/>
              </w:rPr>
            </w:pPr>
          </w:p>
        </w:tc>
      </w:tr>
      <w:tr w:rsidRPr="00552F66" w:rsidR="001D1F01" w:rsidTr="1C9AACB5" w14:paraId="09C040D0" w14:textId="77777777">
        <w:trPr>
          <w:trHeight w:val="300"/>
        </w:trPr>
        <w:tc>
          <w:tcPr>
            <w:tcW w:w="9356" w:type="dxa"/>
            <w:gridSpan w:val="2"/>
            <w:tcBorders>
              <w:top w:val="single" w:color="000000" w:themeColor="text1" w:sz="12" w:space="0"/>
              <w:left w:val="single" w:color="000000" w:themeColor="text1" w:sz="12" w:space="0"/>
              <w:bottom w:val="none" w:color="000000" w:themeColor="text1" w:sz="12" w:space="0"/>
              <w:right w:val="single" w:color="000000" w:themeColor="text1" w:sz="12" w:space="0"/>
            </w:tcBorders>
            <w:tcMar/>
          </w:tcPr>
          <w:p w:rsidRPr="00552F66" w:rsidR="001D1F01" w:rsidP="18684620" w:rsidRDefault="3151F430" w14:paraId="04549FE8" w14:textId="26F88D9D">
            <w:pPr>
              <w:spacing w:line="360" w:lineRule="auto"/>
            </w:pPr>
            <w:r w:rsidRPr="18684620">
              <w:t>Referent verklaart dat gegadigde beschikt over bovenstaande kerncompetentie en dat deze naar tevredenheid is uit</w:t>
            </w:r>
            <w:r w:rsidRPr="18684620" w:rsidR="7790E0F9">
              <w:t>gevoerd.</w:t>
            </w:r>
            <w:r w:rsidRPr="18684620" w:rsidR="09D70174">
              <w:t xml:space="preserve"> Tevens geeft referent toestemming aan Amsterdam UMC om dit bij u te verifiëren.</w:t>
            </w:r>
          </w:p>
        </w:tc>
      </w:tr>
      <w:tr w:rsidRPr="00552F66" w:rsidR="001D1F01" w:rsidTr="1C9AACB5" w14:paraId="7E78F22A" w14:textId="77777777">
        <w:trPr>
          <w:trHeight w:val="300"/>
        </w:trPr>
        <w:tc>
          <w:tcPr>
            <w:tcW w:w="3119" w:type="dxa"/>
            <w:tcBorders>
              <w:top w:val="none" w:color="000000" w:themeColor="text1" w:sz="12" w:space="0"/>
              <w:left w:val="single" w:color="000000" w:themeColor="text1" w:sz="12" w:space="0"/>
              <w:bottom w:val="none" w:color="000000" w:themeColor="text1" w:sz="12" w:space="0"/>
              <w:right w:val="none" w:color="000000" w:themeColor="text1" w:sz="12" w:space="0"/>
            </w:tcBorders>
            <w:tcMar/>
          </w:tcPr>
          <w:p w:rsidRPr="00552F66" w:rsidR="001D1F01" w:rsidP="005A19F5" w:rsidRDefault="001D1F01" w14:paraId="2F832928" w14:textId="77777777">
            <w:pPr>
              <w:spacing w:line="360" w:lineRule="auto"/>
              <w:rPr>
                <w:szCs w:val="20"/>
              </w:rPr>
            </w:pPr>
            <w:r w:rsidRPr="00552F66">
              <w:rPr>
                <w:szCs w:val="20"/>
              </w:rPr>
              <w:t>Gegevens contactpersoon referent:</w:t>
            </w:r>
          </w:p>
        </w:tc>
        <w:tc>
          <w:tcPr>
            <w:tcW w:w="6237" w:type="dxa"/>
            <w:tcBorders>
              <w:top w:val="none" w:color="000000" w:themeColor="text1" w:sz="12" w:space="0"/>
              <w:left w:val="none" w:color="000000" w:themeColor="text1" w:sz="12" w:space="0"/>
              <w:bottom w:val="none" w:color="000000" w:themeColor="text1" w:sz="12" w:space="0"/>
              <w:right w:val="single" w:color="000000" w:themeColor="text1" w:sz="12" w:space="0"/>
            </w:tcBorders>
            <w:shd w:val="clear" w:color="auto" w:fill="FFFFFF" w:themeFill="background1"/>
            <w:tcMar/>
          </w:tcPr>
          <w:p w:rsidRPr="004E1C4D" w:rsidR="001D1F01" w:rsidP="3CD4A71B" w:rsidRDefault="5DF1A3E9" w14:paraId="55CEA2D8" w14:textId="1A505BEA">
            <w:pPr>
              <w:spacing w:line="360" w:lineRule="auto"/>
            </w:pPr>
            <w:r>
              <w:t>Naam</w:t>
            </w:r>
            <w:r w:rsidR="254CED8B">
              <w:t>:</w:t>
            </w:r>
          </w:p>
          <w:p w:rsidRPr="004E1C4D" w:rsidR="001D1F01" w:rsidP="3CD4A71B" w:rsidRDefault="5DF1A3E9" w14:paraId="734A24F6" w14:textId="150059C8">
            <w:pPr>
              <w:spacing w:line="360" w:lineRule="auto"/>
            </w:pPr>
            <w:r w:rsidR="547C5B36">
              <w:rPr/>
              <w:t>Functie</w:t>
            </w:r>
            <w:r w:rsidR="682F080D">
              <w:rPr/>
              <w:t>:</w:t>
            </w:r>
          </w:p>
        </w:tc>
      </w:tr>
      <w:tr w:rsidRPr="00552F66" w:rsidR="001D1F01" w:rsidTr="1C9AACB5" w14:paraId="4745CED6" w14:textId="77777777">
        <w:trPr>
          <w:trHeight w:val="300"/>
        </w:trPr>
        <w:tc>
          <w:tcPr>
            <w:tcW w:w="3119" w:type="dxa"/>
            <w:tcBorders>
              <w:top w:val="none" w:color="000000" w:themeColor="text1" w:sz="12" w:space="0"/>
              <w:left w:val="single" w:color="000000" w:themeColor="text1" w:sz="12" w:space="0"/>
              <w:bottom w:val="none" w:color="000000" w:themeColor="text1" w:sz="12" w:space="0"/>
              <w:right w:val="none" w:color="000000" w:themeColor="text1" w:sz="12" w:space="0"/>
            </w:tcBorders>
            <w:tcMar/>
          </w:tcPr>
          <w:p w:rsidRPr="00552F66" w:rsidR="001D1F01" w:rsidP="005A19F5" w:rsidRDefault="001D1F01" w14:paraId="00EF3EC1" w14:textId="77777777">
            <w:pPr>
              <w:spacing w:line="360" w:lineRule="auto"/>
              <w:rPr>
                <w:szCs w:val="20"/>
              </w:rPr>
            </w:pPr>
          </w:p>
        </w:tc>
        <w:tc>
          <w:tcPr>
            <w:tcW w:w="6237" w:type="dxa"/>
            <w:tcBorders>
              <w:top w:val="none" w:color="000000" w:themeColor="text1" w:sz="12" w:space="0"/>
              <w:left w:val="none" w:color="000000" w:themeColor="text1" w:sz="12" w:space="0"/>
              <w:bottom w:val="none" w:color="000000" w:themeColor="text1" w:sz="12" w:space="0"/>
              <w:right w:val="single" w:color="000000" w:themeColor="text1" w:sz="12" w:space="0"/>
            </w:tcBorders>
            <w:shd w:val="clear" w:color="auto" w:fill="FFFFFF" w:themeFill="background1"/>
            <w:tcMar/>
          </w:tcPr>
          <w:p w:rsidRPr="004E1C4D" w:rsidR="001D1F01" w:rsidP="18684620" w:rsidRDefault="0C06477F" w14:paraId="75473193" w14:textId="360DA5F1">
            <w:pPr>
              <w:spacing w:line="360" w:lineRule="auto"/>
            </w:pPr>
            <w:r>
              <w:t>UMC/STZ</w:t>
            </w:r>
            <w:r w:rsidR="10186BE4">
              <w:t>:</w:t>
            </w:r>
          </w:p>
        </w:tc>
      </w:tr>
      <w:tr w:rsidRPr="00552F66" w:rsidR="001D1F01" w:rsidTr="1C9AACB5" w14:paraId="5F302F14" w14:textId="77777777">
        <w:trPr>
          <w:trHeight w:val="300"/>
        </w:trPr>
        <w:tc>
          <w:tcPr>
            <w:tcW w:w="3119" w:type="dxa"/>
            <w:tcBorders>
              <w:top w:val="none" w:color="000000" w:themeColor="text1" w:sz="12" w:space="0"/>
              <w:left w:val="single" w:color="000000" w:themeColor="text1" w:sz="12" w:space="0"/>
              <w:bottom w:val="single" w:color="000000" w:themeColor="text1" w:sz="12" w:space="0"/>
              <w:right w:val="none" w:color="000000" w:themeColor="text1" w:sz="12" w:space="0"/>
            </w:tcBorders>
            <w:tcMar/>
          </w:tcPr>
          <w:p w:rsidRPr="00552F66" w:rsidR="001D1F01" w:rsidP="005A19F5" w:rsidRDefault="001D1F01" w14:paraId="5C1CC57A" w14:textId="77777777">
            <w:pPr>
              <w:tabs>
                <w:tab w:val="left" w:pos="1843"/>
              </w:tabs>
              <w:rPr>
                <w:szCs w:val="20"/>
              </w:rPr>
            </w:pPr>
          </w:p>
        </w:tc>
        <w:tc>
          <w:tcPr>
            <w:tcW w:w="6237" w:type="dxa"/>
            <w:tcBorders>
              <w:top w:val="none" w:color="000000" w:themeColor="text1" w:sz="12" w:space="0"/>
              <w:left w:val="none" w:color="000000" w:themeColor="text1" w:sz="12" w:space="0"/>
              <w:bottom w:val="single" w:color="000000" w:themeColor="text1" w:sz="12" w:space="0"/>
              <w:right w:val="single" w:color="000000" w:themeColor="text1" w:sz="12" w:space="0"/>
            </w:tcBorders>
            <w:shd w:val="clear" w:color="auto" w:fill="FFFFFF" w:themeFill="background1"/>
            <w:tcMar/>
          </w:tcPr>
          <w:p w:rsidRPr="004E1C4D" w:rsidR="001D1F01" w:rsidP="3CD4A71B" w:rsidRDefault="5192CD92" w14:paraId="20CC0E2E" w14:textId="2077B465">
            <w:pPr>
              <w:spacing w:line="360" w:lineRule="auto"/>
            </w:pPr>
            <w:r>
              <w:t>Telefoonnummer:</w:t>
            </w:r>
          </w:p>
          <w:p w:rsidRPr="004E1C4D" w:rsidR="001D1F01" w:rsidP="005A19F5" w:rsidRDefault="55EBD905" w14:paraId="4F48B60E" w14:textId="654BC1A7">
            <w:pPr>
              <w:spacing w:line="360" w:lineRule="auto"/>
            </w:pPr>
            <w:r>
              <w:t>E-mail</w:t>
            </w:r>
            <w:r w:rsidR="0CB3C849">
              <w:t>:</w:t>
            </w:r>
          </w:p>
          <w:p w:rsidR="3CD4A71B" w:rsidP="3CD4A71B" w:rsidRDefault="0CB3C849" w14:paraId="0C4AC3F6" w14:textId="3671D833">
            <w:pPr>
              <w:spacing w:line="360" w:lineRule="auto"/>
            </w:pPr>
            <w:r>
              <w:t>Handtekening</w:t>
            </w:r>
            <w:r w:rsidR="32C84184">
              <w:t>:</w:t>
            </w:r>
          </w:p>
          <w:p w:rsidR="3CD4A71B" w:rsidP="3CD4A71B" w:rsidRDefault="3CD4A71B" w14:paraId="56B3BABA" w14:textId="2D043D0C">
            <w:pPr>
              <w:spacing w:line="360" w:lineRule="auto"/>
            </w:pPr>
          </w:p>
          <w:p w:rsidR="3CD4A71B" w:rsidP="3CD4A71B" w:rsidRDefault="3CD4A71B" w14:paraId="2CB3B514" w14:textId="790BAE79">
            <w:pPr>
              <w:spacing w:line="360" w:lineRule="auto"/>
            </w:pPr>
          </w:p>
          <w:p w:rsidRPr="004E1C4D" w:rsidR="001D1F01" w:rsidP="005A19F5" w:rsidRDefault="001D1F01" w14:paraId="337D0B88" w14:textId="77777777">
            <w:pPr>
              <w:spacing w:line="240" w:lineRule="auto"/>
              <w:rPr>
                <w:szCs w:val="20"/>
              </w:rPr>
            </w:pPr>
          </w:p>
        </w:tc>
      </w:tr>
    </w:tbl>
    <w:p w:rsidR="00E142C0" w:rsidP="00C426F8" w:rsidRDefault="00E142C0" w14:paraId="568B07D4" w14:textId="77777777">
      <w:pPr>
        <w:spacing w:line="360" w:lineRule="auto"/>
        <w:jc w:val="both"/>
        <w:rPr>
          <w:b/>
          <w:szCs w:val="20"/>
        </w:rPr>
      </w:pPr>
    </w:p>
    <w:p w:rsidRPr="009A58AD" w:rsidR="00571DA5" w:rsidP="18684620" w:rsidRDefault="00571DA5" w14:paraId="2EB829A2" w14:textId="6220A7D4">
      <w:pPr>
        <w:spacing w:line="360" w:lineRule="auto"/>
        <w:rPr>
          <w:b/>
          <w:bCs/>
        </w:rPr>
      </w:pPr>
      <w:r>
        <w:br w:type="page"/>
      </w:r>
      <w:r w:rsidRPr="18684620">
        <w:rPr>
          <w:b/>
          <w:bCs/>
        </w:rPr>
        <w:t>Ondertekening van dit document</w:t>
      </w:r>
    </w:p>
    <w:p w:rsidRPr="00A032D6" w:rsidR="00571DA5" w:rsidP="00F03489" w:rsidRDefault="00571DA5" w14:paraId="6A21E89E" w14:textId="77777777">
      <w:pPr>
        <w:spacing w:line="240" w:lineRule="auto"/>
        <w:jc w:val="both"/>
        <w:rPr>
          <w:szCs w:val="20"/>
        </w:rPr>
      </w:pPr>
    </w:p>
    <w:p w:rsidRPr="00AA1BCA" w:rsidR="007B43D1" w:rsidP="00F03489" w:rsidRDefault="00F03489" w14:paraId="2F59CE3F" w14:textId="77777777">
      <w:pPr>
        <w:spacing w:line="240" w:lineRule="auto"/>
        <w:jc w:val="both"/>
        <w:rPr>
          <w:szCs w:val="20"/>
        </w:rPr>
      </w:pPr>
      <w:r>
        <w:rPr>
          <w:szCs w:val="20"/>
        </w:rPr>
        <w:t>Aldu</w:t>
      </w:r>
      <w:r w:rsidRPr="00AA1BCA">
        <w:rPr>
          <w:szCs w:val="20"/>
        </w:rPr>
        <w:t>s, naar waarheid opgemaakt</w:t>
      </w:r>
      <w:r>
        <w:rPr>
          <w:szCs w:val="20"/>
        </w:rPr>
        <w:t xml:space="preserve"> en </w:t>
      </w:r>
      <w:r w:rsidR="006F6360">
        <w:rPr>
          <w:szCs w:val="20"/>
        </w:rPr>
        <w:t xml:space="preserve">rechtsgeldig ondertekend door; </w:t>
      </w:r>
    </w:p>
    <w:tbl>
      <w:tblPr>
        <w:tblpPr w:leftFromText="141" w:rightFromText="141" w:vertAnchor="text" w:horzAnchor="margin" w:tblpX="108" w:tblpY="142"/>
        <w:tblW w:w="89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69"/>
        <w:gridCol w:w="6095"/>
      </w:tblGrid>
      <w:tr w:rsidRPr="00AA1BCA" w:rsidR="00F03489" w:rsidTr="00B64D9C" w14:paraId="4DF62303" w14:textId="77777777">
        <w:trPr>
          <w:trHeight w:val="227"/>
        </w:trPr>
        <w:tc>
          <w:tcPr>
            <w:tcW w:w="2869" w:type="dxa"/>
            <w:tcBorders>
              <w:top w:val="single" w:color="auto" w:sz="4" w:space="0"/>
              <w:left w:val="single" w:color="auto" w:sz="4" w:space="0"/>
              <w:bottom w:val="single" w:color="auto" w:sz="4" w:space="0"/>
              <w:right w:val="single" w:color="auto" w:sz="4" w:space="0"/>
            </w:tcBorders>
            <w:shd w:val="clear" w:color="auto" w:fill="DAEEF3"/>
            <w:hideMark/>
          </w:tcPr>
          <w:p w:rsidRPr="00B64D9C" w:rsidR="00F03489" w:rsidP="00F03489" w:rsidRDefault="007A0E99" w14:paraId="234A0A79" w14:textId="77777777">
            <w:pPr>
              <w:spacing w:before="40" w:after="40"/>
              <w:rPr>
                <w:b/>
                <w:szCs w:val="20"/>
              </w:rPr>
            </w:pPr>
            <w:r w:rsidRPr="00B64D9C">
              <w:rPr>
                <w:b/>
                <w:szCs w:val="20"/>
              </w:rPr>
              <w:t>Naam o</w:t>
            </w:r>
            <w:r w:rsidRPr="00B64D9C" w:rsidR="00F03489">
              <w:rPr>
                <w:b/>
                <w:szCs w:val="20"/>
              </w:rPr>
              <w:t xml:space="preserve">ndernemer </w:t>
            </w:r>
          </w:p>
        </w:tc>
        <w:tc>
          <w:tcPr>
            <w:tcW w:w="6095" w:type="dxa"/>
            <w:tcBorders>
              <w:top w:val="single" w:color="auto" w:sz="4" w:space="0"/>
              <w:left w:val="single" w:color="auto" w:sz="4" w:space="0"/>
              <w:bottom w:val="single" w:color="auto" w:sz="4" w:space="0"/>
              <w:right w:val="single" w:color="auto" w:sz="4" w:space="0"/>
            </w:tcBorders>
            <w:hideMark/>
          </w:tcPr>
          <w:p w:rsidR="00F03489" w:rsidP="00F03489" w:rsidRDefault="00F03489" w14:paraId="6A8097A6" w14:textId="77777777">
            <w:pPr>
              <w:spacing w:before="40" w:after="40"/>
              <w:rPr>
                <w:rFonts w:ascii="Times New Roman" w:hAnsi="Times New Roman"/>
                <w:szCs w:val="20"/>
              </w:rPr>
            </w:pPr>
          </w:p>
          <w:p w:rsidRPr="00AA1BCA" w:rsidR="008E27EA" w:rsidP="00F03489" w:rsidRDefault="008E27EA" w14:paraId="6246B762" w14:textId="77777777">
            <w:pPr>
              <w:spacing w:before="40" w:after="40"/>
              <w:rPr>
                <w:rFonts w:ascii="Times New Roman" w:hAnsi="Times New Roman"/>
                <w:szCs w:val="20"/>
              </w:rPr>
            </w:pPr>
          </w:p>
        </w:tc>
      </w:tr>
      <w:tr w:rsidRPr="00AA1BCA" w:rsidR="00F03489" w:rsidTr="00B64D9C" w14:paraId="30F18473" w14:textId="77777777">
        <w:trPr>
          <w:trHeight w:val="227"/>
        </w:trPr>
        <w:tc>
          <w:tcPr>
            <w:tcW w:w="2869" w:type="dxa"/>
            <w:tcBorders>
              <w:top w:val="single" w:color="auto" w:sz="4" w:space="0"/>
              <w:left w:val="single" w:color="auto" w:sz="4" w:space="0"/>
              <w:bottom w:val="single" w:color="auto" w:sz="4" w:space="0"/>
              <w:right w:val="single" w:color="auto" w:sz="4" w:space="0"/>
            </w:tcBorders>
            <w:shd w:val="clear" w:color="auto" w:fill="DAEEF3"/>
            <w:hideMark/>
          </w:tcPr>
          <w:p w:rsidRPr="00B64D9C" w:rsidR="00F03489" w:rsidP="00F03489" w:rsidRDefault="00F03489" w14:paraId="76A9FFF4" w14:textId="77777777">
            <w:pPr>
              <w:spacing w:before="40" w:after="40"/>
              <w:rPr>
                <w:b/>
                <w:szCs w:val="20"/>
              </w:rPr>
            </w:pPr>
            <w:r w:rsidRPr="00B64D9C">
              <w:rPr>
                <w:b/>
                <w:szCs w:val="20"/>
              </w:rPr>
              <w:t xml:space="preserve">Naam ondertekenaar </w:t>
            </w:r>
          </w:p>
        </w:tc>
        <w:tc>
          <w:tcPr>
            <w:tcW w:w="6095" w:type="dxa"/>
            <w:tcBorders>
              <w:top w:val="single" w:color="auto" w:sz="4" w:space="0"/>
              <w:left w:val="single" w:color="auto" w:sz="4" w:space="0"/>
              <w:bottom w:val="single" w:color="auto" w:sz="4" w:space="0"/>
              <w:right w:val="single" w:color="auto" w:sz="4" w:space="0"/>
            </w:tcBorders>
            <w:hideMark/>
          </w:tcPr>
          <w:p w:rsidR="00F03489" w:rsidP="00F03489" w:rsidRDefault="00F03489" w14:paraId="72CD39FC" w14:textId="77777777">
            <w:pPr>
              <w:spacing w:before="40" w:after="40"/>
              <w:rPr>
                <w:rFonts w:ascii="Times New Roman" w:hAnsi="Times New Roman"/>
                <w:szCs w:val="20"/>
              </w:rPr>
            </w:pPr>
          </w:p>
          <w:p w:rsidRPr="00AA1BCA" w:rsidR="008E27EA" w:rsidP="00F03489" w:rsidRDefault="008E27EA" w14:paraId="46366C9C" w14:textId="77777777">
            <w:pPr>
              <w:spacing w:before="40" w:after="40"/>
              <w:rPr>
                <w:rFonts w:ascii="Times New Roman" w:hAnsi="Times New Roman"/>
                <w:szCs w:val="20"/>
              </w:rPr>
            </w:pPr>
          </w:p>
        </w:tc>
      </w:tr>
      <w:tr w:rsidRPr="00AA1BCA" w:rsidR="00F03489" w:rsidTr="00B64D9C" w14:paraId="66E13F47" w14:textId="77777777">
        <w:trPr>
          <w:trHeight w:val="227"/>
        </w:trPr>
        <w:tc>
          <w:tcPr>
            <w:tcW w:w="2869" w:type="dxa"/>
            <w:tcBorders>
              <w:top w:val="single" w:color="auto" w:sz="4" w:space="0"/>
              <w:left w:val="single" w:color="auto" w:sz="4" w:space="0"/>
              <w:bottom w:val="single" w:color="auto" w:sz="4" w:space="0"/>
              <w:right w:val="single" w:color="auto" w:sz="4" w:space="0"/>
            </w:tcBorders>
            <w:shd w:val="clear" w:color="auto" w:fill="DAEEF3"/>
            <w:hideMark/>
          </w:tcPr>
          <w:p w:rsidRPr="00B64D9C" w:rsidR="00F03489" w:rsidP="00F03489" w:rsidRDefault="00F03489" w14:paraId="3C72F935" w14:textId="77777777">
            <w:pPr>
              <w:spacing w:before="40" w:after="40"/>
              <w:rPr>
                <w:b/>
                <w:szCs w:val="20"/>
              </w:rPr>
            </w:pPr>
            <w:r w:rsidRPr="00B64D9C">
              <w:rPr>
                <w:b/>
                <w:szCs w:val="20"/>
              </w:rPr>
              <w:t>Datum</w:t>
            </w:r>
          </w:p>
        </w:tc>
        <w:tc>
          <w:tcPr>
            <w:tcW w:w="6095" w:type="dxa"/>
            <w:tcBorders>
              <w:top w:val="single" w:color="auto" w:sz="4" w:space="0"/>
              <w:left w:val="single" w:color="auto" w:sz="4" w:space="0"/>
              <w:bottom w:val="single" w:color="auto" w:sz="4" w:space="0"/>
              <w:right w:val="single" w:color="auto" w:sz="4" w:space="0"/>
            </w:tcBorders>
            <w:hideMark/>
          </w:tcPr>
          <w:p w:rsidR="00F03489" w:rsidP="00F03489" w:rsidRDefault="00F03489" w14:paraId="21CF4065" w14:textId="77777777">
            <w:pPr>
              <w:spacing w:before="40" w:after="40"/>
              <w:rPr>
                <w:rFonts w:ascii="Times New Roman" w:hAnsi="Times New Roman"/>
                <w:szCs w:val="20"/>
              </w:rPr>
            </w:pPr>
          </w:p>
          <w:p w:rsidRPr="00AA1BCA" w:rsidR="008E27EA" w:rsidP="00F03489" w:rsidRDefault="008E27EA" w14:paraId="26E629E0" w14:textId="77777777">
            <w:pPr>
              <w:spacing w:before="40" w:after="40"/>
              <w:rPr>
                <w:rFonts w:ascii="Times New Roman" w:hAnsi="Times New Roman"/>
                <w:szCs w:val="20"/>
              </w:rPr>
            </w:pPr>
          </w:p>
        </w:tc>
      </w:tr>
      <w:tr w:rsidRPr="00AA1BCA" w:rsidR="00F03489" w:rsidTr="00B64D9C" w14:paraId="24F68B12" w14:textId="77777777">
        <w:trPr>
          <w:trHeight w:val="227"/>
        </w:trPr>
        <w:tc>
          <w:tcPr>
            <w:tcW w:w="2869" w:type="dxa"/>
            <w:tcBorders>
              <w:top w:val="single" w:color="auto" w:sz="4" w:space="0"/>
              <w:left w:val="single" w:color="auto" w:sz="4" w:space="0"/>
              <w:bottom w:val="single" w:color="auto" w:sz="4" w:space="0"/>
              <w:right w:val="single" w:color="auto" w:sz="4" w:space="0"/>
            </w:tcBorders>
            <w:shd w:val="clear" w:color="auto" w:fill="DAEEF3"/>
            <w:hideMark/>
          </w:tcPr>
          <w:p w:rsidRPr="00B64D9C" w:rsidR="00F03489" w:rsidP="00F03489" w:rsidRDefault="00F03489" w14:paraId="6A457CE1" w14:textId="77777777">
            <w:pPr>
              <w:spacing w:after="40"/>
              <w:rPr>
                <w:b/>
                <w:szCs w:val="20"/>
              </w:rPr>
            </w:pPr>
            <w:r w:rsidRPr="00B64D9C">
              <w:rPr>
                <w:b/>
                <w:szCs w:val="20"/>
              </w:rPr>
              <w:t>Handtekening</w:t>
            </w:r>
          </w:p>
        </w:tc>
        <w:tc>
          <w:tcPr>
            <w:tcW w:w="6095" w:type="dxa"/>
            <w:tcBorders>
              <w:top w:val="single" w:color="auto" w:sz="4" w:space="0"/>
              <w:left w:val="single" w:color="auto" w:sz="4" w:space="0"/>
              <w:bottom w:val="single" w:color="auto" w:sz="4" w:space="0"/>
              <w:right w:val="single" w:color="auto" w:sz="4" w:space="0"/>
            </w:tcBorders>
            <w:hideMark/>
          </w:tcPr>
          <w:p w:rsidRPr="00AA1BCA" w:rsidR="00F03489" w:rsidP="00F03489" w:rsidRDefault="00F03489" w14:paraId="06D4A7C5" w14:textId="77777777">
            <w:pPr>
              <w:pStyle w:val="xl27"/>
              <w:pBdr>
                <w:left w:val="none" w:color="auto" w:sz="0" w:space="0"/>
                <w:bottom w:val="none" w:color="auto" w:sz="0" w:space="0"/>
                <w:right w:val="none" w:color="auto" w:sz="0" w:space="0"/>
              </w:pBdr>
              <w:spacing w:before="40" w:beforeAutospacing="0" w:after="40" w:afterAutospacing="0"/>
              <w:rPr>
                <w:rFonts w:ascii="Times New Roman" w:hAnsi="Times New Roman" w:eastAsia="Times New Roman" w:cs="Times New Roman"/>
                <w:sz w:val="20"/>
                <w:szCs w:val="20"/>
              </w:rPr>
            </w:pPr>
          </w:p>
          <w:p w:rsidRPr="00AA1BCA" w:rsidR="00F03489" w:rsidP="00F03489" w:rsidRDefault="00F03489" w14:paraId="2734F6DA" w14:textId="77777777">
            <w:pPr>
              <w:pStyle w:val="xl27"/>
              <w:pBdr>
                <w:left w:val="none" w:color="auto" w:sz="0" w:space="0"/>
                <w:bottom w:val="none" w:color="auto" w:sz="0" w:space="0"/>
                <w:right w:val="none" w:color="auto" w:sz="0" w:space="0"/>
              </w:pBdr>
              <w:spacing w:before="40" w:beforeAutospacing="0" w:after="40" w:afterAutospacing="0"/>
              <w:rPr>
                <w:rFonts w:ascii="Times New Roman" w:hAnsi="Times New Roman" w:eastAsia="Times New Roman" w:cs="Times New Roman"/>
                <w:sz w:val="20"/>
                <w:szCs w:val="20"/>
              </w:rPr>
            </w:pPr>
          </w:p>
          <w:p w:rsidRPr="00AA1BCA" w:rsidR="00F03489" w:rsidP="00F03489" w:rsidRDefault="00F03489" w14:paraId="35EECB35" w14:textId="77777777">
            <w:pPr>
              <w:pStyle w:val="xl27"/>
              <w:pBdr>
                <w:left w:val="none" w:color="auto" w:sz="0" w:space="0"/>
                <w:bottom w:val="none" w:color="auto" w:sz="0" w:space="0"/>
                <w:right w:val="none" w:color="auto" w:sz="0" w:space="0"/>
              </w:pBdr>
              <w:spacing w:before="40" w:beforeAutospacing="0" w:after="40" w:afterAutospacing="0"/>
              <w:rPr>
                <w:rFonts w:ascii="Times New Roman" w:hAnsi="Times New Roman" w:eastAsia="Times New Roman" w:cs="Times New Roman"/>
                <w:sz w:val="20"/>
                <w:szCs w:val="20"/>
              </w:rPr>
            </w:pPr>
          </w:p>
        </w:tc>
      </w:tr>
    </w:tbl>
    <w:p w:rsidR="00045E02" w:rsidP="00571DA5" w:rsidRDefault="00045E02" w14:paraId="2141EAB6" w14:textId="77777777">
      <w:pPr>
        <w:pStyle w:val="Kop1"/>
        <w:numPr>
          <w:ilvl w:val="0"/>
          <w:numId w:val="0"/>
        </w:numPr>
      </w:pPr>
    </w:p>
    <w:p w:rsidR="00045E02" w:rsidP="00045E02" w:rsidRDefault="00045E02" w14:paraId="78D6124B" w14:textId="77777777">
      <w:pPr>
        <w:pStyle w:val="stlParagraafKop"/>
        <w:rPr>
          <w:rFonts w:eastAsia="Times New Roman"/>
          <w:sz w:val="22"/>
          <w:szCs w:val="28"/>
        </w:rPr>
      </w:pPr>
    </w:p>
    <w:sectPr w:rsidR="00045E02" w:rsidSect="00534FFB">
      <w:headerReference w:type="even" r:id="rId11"/>
      <w:headerReference w:type="default" r:id="rId12"/>
      <w:footerReference w:type="even" r:id="rId13"/>
      <w:footerReference w:type="default" r:id="rId14"/>
      <w:headerReference w:type="first" r:id="rId15"/>
      <w:footerReference w:type="first" r:id="rId16"/>
      <w:pgSz w:w="12240" w:h="15840" w:orient="portrait" w:code="1"/>
      <w:pgMar w:top="1417" w:right="1417" w:bottom="1417"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36937" w:rsidP="00AD2D54" w:rsidRDefault="00436937" w14:paraId="6FAA6F8E" w14:textId="77777777">
      <w:pPr>
        <w:spacing w:line="240" w:lineRule="auto"/>
      </w:pPr>
      <w:r>
        <w:separator/>
      </w:r>
    </w:p>
  </w:endnote>
  <w:endnote w:type="continuationSeparator" w:id="0">
    <w:p w:rsidR="00436937" w:rsidP="00AD2D54" w:rsidRDefault="00436937" w14:paraId="5BF34B79" w14:textId="77777777">
      <w:pPr>
        <w:spacing w:line="240" w:lineRule="auto"/>
      </w:pPr>
      <w:r>
        <w:continuationSeparator/>
      </w:r>
    </w:p>
  </w:endnote>
  <w:endnote w:type="continuationNotice" w:id="1">
    <w:p w:rsidR="00436937" w:rsidRDefault="00436937" w14:paraId="58CABF77"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3468" w:rsidRDefault="00663468" w14:paraId="6DADFE39"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Layout w:type="fixed"/>
      <w:tblCellMar>
        <w:left w:w="0" w:type="dxa"/>
        <w:right w:w="0" w:type="dxa"/>
      </w:tblCellMar>
      <w:tblLook w:val="04A0" w:firstRow="1" w:lastRow="0" w:firstColumn="1" w:lastColumn="0" w:noHBand="0" w:noVBand="1"/>
    </w:tblPr>
    <w:tblGrid>
      <w:gridCol w:w="6096"/>
      <w:gridCol w:w="3402"/>
    </w:tblGrid>
    <w:tr w:rsidRPr="00CA11E7" w:rsidR="00FA5422" w:rsidTr="3CD4A71B" w14:paraId="4B4405C2" w14:textId="77777777">
      <w:trPr>
        <w:trHeight w:val="360"/>
      </w:trPr>
      <w:tc>
        <w:tcPr>
          <w:tcW w:w="6096" w:type="dxa"/>
          <w:vAlign w:val="center"/>
        </w:tcPr>
        <w:p w:rsidRPr="00A9029F" w:rsidR="00FA5422" w:rsidP="004B04FB" w:rsidRDefault="3CD4A71B" w14:paraId="33DBA36E" w14:textId="3FA1067D">
          <w:pPr>
            <w:pStyle w:val="stlPaginanummer"/>
            <w:tabs>
              <w:tab w:val="right" w:pos="3817"/>
            </w:tabs>
            <w:jc w:val="left"/>
            <w:rPr>
              <w:sz w:val="18"/>
              <w:szCs w:val="18"/>
            </w:rPr>
          </w:pPr>
          <w:r w:rsidRPr="3CD4A71B">
            <w:rPr>
              <w:sz w:val="18"/>
              <w:szCs w:val="18"/>
            </w:rPr>
            <w:t>Bijlage 4 B: Referentie Installaties adviesbureaus</w:t>
          </w:r>
        </w:p>
      </w:tc>
      <w:tc>
        <w:tcPr>
          <w:tcW w:w="3402" w:type="dxa"/>
          <w:vAlign w:val="center"/>
        </w:tcPr>
        <w:p w:rsidRPr="00A9029F" w:rsidR="00FA5422" w:rsidP="00A9029F" w:rsidRDefault="00FA5422" w14:paraId="0C198D07" w14:textId="77777777">
          <w:pPr>
            <w:pStyle w:val="stlPaginanummer"/>
            <w:ind w:right="167"/>
            <w:rPr>
              <w:sz w:val="18"/>
              <w:szCs w:val="18"/>
            </w:rPr>
          </w:pPr>
          <w:r w:rsidRPr="00A9029F">
            <w:rPr>
              <w:sz w:val="18"/>
              <w:szCs w:val="18"/>
            </w:rPr>
            <w:fldChar w:fldCharType="begin"/>
          </w:r>
          <w:r w:rsidRPr="00A9029F">
            <w:rPr>
              <w:sz w:val="18"/>
              <w:szCs w:val="18"/>
            </w:rPr>
            <w:instrText xml:space="preserve"> PAGE   \* MERGEFORMAT </w:instrText>
          </w:r>
          <w:r w:rsidRPr="00A9029F">
            <w:rPr>
              <w:sz w:val="18"/>
              <w:szCs w:val="18"/>
            </w:rPr>
            <w:fldChar w:fldCharType="separate"/>
          </w:r>
          <w:r w:rsidR="003C238B">
            <w:rPr>
              <w:noProof/>
              <w:sz w:val="18"/>
              <w:szCs w:val="18"/>
            </w:rPr>
            <w:t>2</w:t>
          </w:r>
          <w:r w:rsidRPr="00A9029F">
            <w:rPr>
              <w:sz w:val="18"/>
              <w:szCs w:val="18"/>
            </w:rPr>
            <w:fldChar w:fldCharType="end"/>
          </w:r>
          <w:r w:rsidRPr="00A9029F">
            <w:rPr>
              <w:sz w:val="18"/>
              <w:szCs w:val="18"/>
            </w:rPr>
            <w:t xml:space="preserve">  van </w:t>
          </w:r>
          <w:r w:rsidRPr="00A9029F">
            <w:rPr>
              <w:rFonts w:cs="Arial"/>
              <w:sz w:val="18"/>
              <w:szCs w:val="18"/>
            </w:rPr>
            <w:t xml:space="preserve"> </w:t>
          </w:r>
          <w:r w:rsidRPr="00A9029F">
            <w:rPr>
              <w:rFonts w:cs="Arial"/>
              <w:sz w:val="18"/>
              <w:szCs w:val="18"/>
            </w:rPr>
            <w:fldChar w:fldCharType="begin"/>
          </w:r>
          <w:r w:rsidRPr="00A9029F">
            <w:rPr>
              <w:rFonts w:cs="Arial"/>
              <w:sz w:val="18"/>
              <w:szCs w:val="18"/>
            </w:rPr>
            <w:instrText>NUMPAGES</w:instrText>
          </w:r>
          <w:r w:rsidRPr="00A9029F">
            <w:rPr>
              <w:rFonts w:cs="Arial"/>
              <w:sz w:val="18"/>
              <w:szCs w:val="18"/>
            </w:rPr>
            <w:fldChar w:fldCharType="separate"/>
          </w:r>
          <w:r w:rsidR="003C238B">
            <w:rPr>
              <w:rFonts w:cs="Arial"/>
              <w:noProof/>
              <w:sz w:val="18"/>
              <w:szCs w:val="18"/>
            </w:rPr>
            <w:t>5</w:t>
          </w:r>
          <w:r w:rsidRPr="00A9029F">
            <w:rPr>
              <w:rFonts w:cs="Arial"/>
              <w:sz w:val="18"/>
              <w:szCs w:val="18"/>
            </w:rPr>
            <w:fldChar w:fldCharType="end"/>
          </w:r>
        </w:p>
      </w:tc>
    </w:tr>
    <w:tr w:rsidRPr="00CA11E7" w:rsidR="00FA5422" w:rsidTr="3CD4A71B" w14:paraId="14D9432C" w14:textId="77777777">
      <w:trPr>
        <w:trHeight w:val="360"/>
      </w:trPr>
      <w:tc>
        <w:tcPr>
          <w:tcW w:w="6096" w:type="dxa"/>
          <w:vAlign w:val="center"/>
        </w:tcPr>
        <w:p w:rsidRPr="00A9029F" w:rsidR="00FA5422" w:rsidP="00D45983" w:rsidRDefault="00FA5422" w14:paraId="0B9DB082" w14:textId="77777777">
          <w:pPr>
            <w:pStyle w:val="stlPaginanummer"/>
            <w:tabs>
              <w:tab w:val="right" w:pos="3817"/>
            </w:tabs>
            <w:jc w:val="left"/>
            <w:rPr>
              <w:sz w:val="18"/>
              <w:szCs w:val="18"/>
            </w:rPr>
          </w:pPr>
        </w:p>
      </w:tc>
      <w:tc>
        <w:tcPr>
          <w:tcW w:w="3402" w:type="dxa"/>
          <w:vAlign w:val="center"/>
        </w:tcPr>
        <w:p w:rsidRPr="00A9029F" w:rsidR="00FA5422" w:rsidP="00A9029F" w:rsidRDefault="00FA5422" w14:paraId="3B891437" w14:textId="77777777">
          <w:pPr>
            <w:pStyle w:val="stlPaginanummer"/>
            <w:ind w:right="167"/>
            <w:rPr>
              <w:sz w:val="18"/>
              <w:szCs w:val="18"/>
            </w:rPr>
          </w:pPr>
        </w:p>
      </w:tc>
    </w:tr>
  </w:tbl>
  <w:p w:rsidR="00FA5422" w:rsidRDefault="00FA5422" w14:paraId="6DF2A382"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3468" w:rsidRDefault="00663468" w14:paraId="79543232"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36937" w:rsidP="00AD2D54" w:rsidRDefault="00436937" w14:paraId="1D9A32B5" w14:textId="77777777">
      <w:pPr>
        <w:spacing w:line="240" w:lineRule="auto"/>
      </w:pPr>
      <w:r>
        <w:separator/>
      </w:r>
    </w:p>
  </w:footnote>
  <w:footnote w:type="continuationSeparator" w:id="0">
    <w:p w:rsidR="00436937" w:rsidP="00AD2D54" w:rsidRDefault="00436937" w14:paraId="464D616C" w14:textId="77777777">
      <w:pPr>
        <w:spacing w:line="240" w:lineRule="auto"/>
      </w:pPr>
      <w:r>
        <w:continuationSeparator/>
      </w:r>
    </w:p>
  </w:footnote>
  <w:footnote w:type="continuationNotice" w:id="1">
    <w:p w:rsidR="00436937" w:rsidRDefault="00436937" w14:paraId="7710AFE8"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3468" w:rsidRDefault="00663468" w14:paraId="0BCFC1C9"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3468" w:rsidRDefault="00663468" w14:paraId="7A6A58D5" w14:textId="7777777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A5422" w:rsidP="00860FF2" w:rsidRDefault="00FA5422" w14:paraId="572B03FE" w14:textId="77777777">
    <w:pPr>
      <w:pStyle w:val="Koptekst"/>
      <w:ind w:left="-2835"/>
      <w:jc w:val="right"/>
    </w:pPr>
    <w:r>
      <w:rPr>
        <w:rStyle w:val="stlContactGegevensKop"/>
        <w:b w:val="0"/>
      </w:rPr>
      <w:fldChar w:fldCharType="begin"/>
    </w:r>
    <w:r>
      <w:rPr>
        <w:rStyle w:val="stlContactGegevensKop"/>
        <w:b w:val="0"/>
      </w:rPr>
      <w:instrText xml:space="preserve"> PAGE   \* MERGEFORMAT </w:instrText>
    </w:r>
    <w:r>
      <w:rPr>
        <w:rStyle w:val="stlContactGegevensKop"/>
        <w:b w:val="0"/>
      </w:rPr>
      <w:fldChar w:fldCharType="separate"/>
    </w:r>
    <w:r w:rsidR="003C238B">
      <w:rPr>
        <w:rStyle w:val="stlContactGegevensKop"/>
        <w:b w:val="0"/>
        <w:noProof/>
      </w:rPr>
      <w:t>1</w:t>
    </w:r>
    <w:r>
      <w:rPr>
        <w:rStyle w:val="stlContactGegevensKop"/>
        <w:b w:val="0"/>
      </w:rPr>
      <w:fldChar w:fldCharType="end"/>
    </w:r>
    <w:r>
      <w:rPr>
        <w:rStyle w:val="stlContactGegevensKop"/>
        <w:b w:val="0"/>
      </w:rPr>
      <w:t>/</w:t>
    </w:r>
    <w:r>
      <w:fldChar w:fldCharType="begin"/>
    </w:r>
    <w:r>
      <w:instrText>NUMPAGES   \* MERGEFORMAT</w:instrText>
    </w:r>
    <w:r>
      <w:fldChar w:fldCharType="separate"/>
    </w:r>
    <w:r w:rsidRPr="003C238B" w:rsidR="003C238B">
      <w:rPr>
        <w:rStyle w:val="stlContactGegevensKop"/>
        <w:b w:val="0"/>
        <w:noProof/>
      </w:rPr>
      <w:t>5</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B746E"/>
    <w:multiLevelType w:val="hybridMultilevel"/>
    <w:tmpl w:val="B99AC5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4CC4D78"/>
    <w:multiLevelType w:val="multilevel"/>
    <w:tmpl w:val="7C30A64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7BD2C82"/>
    <w:multiLevelType w:val="singleLevel"/>
    <w:tmpl w:val="5CA82894"/>
    <w:lvl w:ilvl="0">
      <w:start w:val="2"/>
      <w:numFmt w:val="decimal"/>
      <w:pStyle w:val="Kop6"/>
      <w:lvlText w:val="%1"/>
      <w:lvlJc w:val="left"/>
      <w:pPr>
        <w:tabs>
          <w:tab w:val="num" w:pos="570"/>
        </w:tabs>
        <w:ind w:left="570" w:hanging="570"/>
      </w:pPr>
      <w:rPr>
        <w:rFonts w:hint="default"/>
      </w:rPr>
    </w:lvl>
  </w:abstractNum>
  <w:abstractNum w:abstractNumId="3" w15:restartNumberingAfterBreak="0">
    <w:nsid w:val="28B14EFC"/>
    <w:multiLevelType w:val="hybridMultilevel"/>
    <w:tmpl w:val="074896F4"/>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AF5426D"/>
    <w:multiLevelType w:val="hybridMultilevel"/>
    <w:tmpl w:val="1DFCADC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388F1274"/>
    <w:multiLevelType w:val="hybridMultilevel"/>
    <w:tmpl w:val="153AAD48"/>
    <w:lvl w:ilvl="0" w:tplc="1B6E9CBA">
      <w:start w:val="1"/>
      <w:numFmt w:val="bullet"/>
      <w:lvlText w:val="-"/>
      <w:lvlJc w:val="left"/>
      <w:pPr>
        <w:ind w:left="720" w:hanging="360"/>
      </w:pPr>
      <w:rPr>
        <w:rFonts w:hint="default" w:ascii="Calibri" w:hAnsi="Calibri" w:eastAsia="Calibri"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440C414B"/>
    <w:multiLevelType w:val="hybridMultilevel"/>
    <w:tmpl w:val="169E01B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4B832556"/>
    <w:multiLevelType w:val="hybridMultilevel"/>
    <w:tmpl w:val="833AF062"/>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8" w15:restartNumberingAfterBreak="0">
    <w:nsid w:val="4BC87590"/>
    <w:multiLevelType w:val="multilevel"/>
    <w:tmpl w:val="E820BD9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508E33F7"/>
    <w:multiLevelType w:val="hybridMultilevel"/>
    <w:tmpl w:val="318C46A8"/>
    <w:lvl w:ilvl="0" w:tplc="0CF0D676">
      <w:start w:val="1"/>
      <w:numFmt w:val="bullet"/>
      <w:lvlText w:val=""/>
      <w:lvlJc w:val="left"/>
      <w:pPr>
        <w:ind w:left="1777" w:hanging="360"/>
      </w:pPr>
      <w:rPr>
        <w:rFonts w:hint="default" w:ascii="Symbol" w:hAnsi="Symbol"/>
      </w:rPr>
    </w:lvl>
    <w:lvl w:ilvl="1" w:tplc="20385094">
      <w:start w:val="1"/>
      <w:numFmt w:val="bullet"/>
      <w:lvlText w:val="o"/>
      <w:lvlJc w:val="left"/>
      <w:pPr>
        <w:ind w:left="1440" w:hanging="360"/>
      </w:pPr>
      <w:rPr>
        <w:rFonts w:hint="default" w:ascii="Courier New" w:hAnsi="Courier New"/>
      </w:rPr>
    </w:lvl>
    <w:lvl w:ilvl="2" w:tplc="BD60C580">
      <w:start w:val="1"/>
      <w:numFmt w:val="bullet"/>
      <w:lvlText w:val=""/>
      <w:lvlJc w:val="left"/>
      <w:pPr>
        <w:ind w:left="2160" w:hanging="360"/>
      </w:pPr>
      <w:rPr>
        <w:rFonts w:hint="default" w:ascii="Wingdings" w:hAnsi="Wingdings"/>
      </w:rPr>
    </w:lvl>
    <w:lvl w:ilvl="3" w:tplc="39D07282">
      <w:start w:val="1"/>
      <w:numFmt w:val="bullet"/>
      <w:lvlText w:val=""/>
      <w:lvlJc w:val="left"/>
      <w:pPr>
        <w:ind w:left="2880" w:hanging="360"/>
      </w:pPr>
      <w:rPr>
        <w:rFonts w:hint="default" w:ascii="Symbol" w:hAnsi="Symbol"/>
      </w:rPr>
    </w:lvl>
    <w:lvl w:ilvl="4" w:tplc="5560A0CC">
      <w:start w:val="1"/>
      <w:numFmt w:val="bullet"/>
      <w:lvlText w:val="o"/>
      <w:lvlJc w:val="left"/>
      <w:pPr>
        <w:ind w:left="3600" w:hanging="360"/>
      </w:pPr>
      <w:rPr>
        <w:rFonts w:hint="default" w:ascii="Courier New" w:hAnsi="Courier New"/>
      </w:rPr>
    </w:lvl>
    <w:lvl w:ilvl="5" w:tplc="45C0494A">
      <w:start w:val="1"/>
      <w:numFmt w:val="bullet"/>
      <w:lvlText w:val=""/>
      <w:lvlJc w:val="left"/>
      <w:pPr>
        <w:ind w:left="4320" w:hanging="360"/>
      </w:pPr>
      <w:rPr>
        <w:rFonts w:hint="default" w:ascii="Wingdings" w:hAnsi="Wingdings"/>
      </w:rPr>
    </w:lvl>
    <w:lvl w:ilvl="6" w:tplc="34AAC15C">
      <w:start w:val="1"/>
      <w:numFmt w:val="bullet"/>
      <w:lvlText w:val=""/>
      <w:lvlJc w:val="left"/>
      <w:pPr>
        <w:ind w:left="5040" w:hanging="360"/>
      </w:pPr>
      <w:rPr>
        <w:rFonts w:hint="default" w:ascii="Symbol" w:hAnsi="Symbol"/>
      </w:rPr>
    </w:lvl>
    <w:lvl w:ilvl="7" w:tplc="9C70E748">
      <w:start w:val="1"/>
      <w:numFmt w:val="bullet"/>
      <w:lvlText w:val="o"/>
      <w:lvlJc w:val="left"/>
      <w:pPr>
        <w:ind w:left="5760" w:hanging="360"/>
      </w:pPr>
      <w:rPr>
        <w:rFonts w:hint="default" w:ascii="Courier New" w:hAnsi="Courier New"/>
      </w:rPr>
    </w:lvl>
    <w:lvl w:ilvl="8" w:tplc="5718A798">
      <w:start w:val="1"/>
      <w:numFmt w:val="bullet"/>
      <w:lvlText w:val=""/>
      <w:lvlJc w:val="left"/>
      <w:pPr>
        <w:ind w:left="6480" w:hanging="360"/>
      </w:pPr>
      <w:rPr>
        <w:rFonts w:hint="default" w:ascii="Wingdings" w:hAnsi="Wingdings"/>
      </w:rPr>
    </w:lvl>
  </w:abstractNum>
  <w:abstractNum w:abstractNumId="10" w15:restartNumberingAfterBreak="0">
    <w:nsid w:val="63074E8B"/>
    <w:multiLevelType w:val="hybridMultilevel"/>
    <w:tmpl w:val="619E6212"/>
    <w:lvl w:ilvl="0" w:tplc="04130015">
      <w:start w:val="1"/>
      <w:numFmt w:val="bullet"/>
      <w:lvlText w:val=""/>
      <w:lvlJc w:val="left"/>
      <w:pPr>
        <w:tabs>
          <w:tab w:val="num" w:pos="360"/>
        </w:tabs>
        <w:ind w:left="36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69EF3F7E"/>
    <w:multiLevelType w:val="hybridMultilevel"/>
    <w:tmpl w:val="24D427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0776060"/>
    <w:multiLevelType w:val="multilevel"/>
    <w:tmpl w:val="F7A03EAE"/>
    <w:styleLink w:val="Radboudumcopsommingrapport"/>
    <w:lvl w:ilvl="0">
      <w:start w:val="1"/>
      <w:numFmt w:val="bullet"/>
      <w:lvlText w:val=""/>
      <w:lvlJc w:val="left"/>
      <w:pPr>
        <w:ind w:left="227" w:hanging="227"/>
      </w:pPr>
      <w:rPr>
        <w:rFonts w:hint="default" w:ascii="Symbol" w:hAnsi="Symbol"/>
      </w:rPr>
    </w:lvl>
    <w:lvl w:ilvl="1">
      <w:start w:val="1"/>
      <w:numFmt w:val="bullet"/>
      <w:lvlText w:val=""/>
      <w:lvlJc w:val="left"/>
      <w:pPr>
        <w:ind w:left="454" w:hanging="227"/>
      </w:pPr>
      <w:rPr>
        <w:rFonts w:hint="default" w:ascii="Symbol" w:hAnsi="Symbol"/>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75005802"/>
    <w:multiLevelType w:val="multilevel"/>
    <w:tmpl w:val="F78C4F8A"/>
    <w:styleLink w:val="Radboudumcrapport"/>
    <w:lvl w:ilvl="0">
      <w:start w:val="1"/>
      <w:numFmt w:val="decimal"/>
      <w:pStyle w:val="Kop1"/>
      <w:lvlText w:val="%1"/>
      <w:lvlJc w:val="right"/>
      <w:pPr>
        <w:ind w:left="0" w:hanging="227"/>
      </w:pPr>
      <w:rPr>
        <w:rFonts w:hint="default"/>
      </w:rPr>
    </w:lvl>
    <w:lvl w:ilvl="1">
      <w:start w:val="1"/>
      <w:numFmt w:val="decimal"/>
      <w:pStyle w:val="Kop2"/>
      <w:lvlText w:val="%1.%2"/>
      <w:lvlJc w:val="right"/>
      <w:pPr>
        <w:ind w:left="0" w:hanging="227"/>
      </w:pPr>
      <w:rPr>
        <w:rFonts w:hint="default"/>
      </w:rPr>
    </w:lvl>
    <w:lvl w:ilvl="2">
      <w:start w:val="1"/>
      <w:numFmt w:val="decimal"/>
      <w:pStyle w:val="Kop3"/>
      <w:lvlText w:val="%3."/>
      <w:lvlJc w:val="left"/>
      <w:pPr>
        <w:ind w:left="567" w:hanging="567"/>
      </w:pPr>
      <w:rPr>
        <w:rFonts w:ascii="Calibri" w:hAnsi="Calibri" w:eastAsia="Times New Roman" w:cs="Times New Roman"/>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753950AD"/>
    <w:multiLevelType w:val="multilevel"/>
    <w:tmpl w:val="12F25662"/>
    <w:styleLink w:val="Radboudumcagenda"/>
    <w:lvl w:ilvl="0">
      <w:start w:val="1"/>
      <w:numFmt w:val="decimal"/>
      <w:lvlText w:val="%1."/>
      <w:lvlJc w:val="left"/>
      <w:pPr>
        <w:ind w:left="397" w:hanging="397"/>
      </w:pPr>
      <w:rPr>
        <w:rFonts w:hint="default"/>
      </w:rPr>
    </w:lvl>
    <w:lvl w:ilvl="1">
      <w:start w:val="1"/>
      <w:numFmt w:val="decimal"/>
      <w:lvlText w:val="%1.%2"/>
      <w:lvlJc w:val="left"/>
      <w:pPr>
        <w:tabs>
          <w:tab w:val="num" w:pos="794"/>
        </w:tabs>
        <w:ind w:left="794" w:hanging="39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7D3F1E82"/>
    <w:multiLevelType w:val="hybridMultilevel"/>
    <w:tmpl w:val="0B028DC8"/>
    <w:lvl w:ilvl="0" w:tplc="D1B6DFB2">
      <w:start w:val="1"/>
      <w:numFmt w:val="bullet"/>
      <w:lvlText w:val=""/>
      <w:lvlJc w:val="left"/>
      <w:pPr>
        <w:tabs>
          <w:tab w:val="num" w:pos="1777"/>
        </w:tabs>
        <w:ind w:left="1777" w:hanging="360"/>
      </w:pPr>
      <w:rPr>
        <w:rFonts w:hint="default" w:ascii="Symbol" w:hAnsi="Symbol"/>
        <w:color w:val="auto"/>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7D9057EB"/>
    <w:multiLevelType w:val="hybridMultilevel"/>
    <w:tmpl w:val="5B8A2EA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7" w15:restartNumberingAfterBreak="0">
    <w:nsid w:val="7E2A71E9"/>
    <w:multiLevelType w:val="multilevel"/>
    <w:tmpl w:val="D6D69092"/>
    <w:lvl w:ilvl="0">
      <w:start w:val="1"/>
      <w:numFmt w:val="bullet"/>
      <w:lvlText w:val=""/>
      <w:lvlJc w:val="left"/>
      <w:pPr>
        <w:tabs>
          <w:tab w:val="num" w:pos="360"/>
        </w:tabs>
        <w:ind w:left="360" w:hanging="360"/>
      </w:pPr>
      <w:rPr>
        <w:rFonts w:hint="default" w:ascii="Symbol" w:hAnsi="Symbol"/>
        <w:b w:val="0"/>
        <w:i w:val="0"/>
        <w:sz w:val="18"/>
        <w:szCs w:val="18"/>
      </w:rPr>
    </w:lvl>
    <w:lvl w:ilvl="1">
      <w:start w:val="1"/>
      <w:numFmt w:val="decimal"/>
      <w:pStyle w:val="Kop2BijlageResetnumbering"/>
      <w:lvlText w:val="%1.%2"/>
      <w:lvlJc w:val="left"/>
      <w:pPr>
        <w:tabs>
          <w:tab w:val="num" w:pos="716"/>
        </w:tabs>
        <w:ind w:left="716" w:hanging="765"/>
      </w:pPr>
      <w:rPr>
        <w:rFonts w:hint="default"/>
      </w:rPr>
    </w:lvl>
    <w:lvl w:ilvl="2">
      <w:start w:val="1"/>
      <w:numFmt w:val="decimal"/>
      <w:lvlText w:val="%1.%2.%3"/>
      <w:lvlJc w:val="left"/>
      <w:pPr>
        <w:tabs>
          <w:tab w:val="num" w:pos="667"/>
        </w:tabs>
        <w:ind w:left="667" w:hanging="765"/>
      </w:pPr>
      <w:rPr>
        <w:rFonts w:hint="default"/>
      </w:rPr>
    </w:lvl>
    <w:lvl w:ilvl="3">
      <w:start w:val="1"/>
      <w:numFmt w:val="decimal"/>
      <w:lvlText w:val="%1.%2.%3.%4"/>
      <w:lvlJc w:val="left"/>
      <w:pPr>
        <w:tabs>
          <w:tab w:val="num" w:pos="618"/>
        </w:tabs>
        <w:ind w:left="618" w:hanging="765"/>
      </w:pPr>
      <w:rPr>
        <w:rFonts w:hint="default"/>
      </w:rPr>
    </w:lvl>
    <w:lvl w:ilvl="4">
      <w:start w:val="1"/>
      <w:numFmt w:val="decimal"/>
      <w:lvlText w:val="%1.%2.%3.%4.%5"/>
      <w:lvlJc w:val="left"/>
      <w:pPr>
        <w:tabs>
          <w:tab w:val="num" w:pos="884"/>
        </w:tabs>
        <w:ind w:left="884" w:hanging="1080"/>
      </w:pPr>
      <w:rPr>
        <w:rFonts w:hint="default"/>
      </w:rPr>
    </w:lvl>
    <w:lvl w:ilvl="5">
      <w:start w:val="1"/>
      <w:numFmt w:val="decimal"/>
      <w:lvlText w:val="%1.%2.%3.%4.%5.%6"/>
      <w:lvlJc w:val="left"/>
      <w:pPr>
        <w:tabs>
          <w:tab w:val="num" w:pos="835"/>
        </w:tabs>
        <w:ind w:left="835" w:hanging="1080"/>
      </w:pPr>
      <w:rPr>
        <w:rFonts w:hint="default"/>
      </w:rPr>
    </w:lvl>
    <w:lvl w:ilvl="6">
      <w:start w:val="1"/>
      <w:numFmt w:val="decimal"/>
      <w:lvlText w:val="%1.%2.%3.%4.%5.%6.%7"/>
      <w:lvlJc w:val="left"/>
      <w:pPr>
        <w:tabs>
          <w:tab w:val="num" w:pos="1146"/>
        </w:tabs>
        <w:ind w:left="1146" w:hanging="1440"/>
      </w:pPr>
      <w:rPr>
        <w:rFonts w:hint="default"/>
      </w:rPr>
    </w:lvl>
    <w:lvl w:ilvl="7">
      <w:start w:val="1"/>
      <w:numFmt w:val="decimal"/>
      <w:lvlText w:val="%1.%2.%3.%4.%5.%6.%7.%8"/>
      <w:lvlJc w:val="left"/>
      <w:pPr>
        <w:tabs>
          <w:tab w:val="num" w:pos="1097"/>
        </w:tabs>
        <w:ind w:left="1097" w:hanging="1440"/>
      </w:pPr>
      <w:rPr>
        <w:rFonts w:hint="default"/>
      </w:rPr>
    </w:lvl>
    <w:lvl w:ilvl="8">
      <w:start w:val="1"/>
      <w:numFmt w:val="decimal"/>
      <w:lvlText w:val="%1.%2.%3.%4.%5.%6.%7.%8.%9"/>
      <w:lvlJc w:val="left"/>
      <w:pPr>
        <w:tabs>
          <w:tab w:val="num" w:pos="1048"/>
        </w:tabs>
        <w:ind w:left="1048" w:hanging="1440"/>
      </w:pPr>
      <w:rPr>
        <w:rFonts w:hint="default"/>
      </w:rPr>
    </w:lvl>
  </w:abstractNum>
  <w:num w:numId="1" w16cid:durableId="1867055798">
    <w:abstractNumId w:val="9"/>
  </w:num>
  <w:num w:numId="2" w16cid:durableId="2003312332">
    <w:abstractNumId w:val="14"/>
  </w:num>
  <w:num w:numId="3" w16cid:durableId="687029055">
    <w:abstractNumId w:val="13"/>
    <w:lvlOverride w:ilvl="0">
      <w:lvl w:ilvl="0">
        <w:start w:val="1"/>
        <w:numFmt w:val="decimal"/>
        <w:pStyle w:val="Kop1"/>
        <w:lvlText w:val="%1"/>
        <w:lvlJc w:val="right"/>
        <w:pPr>
          <w:ind w:left="0" w:hanging="227"/>
        </w:pPr>
        <w:rPr>
          <w:rFonts w:hint="default"/>
          <w:i w:val="0"/>
        </w:rPr>
      </w:lvl>
    </w:lvlOverride>
    <w:lvlOverride w:ilvl="1">
      <w:lvl w:ilvl="1">
        <w:start w:val="1"/>
        <w:numFmt w:val="decimal"/>
        <w:pStyle w:val="Kop2"/>
        <w:lvlText w:val="%1.%2"/>
        <w:lvlJc w:val="right"/>
        <w:pPr>
          <w:ind w:left="0" w:hanging="227"/>
        </w:pPr>
        <w:rPr>
          <w:rFonts w:hint="default"/>
        </w:rPr>
      </w:lvl>
    </w:lvlOverride>
    <w:lvlOverride w:ilvl="2">
      <w:lvl w:ilvl="2">
        <w:start w:val="1"/>
        <w:numFmt w:val="decimal"/>
        <w:pStyle w:val="Kop3"/>
        <w:lvlText w:val="%3."/>
        <w:lvlJc w:val="left"/>
        <w:pPr>
          <w:ind w:left="567" w:hanging="567"/>
        </w:pPr>
        <w:rPr>
          <w:rFonts w:asciiTheme="minorHAnsi" w:hAnsiTheme="minorHAnsi" w:eastAsiaTheme="majorEastAsia" w:cstheme="majorBidi"/>
        </w:rPr>
      </w:lvl>
    </w:lvlOverride>
  </w:num>
  <w:num w:numId="4" w16cid:durableId="844980654">
    <w:abstractNumId w:val="12"/>
  </w:num>
  <w:num w:numId="5" w16cid:durableId="744573876">
    <w:abstractNumId w:val="2"/>
  </w:num>
  <w:num w:numId="6" w16cid:durableId="100415810">
    <w:abstractNumId w:val="17"/>
  </w:num>
  <w:num w:numId="7" w16cid:durableId="1693188748">
    <w:abstractNumId w:val="13"/>
  </w:num>
  <w:num w:numId="8" w16cid:durableId="1604918726">
    <w:abstractNumId w:val="10"/>
  </w:num>
  <w:num w:numId="9" w16cid:durableId="1763598240">
    <w:abstractNumId w:val="15"/>
  </w:num>
  <w:num w:numId="10" w16cid:durableId="1041320027">
    <w:abstractNumId w:val="6"/>
  </w:num>
  <w:num w:numId="11" w16cid:durableId="2107378630">
    <w:abstractNumId w:val="7"/>
  </w:num>
  <w:num w:numId="12" w16cid:durableId="1427000117">
    <w:abstractNumId w:val="16"/>
  </w:num>
  <w:num w:numId="13" w16cid:durableId="2109080430">
    <w:abstractNumId w:val="4"/>
  </w:num>
  <w:num w:numId="14" w16cid:durableId="960497811">
    <w:abstractNumId w:val="3"/>
  </w:num>
  <w:num w:numId="15" w16cid:durableId="450395554">
    <w:abstractNumId w:val="5"/>
  </w:num>
  <w:num w:numId="16" w16cid:durableId="2074887282">
    <w:abstractNumId w:val="0"/>
  </w:num>
  <w:num w:numId="17" w16cid:durableId="5330383">
    <w:abstractNumId w:val="11"/>
  </w:num>
  <w:num w:numId="18" w16cid:durableId="1920097488">
    <w:abstractNumId w:val="1"/>
  </w:num>
  <w:num w:numId="19" w16cid:durableId="1663049490">
    <w:abstractNumId w:val="8"/>
  </w:num>
  <w:numIdMacAtCleanup w:val="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attachedTemplate r:id="rId1"/>
  <w:trackRevisions w:val="false"/>
  <w:doNotTrackMoves/>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85505"/>
    <w:rsid w:val="00010776"/>
    <w:rsid w:val="000119C4"/>
    <w:rsid w:val="00017435"/>
    <w:rsid w:val="00027FFD"/>
    <w:rsid w:val="00040CF1"/>
    <w:rsid w:val="00045E02"/>
    <w:rsid w:val="000503A9"/>
    <w:rsid w:val="00057EE1"/>
    <w:rsid w:val="00060380"/>
    <w:rsid w:val="00062054"/>
    <w:rsid w:val="00063134"/>
    <w:rsid w:val="00063615"/>
    <w:rsid w:val="00065B3D"/>
    <w:rsid w:val="00077386"/>
    <w:rsid w:val="0008006F"/>
    <w:rsid w:val="000873B6"/>
    <w:rsid w:val="00091DAC"/>
    <w:rsid w:val="00093BB8"/>
    <w:rsid w:val="00095E92"/>
    <w:rsid w:val="00096642"/>
    <w:rsid w:val="000A1FDF"/>
    <w:rsid w:val="000D3397"/>
    <w:rsid w:val="000E478B"/>
    <w:rsid w:val="000E541E"/>
    <w:rsid w:val="000F5222"/>
    <w:rsid w:val="00103F89"/>
    <w:rsid w:val="0010584A"/>
    <w:rsid w:val="00114B61"/>
    <w:rsid w:val="001408D4"/>
    <w:rsid w:val="001423DC"/>
    <w:rsid w:val="00144715"/>
    <w:rsid w:val="00146AFF"/>
    <w:rsid w:val="00147A08"/>
    <w:rsid w:val="001638A6"/>
    <w:rsid w:val="00166CA1"/>
    <w:rsid w:val="001751DB"/>
    <w:rsid w:val="00182918"/>
    <w:rsid w:val="00186E93"/>
    <w:rsid w:val="001959B9"/>
    <w:rsid w:val="00196171"/>
    <w:rsid w:val="001975AD"/>
    <w:rsid w:val="00197897"/>
    <w:rsid w:val="001A46B5"/>
    <w:rsid w:val="001A5204"/>
    <w:rsid w:val="001B0E21"/>
    <w:rsid w:val="001C1735"/>
    <w:rsid w:val="001C72FC"/>
    <w:rsid w:val="001D1F01"/>
    <w:rsid w:val="001D1FFC"/>
    <w:rsid w:val="001D313E"/>
    <w:rsid w:val="001E5520"/>
    <w:rsid w:val="001F3B1B"/>
    <w:rsid w:val="001F3D89"/>
    <w:rsid w:val="001F4207"/>
    <w:rsid w:val="00210100"/>
    <w:rsid w:val="00210FF1"/>
    <w:rsid w:val="00214DEC"/>
    <w:rsid w:val="00217957"/>
    <w:rsid w:val="00226FB9"/>
    <w:rsid w:val="00232A97"/>
    <w:rsid w:val="002342C6"/>
    <w:rsid w:val="00236833"/>
    <w:rsid w:val="00243BAD"/>
    <w:rsid w:val="00247C98"/>
    <w:rsid w:val="0025082C"/>
    <w:rsid w:val="00252F7D"/>
    <w:rsid w:val="00253812"/>
    <w:rsid w:val="002574D0"/>
    <w:rsid w:val="002638F8"/>
    <w:rsid w:val="00265A6A"/>
    <w:rsid w:val="00276AFB"/>
    <w:rsid w:val="00290B8A"/>
    <w:rsid w:val="002A170D"/>
    <w:rsid w:val="002A4505"/>
    <w:rsid w:val="002B0517"/>
    <w:rsid w:val="002B1D5E"/>
    <w:rsid w:val="002B6375"/>
    <w:rsid w:val="002B7FDA"/>
    <w:rsid w:val="002C6F1C"/>
    <w:rsid w:val="002D394B"/>
    <w:rsid w:val="002E4554"/>
    <w:rsid w:val="002E5721"/>
    <w:rsid w:val="002E64CB"/>
    <w:rsid w:val="0030424F"/>
    <w:rsid w:val="003042ED"/>
    <w:rsid w:val="00314FCB"/>
    <w:rsid w:val="003170F8"/>
    <w:rsid w:val="003320F1"/>
    <w:rsid w:val="00335F3D"/>
    <w:rsid w:val="00345A83"/>
    <w:rsid w:val="00345C7C"/>
    <w:rsid w:val="00351207"/>
    <w:rsid w:val="0035201A"/>
    <w:rsid w:val="003530F3"/>
    <w:rsid w:val="0035691F"/>
    <w:rsid w:val="00361E9C"/>
    <w:rsid w:val="00373401"/>
    <w:rsid w:val="00374766"/>
    <w:rsid w:val="00381B99"/>
    <w:rsid w:val="00381D5C"/>
    <w:rsid w:val="0039049B"/>
    <w:rsid w:val="00393181"/>
    <w:rsid w:val="003A4CE6"/>
    <w:rsid w:val="003C238B"/>
    <w:rsid w:val="003D1E75"/>
    <w:rsid w:val="003D3DEA"/>
    <w:rsid w:val="003D72DA"/>
    <w:rsid w:val="003E413D"/>
    <w:rsid w:val="003F11FD"/>
    <w:rsid w:val="003F3C34"/>
    <w:rsid w:val="003F5A0A"/>
    <w:rsid w:val="00401F1E"/>
    <w:rsid w:val="004029F4"/>
    <w:rsid w:val="00406D46"/>
    <w:rsid w:val="00406E8A"/>
    <w:rsid w:val="00414BCA"/>
    <w:rsid w:val="00425F5C"/>
    <w:rsid w:val="004305FA"/>
    <w:rsid w:val="004353BE"/>
    <w:rsid w:val="00436937"/>
    <w:rsid w:val="00442122"/>
    <w:rsid w:val="004636BB"/>
    <w:rsid w:val="00471993"/>
    <w:rsid w:val="004725C6"/>
    <w:rsid w:val="004765C9"/>
    <w:rsid w:val="0049085D"/>
    <w:rsid w:val="00492BC8"/>
    <w:rsid w:val="00497046"/>
    <w:rsid w:val="004A6533"/>
    <w:rsid w:val="004B04FB"/>
    <w:rsid w:val="004B55EA"/>
    <w:rsid w:val="004C1513"/>
    <w:rsid w:val="004C52EA"/>
    <w:rsid w:val="004D172E"/>
    <w:rsid w:val="004D2775"/>
    <w:rsid w:val="004E1C4D"/>
    <w:rsid w:val="004E3DFE"/>
    <w:rsid w:val="004F7C88"/>
    <w:rsid w:val="005119CE"/>
    <w:rsid w:val="00523487"/>
    <w:rsid w:val="00534FFB"/>
    <w:rsid w:val="00542DE7"/>
    <w:rsid w:val="005437F7"/>
    <w:rsid w:val="0056485D"/>
    <w:rsid w:val="00571DA5"/>
    <w:rsid w:val="00577E3A"/>
    <w:rsid w:val="00583AB7"/>
    <w:rsid w:val="0058615E"/>
    <w:rsid w:val="00587A09"/>
    <w:rsid w:val="005A19F5"/>
    <w:rsid w:val="005B6D34"/>
    <w:rsid w:val="005B6F2D"/>
    <w:rsid w:val="005B7F50"/>
    <w:rsid w:val="005C10D4"/>
    <w:rsid w:val="005C14FE"/>
    <w:rsid w:val="005C4EB2"/>
    <w:rsid w:val="005D78C4"/>
    <w:rsid w:val="005E3205"/>
    <w:rsid w:val="005F18D9"/>
    <w:rsid w:val="00601606"/>
    <w:rsid w:val="006053A1"/>
    <w:rsid w:val="00606496"/>
    <w:rsid w:val="0061367D"/>
    <w:rsid w:val="00614B25"/>
    <w:rsid w:val="00616861"/>
    <w:rsid w:val="00622167"/>
    <w:rsid w:val="006256D2"/>
    <w:rsid w:val="006338A4"/>
    <w:rsid w:val="00635733"/>
    <w:rsid w:val="00635EB3"/>
    <w:rsid w:val="006416A6"/>
    <w:rsid w:val="00651696"/>
    <w:rsid w:val="0065429B"/>
    <w:rsid w:val="00663468"/>
    <w:rsid w:val="00664942"/>
    <w:rsid w:val="00664DDD"/>
    <w:rsid w:val="00671D0D"/>
    <w:rsid w:val="00687681"/>
    <w:rsid w:val="006D7AD0"/>
    <w:rsid w:val="006E2752"/>
    <w:rsid w:val="006E2B2E"/>
    <w:rsid w:val="006E4D4D"/>
    <w:rsid w:val="006E56FA"/>
    <w:rsid w:val="006F22C9"/>
    <w:rsid w:val="006F2AAB"/>
    <w:rsid w:val="006F6360"/>
    <w:rsid w:val="007101EF"/>
    <w:rsid w:val="007164AC"/>
    <w:rsid w:val="007212AD"/>
    <w:rsid w:val="00723310"/>
    <w:rsid w:val="007265D5"/>
    <w:rsid w:val="007308A2"/>
    <w:rsid w:val="007316D4"/>
    <w:rsid w:val="00744AD6"/>
    <w:rsid w:val="007607F3"/>
    <w:rsid w:val="00764E85"/>
    <w:rsid w:val="007672DA"/>
    <w:rsid w:val="00772E69"/>
    <w:rsid w:val="00773588"/>
    <w:rsid w:val="0077503B"/>
    <w:rsid w:val="007824F8"/>
    <w:rsid w:val="00790CDC"/>
    <w:rsid w:val="00795C08"/>
    <w:rsid w:val="00795C9D"/>
    <w:rsid w:val="007979FF"/>
    <w:rsid w:val="007A0E99"/>
    <w:rsid w:val="007B43D1"/>
    <w:rsid w:val="007D0527"/>
    <w:rsid w:val="007D1065"/>
    <w:rsid w:val="007D469C"/>
    <w:rsid w:val="007D4E59"/>
    <w:rsid w:val="007D507F"/>
    <w:rsid w:val="007D6F34"/>
    <w:rsid w:val="007E0815"/>
    <w:rsid w:val="007E2C52"/>
    <w:rsid w:val="007E7D37"/>
    <w:rsid w:val="007F2CDB"/>
    <w:rsid w:val="00812319"/>
    <w:rsid w:val="00824420"/>
    <w:rsid w:val="00830F61"/>
    <w:rsid w:val="008353B8"/>
    <w:rsid w:val="00836E60"/>
    <w:rsid w:val="00851117"/>
    <w:rsid w:val="008513AA"/>
    <w:rsid w:val="00851696"/>
    <w:rsid w:val="00856C9F"/>
    <w:rsid w:val="0085750B"/>
    <w:rsid w:val="00860FF2"/>
    <w:rsid w:val="00863DE5"/>
    <w:rsid w:val="00864DBD"/>
    <w:rsid w:val="008737EC"/>
    <w:rsid w:val="00874245"/>
    <w:rsid w:val="008A186A"/>
    <w:rsid w:val="008A3A8A"/>
    <w:rsid w:val="008A4494"/>
    <w:rsid w:val="008B0BB6"/>
    <w:rsid w:val="008C53D0"/>
    <w:rsid w:val="008C55BB"/>
    <w:rsid w:val="008C6280"/>
    <w:rsid w:val="008D11E0"/>
    <w:rsid w:val="008E27EA"/>
    <w:rsid w:val="008F08A2"/>
    <w:rsid w:val="008F44B2"/>
    <w:rsid w:val="00913226"/>
    <w:rsid w:val="00923E10"/>
    <w:rsid w:val="00940279"/>
    <w:rsid w:val="00940B88"/>
    <w:rsid w:val="00947956"/>
    <w:rsid w:val="009505A4"/>
    <w:rsid w:val="00950FE5"/>
    <w:rsid w:val="00953780"/>
    <w:rsid w:val="009561FC"/>
    <w:rsid w:val="00971AC2"/>
    <w:rsid w:val="009727DD"/>
    <w:rsid w:val="009819A1"/>
    <w:rsid w:val="00990AC0"/>
    <w:rsid w:val="00994600"/>
    <w:rsid w:val="00994619"/>
    <w:rsid w:val="009A41EB"/>
    <w:rsid w:val="009A5148"/>
    <w:rsid w:val="009A58AD"/>
    <w:rsid w:val="009C54AA"/>
    <w:rsid w:val="009C6487"/>
    <w:rsid w:val="009D0B68"/>
    <w:rsid w:val="009D5227"/>
    <w:rsid w:val="009E2801"/>
    <w:rsid w:val="009E4D22"/>
    <w:rsid w:val="009E75F7"/>
    <w:rsid w:val="009F7E0B"/>
    <w:rsid w:val="00A00A73"/>
    <w:rsid w:val="00A12697"/>
    <w:rsid w:val="00A213B2"/>
    <w:rsid w:val="00A36BE5"/>
    <w:rsid w:val="00A37CF0"/>
    <w:rsid w:val="00A413FD"/>
    <w:rsid w:val="00A443DB"/>
    <w:rsid w:val="00A61FE0"/>
    <w:rsid w:val="00A64A61"/>
    <w:rsid w:val="00A65DD7"/>
    <w:rsid w:val="00A666EB"/>
    <w:rsid w:val="00A71A3B"/>
    <w:rsid w:val="00A9029F"/>
    <w:rsid w:val="00A908C5"/>
    <w:rsid w:val="00A95587"/>
    <w:rsid w:val="00A95A20"/>
    <w:rsid w:val="00A96B3B"/>
    <w:rsid w:val="00AB0830"/>
    <w:rsid w:val="00AB0E58"/>
    <w:rsid w:val="00AB363A"/>
    <w:rsid w:val="00AB45F5"/>
    <w:rsid w:val="00AC52B5"/>
    <w:rsid w:val="00AD2D54"/>
    <w:rsid w:val="00AE46A0"/>
    <w:rsid w:val="00AF163E"/>
    <w:rsid w:val="00AF59AA"/>
    <w:rsid w:val="00AF71A6"/>
    <w:rsid w:val="00AF7842"/>
    <w:rsid w:val="00B070D9"/>
    <w:rsid w:val="00B1560F"/>
    <w:rsid w:val="00B1617E"/>
    <w:rsid w:val="00B272E2"/>
    <w:rsid w:val="00B31D6B"/>
    <w:rsid w:val="00B379D9"/>
    <w:rsid w:val="00B40B99"/>
    <w:rsid w:val="00B47A8D"/>
    <w:rsid w:val="00B605CC"/>
    <w:rsid w:val="00B60A16"/>
    <w:rsid w:val="00B64D9C"/>
    <w:rsid w:val="00B73B13"/>
    <w:rsid w:val="00B770EE"/>
    <w:rsid w:val="00B7744B"/>
    <w:rsid w:val="00B91404"/>
    <w:rsid w:val="00BA34B3"/>
    <w:rsid w:val="00BA3D2B"/>
    <w:rsid w:val="00BA45BA"/>
    <w:rsid w:val="00BA5775"/>
    <w:rsid w:val="00BB7861"/>
    <w:rsid w:val="00BC0354"/>
    <w:rsid w:val="00BD3E7B"/>
    <w:rsid w:val="00BE0401"/>
    <w:rsid w:val="00BE1F84"/>
    <w:rsid w:val="00BF518B"/>
    <w:rsid w:val="00C01EB2"/>
    <w:rsid w:val="00C03091"/>
    <w:rsid w:val="00C126D0"/>
    <w:rsid w:val="00C17757"/>
    <w:rsid w:val="00C36823"/>
    <w:rsid w:val="00C368B2"/>
    <w:rsid w:val="00C37577"/>
    <w:rsid w:val="00C426F8"/>
    <w:rsid w:val="00C43914"/>
    <w:rsid w:val="00C5297C"/>
    <w:rsid w:val="00C53BC8"/>
    <w:rsid w:val="00C5625C"/>
    <w:rsid w:val="00C70708"/>
    <w:rsid w:val="00C709C2"/>
    <w:rsid w:val="00C723D1"/>
    <w:rsid w:val="00C76344"/>
    <w:rsid w:val="00C85903"/>
    <w:rsid w:val="00C90642"/>
    <w:rsid w:val="00C93C45"/>
    <w:rsid w:val="00C97017"/>
    <w:rsid w:val="00CA03D8"/>
    <w:rsid w:val="00CA508B"/>
    <w:rsid w:val="00CA588E"/>
    <w:rsid w:val="00CC26FC"/>
    <w:rsid w:val="00CC27FD"/>
    <w:rsid w:val="00CD5F15"/>
    <w:rsid w:val="00CE7021"/>
    <w:rsid w:val="00CE786D"/>
    <w:rsid w:val="00D037A0"/>
    <w:rsid w:val="00D200F4"/>
    <w:rsid w:val="00D201FB"/>
    <w:rsid w:val="00D225FE"/>
    <w:rsid w:val="00D2771B"/>
    <w:rsid w:val="00D3561B"/>
    <w:rsid w:val="00D409EB"/>
    <w:rsid w:val="00D45983"/>
    <w:rsid w:val="00D5145C"/>
    <w:rsid w:val="00D76C08"/>
    <w:rsid w:val="00D805DF"/>
    <w:rsid w:val="00D873B4"/>
    <w:rsid w:val="00D91270"/>
    <w:rsid w:val="00D94FA5"/>
    <w:rsid w:val="00DA7BA2"/>
    <w:rsid w:val="00DB5C68"/>
    <w:rsid w:val="00DD30A7"/>
    <w:rsid w:val="00DE1DD6"/>
    <w:rsid w:val="00DF0DC7"/>
    <w:rsid w:val="00DF2724"/>
    <w:rsid w:val="00E00C20"/>
    <w:rsid w:val="00E00F70"/>
    <w:rsid w:val="00E03FD3"/>
    <w:rsid w:val="00E14280"/>
    <w:rsid w:val="00E142C0"/>
    <w:rsid w:val="00E242F8"/>
    <w:rsid w:val="00E60A43"/>
    <w:rsid w:val="00E616AC"/>
    <w:rsid w:val="00E62660"/>
    <w:rsid w:val="00E64404"/>
    <w:rsid w:val="00E71E79"/>
    <w:rsid w:val="00E7263D"/>
    <w:rsid w:val="00E77586"/>
    <w:rsid w:val="00E80F51"/>
    <w:rsid w:val="00E82B1E"/>
    <w:rsid w:val="00E834DE"/>
    <w:rsid w:val="00E85505"/>
    <w:rsid w:val="00EA3FE6"/>
    <w:rsid w:val="00EA768A"/>
    <w:rsid w:val="00EB3362"/>
    <w:rsid w:val="00EB35C7"/>
    <w:rsid w:val="00EC0AE0"/>
    <w:rsid w:val="00EC7CF3"/>
    <w:rsid w:val="00ED1E32"/>
    <w:rsid w:val="00EE2955"/>
    <w:rsid w:val="00F03489"/>
    <w:rsid w:val="00F047FD"/>
    <w:rsid w:val="00F11149"/>
    <w:rsid w:val="00F25F57"/>
    <w:rsid w:val="00F32C63"/>
    <w:rsid w:val="00F42040"/>
    <w:rsid w:val="00F43574"/>
    <w:rsid w:val="00F43BA3"/>
    <w:rsid w:val="00F53700"/>
    <w:rsid w:val="00F543BC"/>
    <w:rsid w:val="00F57B2A"/>
    <w:rsid w:val="00F607FF"/>
    <w:rsid w:val="00F64439"/>
    <w:rsid w:val="00F761E5"/>
    <w:rsid w:val="00F81687"/>
    <w:rsid w:val="00F955D4"/>
    <w:rsid w:val="00FA5422"/>
    <w:rsid w:val="00FC7395"/>
    <w:rsid w:val="00FD151D"/>
    <w:rsid w:val="00FD2FC2"/>
    <w:rsid w:val="00FD34E9"/>
    <w:rsid w:val="00FE597A"/>
    <w:rsid w:val="00FF61DF"/>
    <w:rsid w:val="043D5FCE"/>
    <w:rsid w:val="053D6448"/>
    <w:rsid w:val="09D70174"/>
    <w:rsid w:val="0C06477F"/>
    <w:rsid w:val="0CB3C849"/>
    <w:rsid w:val="0D019FD3"/>
    <w:rsid w:val="0E64F2CD"/>
    <w:rsid w:val="0FFC83F2"/>
    <w:rsid w:val="10186BE4"/>
    <w:rsid w:val="1284920E"/>
    <w:rsid w:val="129504A5"/>
    <w:rsid w:val="135D9168"/>
    <w:rsid w:val="18684620"/>
    <w:rsid w:val="1A70FAE6"/>
    <w:rsid w:val="1C9AACB5"/>
    <w:rsid w:val="1DB34879"/>
    <w:rsid w:val="1DC11AAD"/>
    <w:rsid w:val="1E4CD962"/>
    <w:rsid w:val="20A04C4D"/>
    <w:rsid w:val="228E144F"/>
    <w:rsid w:val="22EDF1D7"/>
    <w:rsid w:val="254CED8B"/>
    <w:rsid w:val="2602FF1E"/>
    <w:rsid w:val="26F5321D"/>
    <w:rsid w:val="2BBB7D9D"/>
    <w:rsid w:val="2D93BD1F"/>
    <w:rsid w:val="3151F430"/>
    <w:rsid w:val="32C84184"/>
    <w:rsid w:val="32F4E03E"/>
    <w:rsid w:val="35CE3381"/>
    <w:rsid w:val="3A91EC05"/>
    <w:rsid w:val="3CD4A71B"/>
    <w:rsid w:val="3DC2A1FE"/>
    <w:rsid w:val="40A3AFF0"/>
    <w:rsid w:val="41DB128E"/>
    <w:rsid w:val="45379E66"/>
    <w:rsid w:val="464AD815"/>
    <w:rsid w:val="4664B2F9"/>
    <w:rsid w:val="4C1D5F63"/>
    <w:rsid w:val="4E1EF951"/>
    <w:rsid w:val="5179E00E"/>
    <w:rsid w:val="5192CD92"/>
    <w:rsid w:val="524819D3"/>
    <w:rsid w:val="52779FAC"/>
    <w:rsid w:val="53DBF50C"/>
    <w:rsid w:val="547C5B36"/>
    <w:rsid w:val="55EBD905"/>
    <w:rsid w:val="579877F8"/>
    <w:rsid w:val="5B141038"/>
    <w:rsid w:val="5B49E381"/>
    <w:rsid w:val="5C39DB86"/>
    <w:rsid w:val="5CC274AB"/>
    <w:rsid w:val="5DF1A3E9"/>
    <w:rsid w:val="5E1EE238"/>
    <w:rsid w:val="5FA1DC5A"/>
    <w:rsid w:val="614E466A"/>
    <w:rsid w:val="61BA9065"/>
    <w:rsid w:val="64CA5E22"/>
    <w:rsid w:val="682F080D"/>
    <w:rsid w:val="68524B92"/>
    <w:rsid w:val="6E8647CC"/>
    <w:rsid w:val="6F2000DD"/>
    <w:rsid w:val="70C52B93"/>
    <w:rsid w:val="70F3B3C6"/>
    <w:rsid w:val="76675DC3"/>
    <w:rsid w:val="7790E0F9"/>
    <w:rsid w:val="78A60A2D"/>
    <w:rsid w:val="7944054E"/>
    <w:rsid w:val="799C4CC8"/>
    <w:rsid w:val="7C6656C4"/>
    <w:rsid w:val="7D9A00F1"/>
    <w:rsid w:val="7DD65F8E"/>
    <w:rsid w:val="7E4E98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111CE"/>
  <w15:chartTrackingRefBased/>
  <w15:docId w15:val="{53DF96A8-DD8C-4BC5-BAD6-03F27EA6A2F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uiPriority="0"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8D11E0"/>
    <w:pPr>
      <w:spacing w:line="255" w:lineRule="atLeast"/>
    </w:pPr>
    <w:rPr>
      <w:szCs w:val="22"/>
      <w:lang w:eastAsia="en-US"/>
    </w:rPr>
  </w:style>
  <w:style w:type="paragraph" w:styleId="Kop1">
    <w:name w:val="heading 1"/>
    <w:basedOn w:val="Standaard"/>
    <w:next w:val="stlParagraafKop"/>
    <w:link w:val="Kop1Char"/>
    <w:qFormat/>
    <w:rsid w:val="00401F1E"/>
    <w:pPr>
      <w:keepNext/>
      <w:keepLines/>
      <w:numPr>
        <w:numId w:val="3"/>
      </w:numPr>
      <w:spacing w:after="30" w:line="360" w:lineRule="exact"/>
      <w:ind w:left="340"/>
      <w:outlineLvl w:val="0"/>
    </w:pPr>
    <w:rPr>
      <w:rFonts w:eastAsia="Times New Roman"/>
      <w:b/>
      <w:bCs/>
      <w:sz w:val="22"/>
      <w:szCs w:val="28"/>
    </w:rPr>
  </w:style>
  <w:style w:type="paragraph" w:styleId="Kop2">
    <w:name w:val="heading 2"/>
    <w:basedOn w:val="Standaard"/>
    <w:next w:val="Standaard"/>
    <w:link w:val="Kop2Char"/>
    <w:unhideWhenUsed/>
    <w:qFormat/>
    <w:rsid w:val="00401F1E"/>
    <w:pPr>
      <w:keepNext/>
      <w:keepLines/>
      <w:numPr>
        <w:ilvl w:val="1"/>
        <w:numId w:val="3"/>
      </w:numPr>
      <w:ind w:left="511"/>
      <w:outlineLvl w:val="1"/>
    </w:pPr>
    <w:rPr>
      <w:rFonts w:eastAsia="Times New Roman"/>
      <w:b/>
      <w:bCs/>
      <w:sz w:val="22"/>
      <w:szCs w:val="26"/>
    </w:rPr>
  </w:style>
  <w:style w:type="paragraph" w:styleId="Kop3">
    <w:name w:val="heading 3"/>
    <w:basedOn w:val="Standaard"/>
    <w:next w:val="Standaard"/>
    <w:link w:val="Kop3Char"/>
    <w:unhideWhenUsed/>
    <w:qFormat/>
    <w:rsid w:val="00401F1E"/>
    <w:pPr>
      <w:keepNext/>
      <w:keepLines/>
      <w:numPr>
        <w:ilvl w:val="2"/>
        <w:numId w:val="3"/>
      </w:numPr>
      <w:outlineLvl w:val="2"/>
    </w:pPr>
    <w:rPr>
      <w:rFonts w:eastAsia="Times New Roman"/>
      <w:b/>
      <w:bCs/>
    </w:rPr>
  </w:style>
  <w:style w:type="paragraph" w:styleId="Kop4">
    <w:name w:val="heading 4"/>
    <w:basedOn w:val="Standaard"/>
    <w:next w:val="Standaard"/>
    <w:link w:val="Kop4Char"/>
    <w:qFormat/>
    <w:rsid w:val="00E85505"/>
    <w:pPr>
      <w:keepNext/>
      <w:keepLines/>
      <w:widowControl w:val="0"/>
      <w:suppressAutoHyphens/>
      <w:spacing w:line="240" w:lineRule="auto"/>
      <w:outlineLvl w:val="3"/>
    </w:pPr>
    <w:rPr>
      <w:rFonts w:ascii="Univers" w:hAnsi="Univers" w:eastAsia="Times New Roman"/>
      <w:b/>
      <w:spacing w:val="-2"/>
      <w:sz w:val="22"/>
      <w:szCs w:val="20"/>
      <w:lang w:eastAsia="nl-NL"/>
    </w:rPr>
  </w:style>
  <w:style w:type="paragraph" w:styleId="Kop5">
    <w:name w:val="heading 5"/>
    <w:basedOn w:val="Standaard"/>
    <w:next w:val="Standaard"/>
    <w:link w:val="Kop5Char"/>
    <w:qFormat/>
    <w:rsid w:val="00E85505"/>
    <w:pPr>
      <w:keepNext/>
      <w:tabs>
        <w:tab w:val="left" w:pos="567"/>
      </w:tabs>
      <w:spacing w:line="240" w:lineRule="auto"/>
      <w:jc w:val="both"/>
      <w:outlineLvl w:val="4"/>
    </w:pPr>
    <w:rPr>
      <w:rFonts w:ascii="Times New Roman" w:hAnsi="Times New Roman" w:eastAsia="Times New Roman"/>
      <w:b/>
      <w:sz w:val="22"/>
      <w:szCs w:val="24"/>
    </w:rPr>
  </w:style>
  <w:style w:type="paragraph" w:styleId="Kop6">
    <w:name w:val="heading 6"/>
    <w:basedOn w:val="Standaard"/>
    <w:next w:val="Standaard"/>
    <w:link w:val="Kop6Char"/>
    <w:qFormat/>
    <w:rsid w:val="00E85505"/>
    <w:pPr>
      <w:keepNext/>
      <w:widowControl w:val="0"/>
      <w:numPr>
        <w:numId w:val="5"/>
      </w:numPr>
      <w:tabs>
        <w:tab w:val="left" w:pos="852"/>
        <w:tab w:val="left" w:pos="1135"/>
        <w:tab w:val="left" w:pos="1440"/>
        <w:tab w:val="left" w:pos="2073"/>
        <w:tab w:val="left" w:pos="7626"/>
        <w:tab w:val="left" w:pos="8060"/>
      </w:tabs>
      <w:suppressAutoHyphens/>
      <w:spacing w:line="240" w:lineRule="auto"/>
      <w:outlineLvl w:val="5"/>
    </w:pPr>
    <w:rPr>
      <w:rFonts w:ascii="Univers" w:hAnsi="Univers" w:eastAsia="Times New Roman"/>
      <w:b/>
      <w:i/>
      <w:spacing w:val="-2"/>
      <w:sz w:val="22"/>
      <w:szCs w:val="20"/>
      <w:u w:val="single"/>
      <w:lang w:eastAsia="nl-NL"/>
    </w:rPr>
  </w:style>
  <w:style w:type="paragraph" w:styleId="Kop7">
    <w:name w:val="heading 7"/>
    <w:basedOn w:val="Standaard"/>
    <w:next w:val="Standaard"/>
    <w:link w:val="Kop7Char"/>
    <w:qFormat/>
    <w:rsid w:val="00E85505"/>
    <w:pPr>
      <w:keepNext/>
      <w:tabs>
        <w:tab w:val="left" w:pos="2250"/>
      </w:tabs>
      <w:spacing w:line="240" w:lineRule="auto"/>
      <w:outlineLvl w:val="6"/>
    </w:pPr>
    <w:rPr>
      <w:rFonts w:ascii="Times New Roman" w:hAnsi="Times New Roman" w:eastAsia="Times New Roman"/>
      <w:b/>
      <w:bCs/>
      <w:szCs w:val="24"/>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stlContactGegevens" w:customStyle="1">
    <w:name w:val="stlContactGegevens"/>
    <w:qFormat/>
    <w:rsid w:val="00587A09"/>
    <w:pPr>
      <w:spacing w:line="255" w:lineRule="exact"/>
    </w:pPr>
    <w:rPr>
      <w:sz w:val="17"/>
      <w:szCs w:val="22"/>
      <w:lang w:eastAsia="en-US"/>
    </w:rPr>
  </w:style>
  <w:style w:type="character" w:styleId="stlContactGegevensKop" w:customStyle="1">
    <w:name w:val="stlContactGegevensKop"/>
    <w:uiPriority w:val="1"/>
    <w:qFormat/>
    <w:rsid w:val="00210100"/>
    <w:rPr>
      <w:b/>
    </w:rPr>
  </w:style>
  <w:style w:type="paragraph" w:styleId="stlClassificering" w:customStyle="1">
    <w:name w:val="stlClassificering"/>
    <w:qFormat/>
    <w:rsid w:val="00AD2D54"/>
    <w:pPr>
      <w:spacing w:before="57" w:line="255" w:lineRule="exact"/>
    </w:pPr>
    <w:rPr>
      <w:b/>
      <w:caps/>
      <w:szCs w:val="22"/>
      <w:lang w:eastAsia="en-US"/>
    </w:rPr>
  </w:style>
  <w:style w:type="table" w:styleId="Tabelraster">
    <w:name w:val="Table Grid"/>
    <w:basedOn w:val="Standaardtabel"/>
    <w:uiPriority w:val="59"/>
    <w:rsid w:val="0081231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Koptekst">
    <w:name w:val="header"/>
    <w:basedOn w:val="Standaard"/>
    <w:link w:val="KoptekstChar"/>
    <w:unhideWhenUsed/>
    <w:rsid w:val="00AD2D54"/>
    <w:pPr>
      <w:tabs>
        <w:tab w:val="center" w:pos="4536"/>
        <w:tab w:val="right" w:pos="9072"/>
      </w:tabs>
      <w:spacing w:line="240" w:lineRule="auto"/>
    </w:pPr>
  </w:style>
  <w:style w:type="character" w:styleId="KoptekstChar" w:customStyle="1">
    <w:name w:val="Koptekst Char"/>
    <w:link w:val="Koptekst"/>
    <w:rsid w:val="00AD2D54"/>
    <w:rPr>
      <w:sz w:val="20"/>
    </w:rPr>
  </w:style>
  <w:style w:type="paragraph" w:styleId="Voettekst">
    <w:name w:val="footer"/>
    <w:basedOn w:val="Standaard"/>
    <w:link w:val="VoettekstChar"/>
    <w:uiPriority w:val="99"/>
    <w:unhideWhenUsed/>
    <w:rsid w:val="00AD2D54"/>
    <w:pPr>
      <w:tabs>
        <w:tab w:val="center" w:pos="4536"/>
        <w:tab w:val="right" w:pos="9072"/>
      </w:tabs>
      <w:spacing w:line="240" w:lineRule="auto"/>
    </w:pPr>
  </w:style>
  <w:style w:type="character" w:styleId="VoettekstChar" w:customStyle="1">
    <w:name w:val="Voettekst Char"/>
    <w:link w:val="Voettekst"/>
    <w:uiPriority w:val="99"/>
    <w:rsid w:val="00AD2D54"/>
    <w:rPr>
      <w:sz w:val="20"/>
    </w:rPr>
  </w:style>
  <w:style w:type="character" w:styleId="stlDatum" w:customStyle="1">
    <w:name w:val="stlDatum"/>
    <w:uiPriority w:val="1"/>
    <w:qFormat/>
    <w:rsid w:val="00497046"/>
  </w:style>
  <w:style w:type="character" w:styleId="stlKenmerk" w:customStyle="1">
    <w:name w:val="stlKenmerk"/>
    <w:uiPriority w:val="1"/>
    <w:qFormat/>
    <w:rsid w:val="00497046"/>
  </w:style>
  <w:style w:type="character" w:styleId="Hyperlink">
    <w:name w:val="Hyperlink"/>
    <w:uiPriority w:val="99"/>
    <w:unhideWhenUsed/>
    <w:rsid w:val="00953780"/>
    <w:rPr>
      <w:color w:val="0000FF"/>
      <w:u w:val="single"/>
    </w:rPr>
  </w:style>
  <w:style w:type="paragraph" w:styleId="stlDocumentTitel" w:customStyle="1">
    <w:name w:val="stlDocumentTitel"/>
    <w:qFormat/>
    <w:rsid w:val="00687681"/>
    <w:pPr>
      <w:spacing w:line="383" w:lineRule="exact"/>
    </w:pPr>
    <w:rPr>
      <w:sz w:val="36"/>
      <w:szCs w:val="22"/>
      <w:lang w:eastAsia="en-US"/>
    </w:rPr>
  </w:style>
  <w:style w:type="paragraph" w:styleId="stlParagraafKop" w:customStyle="1">
    <w:name w:val="stlParagraafKop"/>
    <w:qFormat/>
    <w:rsid w:val="00DF0DC7"/>
    <w:pPr>
      <w:spacing w:line="255" w:lineRule="atLeast"/>
    </w:pPr>
    <w:rPr>
      <w:b/>
      <w:szCs w:val="22"/>
      <w:lang w:eastAsia="en-US"/>
    </w:rPr>
  </w:style>
  <w:style w:type="character" w:styleId="Kop2Char" w:customStyle="1">
    <w:name w:val="Kop 2 Char"/>
    <w:link w:val="Kop2"/>
    <w:rsid w:val="00401F1E"/>
    <w:rPr>
      <w:rFonts w:eastAsia="Times New Roman" w:cs="Times New Roman"/>
      <w:b/>
      <w:bCs/>
      <w:szCs w:val="26"/>
    </w:rPr>
  </w:style>
  <w:style w:type="numbering" w:styleId="Radboudumcagenda" w:customStyle="1">
    <w:name w:val="Radboudumc_agenda"/>
    <w:basedOn w:val="Geenlijst"/>
    <w:uiPriority w:val="99"/>
    <w:rsid w:val="00923E10"/>
    <w:pPr>
      <w:numPr>
        <w:numId w:val="2"/>
      </w:numPr>
    </w:pPr>
  </w:style>
  <w:style w:type="character" w:styleId="Kop1Char" w:customStyle="1">
    <w:name w:val="Kop 1 Char"/>
    <w:link w:val="Kop1"/>
    <w:rsid w:val="00401F1E"/>
    <w:rPr>
      <w:rFonts w:eastAsia="Times New Roman" w:cs="Times New Roman"/>
      <w:b/>
      <w:bCs/>
      <w:szCs w:val="28"/>
    </w:rPr>
  </w:style>
  <w:style w:type="paragraph" w:styleId="stlAgenda" w:customStyle="1">
    <w:name w:val="stlAgenda"/>
    <w:basedOn w:val="Standaard"/>
    <w:qFormat/>
    <w:rsid w:val="00A37CF0"/>
    <w:pPr>
      <w:ind w:left="397"/>
    </w:pPr>
  </w:style>
  <w:style w:type="paragraph" w:styleId="stlActielijst" w:customStyle="1">
    <w:name w:val="stlActielijst"/>
    <w:basedOn w:val="Standaard"/>
    <w:qFormat/>
    <w:rsid w:val="005F18D9"/>
    <w:rPr>
      <w:sz w:val="24"/>
    </w:rPr>
  </w:style>
  <w:style w:type="paragraph" w:styleId="stlTitel" w:customStyle="1">
    <w:name w:val="stlTitel"/>
    <w:qFormat/>
    <w:rsid w:val="00824420"/>
    <w:pPr>
      <w:spacing w:line="510" w:lineRule="exact"/>
    </w:pPr>
    <w:rPr>
      <w:sz w:val="48"/>
      <w:szCs w:val="22"/>
      <w:lang w:eastAsia="en-US"/>
    </w:rPr>
  </w:style>
  <w:style w:type="paragraph" w:styleId="stlSubtitel" w:customStyle="1">
    <w:name w:val="stlSubtitel"/>
    <w:qFormat/>
    <w:rsid w:val="00824420"/>
    <w:pPr>
      <w:spacing w:line="320" w:lineRule="exact"/>
    </w:pPr>
    <w:rPr>
      <w:sz w:val="28"/>
      <w:szCs w:val="22"/>
      <w:lang w:eastAsia="en-US"/>
    </w:rPr>
  </w:style>
  <w:style w:type="paragraph" w:styleId="stlInhoudsopgave" w:customStyle="1">
    <w:name w:val="stlInhoudsopgave"/>
    <w:qFormat/>
    <w:rsid w:val="00923E10"/>
    <w:pPr>
      <w:spacing w:after="240" w:line="360" w:lineRule="exact"/>
    </w:pPr>
    <w:rPr>
      <w:sz w:val="36"/>
      <w:szCs w:val="22"/>
      <w:lang w:eastAsia="en-US"/>
    </w:rPr>
  </w:style>
  <w:style w:type="character" w:styleId="Kop3Char" w:customStyle="1">
    <w:name w:val="Kop 3 Char"/>
    <w:link w:val="Kop3"/>
    <w:rsid w:val="00401F1E"/>
    <w:rPr>
      <w:rFonts w:eastAsia="Times New Roman" w:cs="Times New Roman"/>
      <w:b/>
      <w:bCs/>
      <w:sz w:val="20"/>
    </w:rPr>
  </w:style>
  <w:style w:type="numbering" w:styleId="Radboudumcrapport" w:customStyle="1">
    <w:name w:val="Radboudumc_rapport"/>
    <w:basedOn w:val="Geenlijst"/>
    <w:uiPriority w:val="99"/>
    <w:rsid w:val="00C17757"/>
    <w:pPr>
      <w:numPr>
        <w:numId w:val="7"/>
      </w:numPr>
    </w:pPr>
  </w:style>
  <w:style w:type="paragraph" w:styleId="stlSubsubparagraafKop" w:customStyle="1">
    <w:name w:val="stlSubsubparagraafKop"/>
    <w:basedOn w:val="Standaard"/>
    <w:next w:val="Standaard"/>
    <w:qFormat/>
    <w:rsid w:val="0061367D"/>
    <w:rPr>
      <w:i/>
    </w:rPr>
  </w:style>
  <w:style w:type="paragraph" w:styleId="Inhopg1">
    <w:name w:val="toc 1"/>
    <w:basedOn w:val="Standaard"/>
    <w:next w:val="Standaard"/>
    <w:autoRedefine/>
    <w:uiPriority w:val="39"/>
    <w:unhideWhenUsed/>
    <w:qFormat/>
    <w:rsid w:val="00401F1E"/>
    <w:pPr>
      <w:tabs>
        <w:tab w:val="left" w:pos="0"/>
        <w:tab w:val="right" w:pos="8051"/>
      </w:tabs>
      <w:spacing w:before="255"/>
      <w:ind w:left="454"/>
    </w:pPr>
    <w:rPr>
      <w:b/>
    </w:rPr>
  </w:style>
  <w:style w:type="paragraph" w:styleId="Inhopg2">
    <w:name w:val="toc 2"/>
    <w:basedOn w:val="Standaard"/>
    <w:next w:val="Standaard"/>
    <w:autoRedefine/>
    <w:uiPriority w:val="39"/>
    <w:unhideWhenUsed/>
    <w:qFormat/>
    <w:rsid w:val="00471993"/>
    <w:pPr>
      <w:tabs>
        <w:tab w:val="left" w:pos="0"/>
        <w:tab w:val="right" w:pos="8051"/>
      </w:tabs>
      <w:ind w:left="567"/>
    </w:pPr>
  </w:style>
  <w:style w:type="paragraph" w:styleId="Inhopg3">
    <w:name w:val="toc 3"/>
    <w:basedOn w:val="Standaard"/>
    <w:next w:val="Standaard"/>
    <w:autoRedefine/>
    <w:uiPriority w:val="39"/>
    <w:unhideWhenUsed/>
    <w:qFormat/>
    <w:rsid w:val="00D409EB"/>
    <w:pPr>
      <w:tabs>
        <w:tab w:val="left" w:pos="737"/>
        <w:tab w:val="right" w:pos="8051"/>
      </w:tabs>
      <w:ind w:left="567"/>
    </w:pPr>
  </w:style>
  <w:style w:type="numbering" w:styleId="Radboudumcopsommingrapport" w:customStyle="1">
    <w:name w:val="Radboudumc_opsomming_rapport"/>
    <w:basedOn w:val="Geenlijst"/>
    <w:uiPriority w:val="99"/>
    <w:rsid w:val="00863DE5"/>
    <w:pPr>
      <w:numPr>
        <w:numId w:val="4"/>
      </w:numPr>
    </w:pPr>
  </w:style>
  <w:style w:type="paragraph" w:styleId="Lijstalinea">
    <w:name w:val="List Paragraph"/>
    <w:basedOn w:val="Standaard"/>
    <w:uiPriority w:val="34"/>
    <w:qFormat/>
    <w:rsid w:val="00863DE5"/>
    <w:pPr>
      <w:ind w:left="720"/>
      <w:contextualSpacing/>
    </w:pPr>
  </w:style>
  <w:style w:type="paragraph" w:styleId="stlVoettekst" w:customStyle="1">
    <w:name w:val="stlVoettekst"/>
    <w:qFormat/>
    <w:rsid w:val="00FF61DF"/>
    <w:pPr>
      <w:spacing w:line="255" w:lineRule="exact"/>
    </w:pPr>
    <w:rPr>
      <w:sz w:val="17"/>
      <w:szCs w:val="22"/>
      <w:lang w:eastAsia="en-US"/>
    </w:rPr>
  </w:style>
  <w:style w:type="paragraph" w:styleId="stlPaginanummer" w:customStyle="1">
    <w:name w:val="stlPaginanummer"/>
    <w:basedOn w:val="Standaard"/>
    <w:qFormat/>
    <w:rsid w:val="00FF61DF"/>
    <w:pPr>
      <w:jc w:val="right"/>
    </w:pPr>
  </w:style>
  <w:style w:type="paragraph" w:styleId="Adressen" w:customStyle="1">
    <w:name w:val="Adressen"/>
    <w:basedOn w:val="Standaard"/>
    <w:rsid w:val="0049085D"/>
    <w:pPr>
      <w:framePr w:w="6237" w:h="1871" w:hSpace="142" w:wrap="around" w:hAnchor="margin" w:vAnchor="page" w:y="3120" w:hRule="exact" w:anchorLock="1"/>
      <w:shd w:val="solid" w:color="FFFFFF" w:fill="FFFFFF"/>
      <w:spacing w:line="255" w:lineRule="exact"/>
    </w:pPr>
    <w:rPr>
      <w:rFonts w:eastAsia="Times New Roman"/>
      <w:szCs w:val="20"/>
      <w:lang w:eastAsia="nl-NL"/>
    </w:rPr>
  </w:style>
  <w:style w:type="paragraph" w:styleId="Bouwstenen" w:customStyle="1">
    <w:name w:val="Bouwstenen"/>
    <w:basedOn w:val="Standaard"/>
    <w:rsid w:val="0049085D"/>
    <w:pPr>
      <w:outlineLvl w:val="0"/>
    </w:pPr>
    <w:rPr>
      <w:rFonts w:eastAsia="Times New Roman"/>
      <w:szCs w:val="20"/>
      <w:lang w:eastAsia="nl-NL"/>
    </w:rPr>
  </w:style>
  <w:style w:type="paragraph" w:styleId="Afsluiting">
    <w:name w:val="Closing"/>
    <w:basedOn w:val="Standaard"/>
    <w:link w:val="AfsluitingChar"/>
    <w:semiHidden/>
    <w:rsid w:val="0049085D"/>
    <w:rPr>
      <w:rFonts w:eastAsia="Times New Roman"/>
      <w:szCs w:val="20"/>
      <w:lang w:eastAsia="nl-NL"/>
    </w:rPr>
  </w:style>
  <w:style w:type="character" w:styleId="AfsluitingChar" w:customStyle="1">
    <w:name w:val="Afsluiting Char"/>
    <w:link w:val="Afsluiting"/>
    <w:semiHidden/>
    <w:rsid w:val="0049085D"/>
    <w:rPr>
      <w:rFonts w:ascii="Calibri" w:hAnsi="Calibri" w:eastAsia="Times New Roman" w:cs="Times New Roman"/>
      <w:sz w:val="20"/>
      <w:szCs w:val="20"/>
      <w:lang w:eastAsia="nl-NL"/>
    </w:rPr>
  </w:style>
  <w:style w:type="paragraph" w:styleId="Cluster" w:customStyle="1">
    <w:name w:val="Cluster"/>
    <w:basedOn w:val="Standaard"/>
    <w:link w:val="ClusterChar"/>
    <w:rsid w:val="0049085D"/>
    <w:pPr>
      <w:spacing w:line="255" w:lineRule="exact"/>
    </w:pPr>
    <w:rPr>
      <w:rFonts w:eastAsia="Times New Roman"/>
      <w:b/>
      <w:sz w:val="17"/>
      <w:szCs w:val="20"/>
      <w:lang w:val="nl-BE" w:eastAsia="nl-NL"/>
    </w:rPr>
  </w:style>
  <w:style w:type="paragraph" w:styleId="Documentstructuur">
    <w:name w:val="Document Map"/>
    <w:basedOn w:val="Standaard"/>
    <w:link w:val="DocumentstructuurChar"/>
    <w:semiHidden/>
    <w:rsid w:val="0049085D"/>
    <w:pPr>
      <w:shd w:val="clear" w:color="auto" w:fill="000080"/>
    </w:pPr>
    <w:rPr>
      <w:rFonts w:ascii="Tahoma" w:hAnsi="Tahoma" w:eastAsia="Times New Roman"/>
      <w:szCs w:val="20"/>
      <w:lang w:eastAsia="nl-NL"/>
    </w:rPr>
  </w:style>
  <w:style w:type="character" w:styleId="DocumentstructuurChar" w:customStyle="1">
    <w:name w:val="Documentstructuur Char"/>
    <w:link w:val="Documentstructuur"/>
    <w:semiHidden/>
    <w:rsid w:val="0049085D"/>
    <w:rPr>
      <w:rFonts w:ascii="Tahoma" w:hAnsi="Tahoma" w:eastAsia="Times New Roman" w:cs="Times New Roman"/>
      <w:sz w:val="20"/>
      <w:szCs w:val="20"/>
      <w:shd w:val="clear" w:color="auto" w:fill="000080"/>
      <w:lang w:eastAsia="nl-NL"/>
    </w:rPr>
  </w:style>
  <w:style w:type="paragraph" w:styleId="Kopie" w:customStyle="1">
    <w:name w:val="Kopie"/>
    <w:basedOn w:val="Standaard"/>
    <w:rsid w:val="0049085D"/>
    <w:pPr>
      <w:keepNext/>
      <w:keepLines/>
      <w:ind w:left="-68"/>
    </w:pPr>
    <w:rPr>
      <w:rFonts w:eastAsia="Times New Roman"/>
      <w:szCs w:val="20"/>
      <w:lang w:eastAsia="nl-NL"/>
    </w:rPr>
  </w:style>
  <w:style w:type="paragraph" w:styleId="ondertekenaars" w:customStyle="1">
    <w:name w:val="ondertekenaars"/>
    <w:basedOn w:val="Standaard"/>
    <w:rsid w:val="0049085D"/>
    <w:rPr>
      <w:rFonts w:eastAsia="Times New Roman"/>
      <w:szCs w:val="20"/>
      <w:lang w:eastAsia="nl-NL"/>
    </w:rPr>
  </w:style>
  <w:style w:type="paragraph" w:styleId="tekstindekop" w:customStyle="1">
    <w:name w:val="tekst in de kop"/>
    <w:basedOn w:val="Standaard"/>
    <w:link w:val="tekstindekopChar"/>
    <w:rsid w:val="0049085D"/>
    <w:pPr>
      <w:tabs>
        <w:tab w:val="left" w:pos="1418"/>
      </w:tabs>
      <w:spacing w:line="255" w:lineRule="exact"/>
    </w:pPr>
    <w:rPr>
      <w:rFonts w:eastAsia="Times New Roman"/>
      <w:sz w:val="17"/>
      <w:szCs w:val="20"/>
      <w:lang w:val="nl-BE" w:eastAsia="nl-NL"/>
    </w:rPr>
  </w:style>
  <w:style w:type="paragraph" w:styleId="tekstindevoet" w:customStyle="1">
    <w:name w:val="tekstindevoet"/>
    <w:basedOn w:val="tekstindekop"/>
    <w:rsid w:val="0049085D"/>
    <w:pPr>
      <w:spacing w:after="20"/>
    </w:pPr>
    <w:rPr>
      <w:sz w:val="12"/>
    </w:rPr>
  </w:style>
  <w:style w:type="character" w:styleId="ClusterChar" w:customStyle="1">
    <w:name w:val="Cluster Char"/>
    <w:link w:val="Cluster"/>
    <w:rsid w:val="00FD34E9"/>
    <w:rPr>
      <w:rFonts w:ascii="Calibri" w:hAnsi="Calibri" w:eastAsia="Times New Roman" w:cs="Times New Roman"/>
      <w:b/>
      <w:sz w:val="17"/>
      <w:szCs w:val="20"/>
      <w:lang w:val="nl-BE" w:eastAsia="nl-NL"/>
    </w:rPr>
  </w:style>
  <w:style w:type="character" w:styleId="tekstindekopChar" w:customStyle="1">
    <w:name w:val="tekst in de kop Char"/>
    <w:link w:val="tekstindekop"/>
    <w:rsid w:val="00FD34E9"/>
    <w:rPr>
      <w:rFonts w:ascii="Calibri" w:hAnsi="Calibri" w:eastAsia="Times New Roman" w:cs="Times New Roman"/>
      <w:sz w:val="17"/>
      <w:szCs w:val="20"/>
      <w:lang w:val="nl-BE" w:eastAsia="nl-NL"/>
    </w:rPr>
  </w:style>
  <w:style w:type="character" w:styleId="Kop4Char" w:customStyle="1">
    <w:name w:val="Kop 4 Char"/>
    <w:link w:val="Kop4"/>
    <w:rsid w:val="00E85505"/>
    <w:rPr>
      <w:rFonts w:ascii="Univers" w:hAnsi="Univers" w:eastAsia="Times New Roman" w:cs="Times New Roman"/>
      <w:b/>
      <w:spacing w:val="-2"/>
      <w:szCs w:val="20"/>
      <w:lang w:eastAsia="nl-NL"/>
    </w:rPr>
  </w:style>
  <w:style w:type="character" w:styleId="Kop5Char" w:customStyle="1">
    <w:name w:val="Kop 5 Char"/>
    <w:link w:val="Kop5"/>
    <w:rsid w:val="00E85505"/>
    <w:rPr>
      <w:rFonts w:ascii="Times New Roman" w:hAnsi="Times New Roman" w:eastAsia="Times New Roman" w:cs="Times New Roman"/>
      <w:b/>
      <w:szCs w:val="24"/>
    </w:rPr>
  </w:style>
  <w:style w:type="character" w:styleId="Kop6Char" w:customStyle="1">
    <w:name w:val="Kop 6 Char"/>
    <w:link w:val="Kop6"/>
    <w:rsid w:val="00E85505"/>
    <w:rPr>
      <w:rFonts w:ascii="Univers" w:hAnsi="Univers" w:eastAsia="Times New Roman" w:cs="Times New Roman"/>
      <w:b/>
      <w:i/>
      <w:spacing w:val="-2"/>
      <w:szCs w:val="20"/>
      <w:u w:val="single"/>
      <w:lang w:eastAsia="nl-NL"/>
    </w:rPr>
  </w:style>
  <w:style w:type="character" w:styleId="Kop7Char" w:customStyle="1">
    <w:name w:val="Kop 7 Char"/>
    <w:link w:val="Kop7"/>
    <w:rsid w:val="00E85505"/>
    <w:rPr>
      <w:rFonts w:ascii="Times New Roman" w:hAnsi="Times New Roman" w:eastAsia="Times New Roman" w:cs="Times New Roman"/>
      <w:b/>
      <w:bCs/>
      <w:sz w:val="20"/>
      <w:szCs w:val="24"/>
    </w:rPr>
  </w:style>
  <w:style w:type="paragraph" w:styleId="Plattetekst">
    <w:name w:val="Body Text"/>
    <w:basedOn w:val="Standaard"/>
    <w:link w:val="PlattetekstChar"/>
    <w:semiHidden/>
    <w:rsid w:val="00E85505"/>
    <w:pPr>
      <w:widowControl w:val="0"/>
      <w:tabs>
        <w:tab w:val="left" w:pos="0"/>
        <w:tab w:val="left" w:pos="720"/>
        <w:tab w:val="left" w:pos="1596"/>
        <w:tab w:val="left" w:pos="2160"/>
      </w:tabs>
      <w:suppressAutoHyphens/>
      <w:spacing w:line="240" w:lineRule="auto"/>
      <w:jc w:val="both"/>
    </w:pPr>
    <w:rPr>
      <w:rFonts w:ascii="Univers" w:hAnsi="Univers" w:eastAsia="Times New Roman"/>
      <w:spacing w:val="-2"/>
      <w:sz w:val="22"/>
      <w:szCs w:val="20"/>
      <w:lang w:eastAsia="nl-NL"/>
    </w:rPr>
  </w:style>
  <w:style w:type="character" w:styleId="PlattetekstChar" w:customStyle="1">
    <w:name w:val="Platte tekst Char"/>
    <w:link w:val="Plattetekst"/>
    <w:semiHidden/>
    <w:rsid w:val="00E85505"/>
    <w:rPr>
      <w:rFonts w:ascii="Univers" w:hAnsi="Univers" w:eastAsia="Times New Roman" w:cs="Times New Roman"/>
      <w:spacing w:val="-2"/>
      <w:szCs w:val="20"/>
      <w:lang w:eastAsia="nl-NL"/>
    </w:rPr>
  </w:style>
  <w:style w:type="paragraph" w:styleId="Plattetekst2">
    <w:name w:val="Body Text 2"/>
    <w:basedOn w:val="Standaard"/>
    <w:link w:val="Plattetekst2Char"/>
    <w:semiHidden/>
    <w:rsid w:val="00E85505"/>
    <w:pPr>
      <w:widowControl w:val="0"/>
      <w:suppressAutoHyphens/>
      <w:spacing w:line="240" w:lineRule="auto"/>
    </w:pPr>
    <w:rPr>
      <w:rFonts w:ascii="Univers" w:hAnsi="Univers" w:eastAsia="Times New Roman"/>
      <w:spacing w:val="-2"/>
      <w:sz w:val="22"/>
      <w:szCs w:val="20"/>
      <w:lang w:eastAsia="nl-NL"/>
    </w:rPr>
  </w:style>
  <w:style w:type="character" w:styleId="Plattetekst2Char" w:customStyle="1">
    <w:name w:val="Platte tekst 2 Char"/>
    <w:link w:val="Plattetekst2"/>
    <w:semiHidden/>
    <w:rsid w:val="00E85505"/>
    <w:rPr>
      <w:rFonts w:ascii="Univers" w:hAnsi="Univers" w:eastAsia="Times New Roman" w:cs="Times New Roman"/>
      <w:spacing w:val="-2"/>
      <w:szCs w:val="20"/>
      <w:lang w:eastAsia="nl-NL"/>
    </w:rPr>
  </w:style>
  <w:style w:type="paragraph" w:styleId="Plattetekstinspringen2">
    <w:name w:val="Body Text Indent 2"/>
    <w:basedOn w:val="Standaard"/>
    <w:link w:val="Plattetekstinspringen2Char"/>
    <w:semiHidden/>
    <w:rsid w:val="00E85505"/>
    <w:pPr>
      <w:widowControl w:val="0"/>
      <w:tabs>
        <w:tab w:val="left" w:pos="0"/>
        <w:tab w:val="left" w:pos="264"/>
        <w:tab w:val="left" w:pos="1134"/>
        <w:tab w:val="left" w:pos="1596"/>
        <w:tab w:val="left" w:pos="2160"/>
      </w:tabs>
      <w:suppressAutoHyphens/>
      <w:spacing w:line="240" w:lineRule="auto"/>
      <w:ind w:left="1596" w:hanging="454"/>
      <w:jc w:val="both"/>
    </w:pPr>
    <w:rPr>
      <w:rFonts w:ascii="Univers" w:hAnsi="Univers" w:eastAsia="Times New Roman"/>
      <w:spacing w:val="-2"/>
      <w:sz w:val="22"/>
      <w:szCs w:val="20"/>
      <w:lang w:eastAsia="nl-NL"/>
    </w:rPr>
  </w:style>
  <w:style w:type="character" w:styleId="Plattetekstinspringen2Char" w:customStyle="1">
    <w:name w:val="Platte tekst inspringen 2 Char"/>
    <w:link w:val="Plattetekstinspringen2"/>
    <w:semiHidden/>
    <w:rsid w:val="00E85505"/>
    <w:rPr>
      <w:rFonts w:ascii="Univers" w:hAnsi="Univers" w:eastAsia="Times New Roman" w:cs="Times New Roman"/>
      <w:spacing w:val="-2"/>
      <w:szCs w:val="20"/>
      <w:lang w:eastAsia="nl-NL"/>
    </w:rPr>
  </w:style>
  <w:style w:type="character" w:styleId="Voetnootmarkering">
    <w:name w:val="footnote reference"/>
    <w:semiHidden/>
    <w:rsid w:val="00E85505"/>
    <w:rPr>
      <w:vertAlign w:val="superscript"/>
    </w:rPr>
  </w:style>
  <w:style w:type="paragraph" w:styleId="bijschrift" w:customStyle="1">
    <w:name w:val="bijschrift"/>
    <w:basedOn w:val="Standaard"/>
    <w:rsid w:val="00E85505"/>
    <w:pPr>
      <w:widowControl w:val="0"/>
      <w:spacing w:line="240" w:lineRule="auto"/>
    </w:pPr>
    <w:rPr>
      <w:rFonts w:ascii="Times New Roman" w:hAnsi="Times New Roman" w:eastAsia="Times New Roman"/>
      <w:spacing w:val="-2"/>
      <w:sz w:val="24"/>
      <w:szCs w:val="20"/>
      <w:lang w:eastAsia="nl-NL"/>
    </w:rPr>
  </w:style>
  <w:style w:type="paragraph" w:styleId="inhopg6" w:customStyle="1">
    <w:name w:val="inhopg 6"/>
    <w:basedOn w:val="Standaard"/>
    <w:rsid w:val="00E85505"/>
    <w:pPr>
      <w:widowControl w:val="0"/>
      <w:tabs>
        <w:tab w:val="right" w:pos="9360"/>
      </w:tabs>
      <w:suppressAutoHyphens/>
      <w:spacing w:line="240" w:lineRule="auto"/>
      <w:ind w:left="720" w:hanging="720"/>
    </w:pPr>
    <w:rPr>
      <w:rFonts w:ascii="Times New Roman" w:hAnsi="Times New Roman" w:eastAsia="Times New Roman"/>
      <w:spacing w:val="-2"/>
      <w:sz w:val="22"/>
      <w:szCs w:val="20"/>
      <w:lang w:eastAsia="nl-NL"/>
    </w:rPr>
  </w:style>
  <w:style w:type="paragraph" w:styleId="Voetnoottekst">
    <w:name w:val="footnote text"/>
    <w:basedOn w:val="Standaard"/>
    <w:link w:val="VoetnoottekstChar"/>
    <w:semiHidden/>
    <w:rsid w:val="00E85505"/>
    <w:pPr>
      <w:spacing w:line="240" w:lineRule="auto"/>
    </w:pPr>
    <w:rPr>
      <w:rFonts w:ascii="Times New Roman" w:hAnsi="Times New Roman" w:eastAsia="Times New Roman"/>
      <w:szCs w:val="20"/>
    </w:rPr>
  </w:style>
  <w:style w:type="character" w:styleId="VoetnoottekstChar" w:customStyle="1">
    <w:name w:val="Voetnoottekst Char"/>
    <w:link w:val="Voetnoottekst"/>
    <w:semiHidden/>
    <w:rsid w:val="00E85505"/>
    <w:rPr>
      <w:rFonts w:ascii="Times New Roman" w:hAnsi="Times New Roman" w:eastAsia="Times New Roman" w:cs="Times New Roman"/>
      <w:sz w:val="20"/>
      <w:szCs w:val="20"/>
    </w:rPr>
  </w:style>
  <w:style w:type="character" w:styleId="Paginanummer">
    <w:name w:val="page number"/>
    <w:basedOn w:val="Standaardalinea-lettertype"/>
    <w:semiHidden/>
    <w:rsid w:val="00E85505"/>
  </w:style>
  <w:style w:type="paragraph" w:styleId="Plattetekst3">
    <w:name w:val="Body Text 3"/>
    <w:basedOn w:val="Standaard"/>
    <w:link w:val="Plattetekst3Char"/>
    <w:semiHidden/>
    <w:rsid w:val="00E85505"/>
    <w:pPr>
      <w:spacing w:line="240" w:lineRule="auto"/>
      <w:ind w:right="-287"/>
    </w:pPr>
    <w:rPr>
      <w:rFonts w:ascii="Times New Roman" w:hAnsi="Times New Roman" w:eastAsia="Times New Roman"/>
      <w:color w:val="000000"/>
      <w:kern w:val="2"/>
      <w:sz w:val="22"/>
      <w:szCs w:val="24"/>
    </w:rPr>
  </w:style>
  <w:style w:type="character" w:styleId="Plattetekst3Char" w:customStyle="1">
    <w:name w:val="Platte tekst 3 Char"/>
    <w:link w:val="Plattetekst3"/>
    <w:semiHidden/>
    <w:rsid w:val="00E85505"/>
    <w:rPr>
      <w:rFonts w:ascii="Times New Roman" w:hAnsi="Times New Roman" w:eastAsia="Times New Roman" w:cs="Times New Roman"/>
      <w:color w:val="000000"/>
      <w:kern w:val="2"/>
      <w:szCs w:val="24"/>
    </w:rPr>
  </w:style>
  <w:style w:type="paragraph" w:styleId="Plattetekstinspringen">
    <w:name w:val="Body Text Indent"/>
    <w:basedOn w:val="Standaard"/>
    <w:link w:val="PlattetekstinspringenChar"/>
    <w:uiPriority w:val="99"/>
    <w:semiHidden/>
    <w:unhideWhenUsed/>
    <w:rsid w:val="00E85505"/>
    <w:pPr>
      <w:spacing w:after="120" w:line="240" w:lineRule="auto"/>
      <w:ind w:left="283"/>
    </w:pPr>
    <w:rPr>
      <w:rFonts w:ascii="Times New Roman" w:hAnsi="Times New Roman" w:eastAsia="Times New Roman"/>
      <w:sz w:val="22"/>
      <w:szCs w:val="24"/>
    </w:rPr>
  </w:style>
  <w:style w:type="character" w:styleId="PlattetekstinspringenChar" w:customStyle="1">
    <w:name w:val="Platte tekst inspringen Char"/>
    <w:link w:val="Plattetekstinspringen"/>
    <w:uiPriority w:val="99"/>
    <w:semiHidden/>
    <w:rsid w:val="00E85505"/>
    <w:rPr>
      <w:rFonts w:ascii="Times New Roman" w:hAnsi="Times New Roman" w:eastAsia="Times New Roman" w:cs="Times New Roman"/>
      <w:szCs w:val="24"/>
    </w:rPr>
  </w:style>
  <w:style w:type="paragraph" w:styleId="Ballontekst">
    <w:name w:val="Balloon Text"/>
    <w:basedOn w:val="Standaard"/>
    <w:link w:val="BallontekstChar"/>
    <w:uiPriority w:val="99"/>
    <w:semiHidden/>
    <w:unhideWhenUsed/>
    <w:rsid w:val="00E85505"/>
    <w:pPr>
      <w:spacing w:line="240" w:lineRule="auto"/>
    </w:pPr>
    <w:rPr>
      <w:rFonts w:ascii="Tahoma" w:hAnsi="Tahoma" w:eastAsia="Times New Roman" w:cs="Tahoma"/>
      <w:sz w:val="16"/>
      <w:szCs w:val="16"/>
    </w:rPr>
  </w:style>
  <w:style w:type="character" w:styleId="BallontekstChar" w:customStyle="1">
    <w:name w:val="Ballontekst Char"/>
    <w:link w:val="Ballontekst"/>
    <w:uiPriority w:val="99"/>
    <w:semiHidden/>
    <w:rsid w:val="00E85505"/>
    <w:rPr>
      <w:rFonts w:ascii="Tahoma" w:hAnsi="Tahoma" w:eastAsia="Times New Roman" w:cs="Tahoma"/>
      <w:sz w:val="16"/>
      <w:szCs w:val="16"/>
    </w:rPr>
  </w:style>
  <w:style w:type="paragraph" w:styleId="Kopvaninhoudsopgave">
    <w:name w:val="TOC Heading"/>
    <w:basedOn w:val="Kop1"/>
    <w:next w:val="Standaard"/>
    <w:uiPriority w:val="39"/>
    <w:semiHidden/>
    <w:unhideWhenUsed/>
    <w:qFormat/>
    <w:rsid w:val="00E85505"/>
    <w:pPr>
      <w:numPr>
        <w:numId w:val="0"/>
      </w:numPr>
      <w:spacing w:before="480" w:after="0" w:line="276" w:lineRule="auto"/>
      <w:outlineLvl w:val="9"/>
    </w:pPr>
    <w:rPr>
      <w:rFonts w:ascii="Cambria" w:hAnsi="Cambria"/>
      <w:b w:val="0"/>
      <w:color w:val="365F91"/>
      <w:sz w:val="28"/>
    </w:rPr>
  </w:style>
  <w:style w:type="character" w:styleId="ms-profilevalue1" w:customStyle="1">
    <w:name w:val="ms-profilevalue1"/>
    <w:rsid w:val="00E85505"/>
    <w:rPr>
      <w:color w:val="4C4C4C"/>
    </w:rPr>
  </w:style>
  <w:style w:type="character" w:styleId="hps" w:customStyle="1">
    <w:name w:val="hps"/>
    <w:basedOn w:val="Standaardalinea-lettertype"/>
    <w:rsid w:val="00E85505"/>
  </w:style>
  <w:style w:type="character" w:styleId="atn" w:customStyle="1">
    <w:name w:val="atn"/>
    <w:basedOn w:val="Standaardalinea-lettertype"/>
    <w:rsid w:val="00E85505"/>
  </w:style>
  <w:style w:type="character" w:styleId="Verwijzingopmerking">
    <w:name w:val="annotation reference"/>
    <w:uiPriority w:val="99"/>
    <w:semiHidden/>
    <w:unhideWhenUsed/>
    <w:rsid w:val="00E85505"/>
    <w:rPr>
      <w:sz w:val="16"/>
      <w:szCs w:val="16"/>
    </w:rPr>
  </w:style>
  <w:style w:type="paragraph" w:styleId="Tekstopmerking">
    <w:name w:val="annotation text"/>
    <w:basedOn w:val="Standaard"/>
    <w:link w:val="TekstopmerkingChar"/>
    <w:uiPriority w:val="99"/>
    <w:unhideWhenUsed/>
    <w:rsid w:val="00E85505"/>
    <w:pPr>
      <w:spacing w:line="240" w:lineRule="auto"/>
    </w:pPr>
    <w:rPr>
      <w:rFonts w:ascii="Times New Roman" w:hAnsi="Times New Roman" w:eastAsia="Times New Roman"/>
      <w:szCs w:val="20"/>
    </w:rPr>
  </w:style>
  <w:style w:type="character" w:styleId="TekstopmerkingChar" w:customStyle="1">
    <w:name w:val="Tekst opmerking Char"/>
    <w:link w:val="Tekstopmerking"/>
    <w:uiPriority w:val="99"/>
    <w:rsid w:val="00E85505"/>
    <w:rPr>
      <w:rFonts w:ascii="Times New Roman" w:hAnsi="Times New Roman" w:eastAsia="Times New Roman"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E85505"/>
    <w:rPr>
      <w:b/>
      <w:bCs/>
    </w:rPr>
  </w:style>
  <w:style w:type="character" w:styleId="OnderwerpvanopmerkingChar" w:customStyle="1">
    <w:name w:val="Onderwerp van opmerking Char"/>
    <w:link w:val="Onderwerpvanopmerking"/>
    <w:uiPriority w:val="99"/>
    <w:semiHidden/>
    <w:rsid w:val="00E85505"/>
    <w:rPr>
      <w:rFonts w:ascii="Times New Roman" w:hAnsi="Times New Roman" w:eastAsia="Times New Roman" w:cs="Times New Roman"/>
      <w:b/>
      <w:bCs/>
      <w:sz w:val="20"/>
      <w:szCs w:val="20"/>
    </w:rPr>
  </w:style>
  <w:style w:type="paragraph" w:styleId="bronvermelding" w:customStyle="1">
    <w:name w:val="bronvermelding"/>
    <w:basedOn w:val="Standaard"/>
    <w:rsid w:val="00E85505"/>
    <w:pPr>
      <w:widowControl w:val="0"/>
      <w:tabs>
        <w:tab w:val="right" w:pos="9360"/>
      </w:tabs>
      <w:suppressAutoHyphens/>
      <w:spacing w:line="240" w:lineRule="auto"/>
    </w:pPr>
    <w:rPr>
      <w:rFonts w:ascii="Times New Roman" w:hAnsi="Times New Roman" w:eastAsia="Times New Roman"/>
      <w:spacing w:val="-2"/>
      <w:sz w:val="22"/>
      <w:szCs w:val="20"/>
      <w:lang w:eastAsia="nl-NL"/>
    </w:rPr>
  </w:style>
  <w:style w:type="character" w:styleId="GevolgdeHyperlink">
    <w:name w:val="FollowedHyperlink"/>
    <w:uiPriority w:val="99"/>
    <w:semiHidden/>
    <w:unhideWhenUsed/>
    <w:rsid w:val="00E85505"/>
    <w:rPr>
      <w:color w:val="800080"/>
      <w:u w:val="single"/>
    </w:rPr>
  </w:style>
  <w:style w:type="paragraph" w:styleId="Kop2BijlageResetnumbering" w:customStyle="1">
    <w:name w:val="Kop 2.Bijlage.Reset numbering"/>
    <w:basedOn w:val="Standaard"/>
    <w:next w:val="Standaard"/>
    <w:rsid w:val="00E85505"/>
    <w:pPr>
      <w:keepNext/>
      <w:widowControl w:val="0"/>
      <w:numPr>
        <w:ilvl w:val="1"/>
        <w:numId w:val="6"/>
      </w:numPr>
      <w:tabs>
        <w:tab w:val="num" w:pos="360"/>
      </w:tabs>
      <w:spacing w:before="240" w:after="60" w:line="240" w:lineRule="auto"/>
      <w:ind w:left="360"/>
      <w:outlineLvl w:val="1"/>
    </w:pPr>
    <w:rPr>
      <w:rFonts w:ascii="Verdana" w:hAnsi="Verdana" w:eastAsia="Cambria"/>
      <w:b/>
      <w:szCs w:val="20"/>
      <w:lang w:eastAsia="nl-NL"/>
    </w:rPr>
  </w:style>
  <w:style w:type="paragraph" w:styleId="normaal" w:customStyle="1">
    <w:name w:val="normaal"/>
    <w:rsid w:val="0010584A"/>
    <w:pPr>
      <w:widowControl w:val="0"/>
      <w:tabs>
        <w:tab w:val="left" w:pos="-720"/>
      </w:tabs>
      <w:suppressAutoHyphens/>
      <w:autoSpaceDE w:val="0"/>
      <w:autoSpaceDN w:val="0"/>
      <w:adjustRightInd w:val="0"/>
      <w:spacing w:line="300" w:lineRule="exact"/>
    </w:pPr>
    <w:rPr>
      <w:rFonts w:ascii="Impact" w:hAnsi="Impact" w:eastAsia="Times New Roman"/>
      <w:sz w:val="22"/>
      <w:szCs w:val="22"/>
      <w:lang w:val="en-US" w:eastAsia="en-US"/>
    </w:rPr>
  </w:style>
  <w:style w:type="character" w:styleId="a" w:customStyle="1">
    <w:name w:val="_"/>
    <w:basedOn w:val="Standaardalinea-lettertype"/>
    <w:rsid w:val="0010584A"/>
  </w:style>
  <w:style w:type="paragraph" w:styleId="xl27" w:customStyle="1">
    <w:name w:val="xl27"/>
    <w:basedOn w:val="Standaard"/>
    <w:rsid w:val="00F03489"/>
    <w:pPr>
      <w:pBdr>
        <w:left w:val="single" w:color="auto" w:sz="4" w:space="0"/>
        <w:bottom w:val="single" w:color="auto" w:sz="4" w:space="0"/>
        <w:right w:val="single" w:color="auto" w:sz="4" w:space="0"/>
      </w:pBdr>
      <w:spacing w:before="100" w:beforeAutospacing="1" w:after="100" w:afterAutospacing="1" w:line="240" w:lineRule="auto"/>
    </w:pPr>
    <w:rPr>
      <w:rFonts w:ascii="Arial" w:hAnsi="Arial" w:eastAsia="Arial Unicode MS" w:cs="Arial"/>
      <w:sz w:val="18"/>
      <w:szCs w:val="18"/>
      <w:lang w:eastAsia="nl-NL"/>
    </w:rPr>
  </w:style>
  <w:style w:type="paragraph" w:styleId="Default" w:customStyle="1">
    <w:name w:val="Default"/>
    <w:rsid w:val="00DF2724"/>
    <w:pPr>
      <w:autoSpaceDE w:val="0"/>
      <w:autoSpaceDN w:val="0"/>
      <w:adjustRightInd w:val="0"/>
    </w:pPr>
    <w:rPr>
      <w:rFonts w:cs="Calibri"/>
      <w:color w:val="000000"/>
      <w:sz w:val="24"/>
      <w:szCs w:val="24"/>
    </w:rPr>
  </w:style>
  <w:style w:type="paragraph" w:styleId="Revisie">
    <w:name w:val="Revision"/>
    <w:hidden/>
    <w:uiPriority w:val="99"/>
    <w:semiHidden/>
    <w:rsid w:val="00471993"/>
    <w:rPr>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33167">
      <w:bodyDiv w:val="1"/>
      <w:marLeft w:val="0"/>
      <w:marRight w:val="0"/>
      <w:marTop w:val="0"/>
      <w:marBottom w:val="0"/>
      <w:divBdr>
        <w:top w:val="none" w:sz="0" w:space="0" w:color="auto"/>
        <w:left w:val="none" w:sz="0" w:space="0" w:color="auto"/>
        <w:bottom w:val="none" w:sz="0" w:space="0" w:color="auto"/>
        <w:right w:val="none" w:sz="0" w:space="0" w:color="auto"/>
      </w:divBdr>
    </w:div>
    <w:div w:id="589898867">
      <w:bodyDiv w:val="1"/>
      <w:marLeft w:val="0"/>
      <w:marRight w:val="0"/>
      <w:marTop w:val="0"/>
      <w:marBottom w:val="0"/>
      <w:divBdr>
        <w:top w:val="none" w:sz="0" w:space="0" w:color="auto"/>
        <w:left w:val="none" w:sz="0" w:space="0" w:color="auto"/>
        <w:bottom w:val="none" w:sz="0" w:space="0" w:color="auto"/>
        <w:right w:val="none" w:sz="0" w:space="0" w:color="auto"/>
      </w:divBdr>
    </w:div>
    <w:div w:id="613244025">
      <w:bodyDiv w:val="1"/>
      <w:marLeft w:val="0"/>
      <w:marRight w:val="0"/>
      <w:marTop w:val="0"/>
      <w:marBottom w:val="0"/>
      <w:divBdr>
        <w:top w:val="none" w:sz="0" w:space="0" w:color="auto"/>
        <w:left w:val="none" w:sz="0" w:space="0" w:color="auto"/>
        <w:bottom w:val="none" w:sz="0" w:space="0" w:color="auto"/>
        <w:right w:val="none" w:sz="0" w:space="0" w:color="auto"/>
      </w:divBdr>
    </w:div>
    <w:div w:id="709695898">
      <w:bodyDiv w:val="1"/>
      <w:marLeft w:val="0"/>
      <w:marRight w:val="0"/>
      <w:marTop w:val="0"/>
      <w:marBottom w:val="0"/>
      <w:divBdr>
        <w:top w:val="none" w:sz="0" w:space="0" w:color="auto"/>
        <w:left w:val="none" w:sz="0" w:space="0" w:color="auto"/>
        <w:bottom w:val="none" w:sz="0" w:space="0" w:color="auto"/>
        <w:right w:val="none" w:sz="0" w:space="0" w:color="auto"/>
      </w:divBdr>
    </w:div>
    <w:div w:id="820998873">
      <w:bodyDiv w:val="1"/>
      <w:marLeft w:val="0"/>
      <w:marRight w:val="0"/>
      <w:marTop w:val="0"/>
      <w:marBottom w:val="0"/>
      <w:divBdr>
        <w:top w:val="none" w:sz="0" w:space="0" w:color="auto"/>
        <w:left w:val="none" w:sz="0" w:space="0" w:color="auto"/>
        <w:bottom w:val="none" w:sz="0" w:space="0" w:color="auto"/>
        <w:right w:val="none" w:sz="0" w:space="0" w:color="auto"/>
      </w:divBdr>
    </w:div>
    <w:div w:id="1005280894">
      <w:bodyDiv w:val="1"/>
      <w:marLeft w:val="0"/>
      <w:marRight w:val="0"/>
      <w:marTop w:val="0"/>
      <w:marBottom w:val="0"/>
      <w:divBdr>
        <w:top w:val="none" w:sz="0" w:space="0" w:color="auto"/>
        <w:left w:val="none" w:sz="0" w:space="0" w:color="auto"/>
        <w:bottom w:val="none" w:sz="0" w:space="0" w:color="auto"/>
        <w:right w:val="none" w:sz="0" w:space="0" w:color="auto"/>
      </w:divBdr>
    </w:div>
    <w:div w:id="1094981822">
      <w:bodyDiv w:val="1"/>
      <w:marLeft w:val="0"/>
      <w:marRight w:val="0"/>
      <w:marTop w:val="0"/>
      <w:marBottom w:val="0"/>
      <w:divBdr>
        <w:top w:val="none" w:sz="0" w:space="0" w:color="auto"/>
        <w:left w:val="none" w:sz="0" w:space="0" w:color="auto"/>
        <w:bottom w:val="none" w:sz="0" w:space="0" w:color="auto"/>
        <w:right w:val="none" w:sz="0" w:space="0" w:color="auto"/>
      </w:divBdr>
    </w:div>
    <w:div w:id="1217815259">
      <w:bodyDiv w:val="1"/>
      <w:marLeft w:val="0"/>
      <w:marRight w:val="0"/>
      <w:marTop w:val="0"/>
      <w:marBottom w:val="0"/>
      <w:divBdr>
        <w:top w:val="none" w:sz="0" w:space="0" w:color="auto"/>
        <w:left w:val="none" w:sz="0" w:space="0" w:color="auto"/>
        <w:bottom w:val="none" w:sz="0" w:space="0" w:color="auto"/>
        <w:right w:val="none" w:sz="0" w:space="0" w:color="auto"/>
      </w:divBdr>
    </w:div>
    <w:div w:id="1492019415">
      <w:bodyDiv w:val="1"/>
      <w:marLeft w:val="0"/>
      <w:marRight w:val="0"/>
      <w:marTop w:val="0"/>
      <w:marBottom w:val="0"/>
      <w:divBdr>
        <w:top w:val="none" w:sz="0" w:space="0" w:color="auto"/>
        <w:left w:val="none" w:sz="0" w:space="0" w:color="auto"/>
        <w:bottom w:val="none" w:sz="0" w:space="0" w:color="auto"/>
        <w:right w:val="none" w:sz="0" w:space="0" w:color="auto"/>
      </w:divBdr>
    </w:div>
    <w:div w:id="1652446381">
      <w:bodyDiv w:val="1"/>
      <w:marLeft w:val="0"/>
      <w:marRight w:val="0"/>
      <w:marTop w:val="0"/>
      <w:marBottom w:val="0"/>
      <w:divBdr>
        <w:top w:val="none" w:sz="0" w:space="0" w:color="auto"/>
        <w:left w:val="none" w:sz="0" w:space="0" w:color="auto"/>
        <w:bottom w:val="none" w:sz="0" w:space="0" w:color="auto"/>
        <w:right w:val="none" w:sz="0" w:space="0" w:color="auto"/>
      </w:divBdr>
    </w:div>
    <w:div w:id="1912812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uisstijl2007\Sjablonen\Uitgebreid%20rapport%20met%20inhoudsopgave.dotm" TargetMode="External"/></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2FFD8F3C642204C973A7A02101A9B53" ma:contentTypeVersion="14" ma:contentTypeDescription="Een nieuw document maken." ma:contentTypeScope="" ma:versionID="f73ff108f9004dc366d28d39a38dfa18">
  <xsd:schema xmlns:xsd="http://www.w3.org/2001/XMLSchema" xmlns:xs="http://www.w3.org/2001/XMLSchema" xmlns:p="http://schemas.microsoft.com/office/2006/metadata/properties" xmlns:ns2="8d45bdad-4c0d-4fc8-99d3-113449a3779c" xmlns:ns3="2679ccb9-1d2e-4c68-82ee-7b600d4eb23b" targetNamespace="http://schemas.microsoft.com/office/2006/metadata/properties" ma:root="true" ma:fieldsID="31afcdd88476174d6b6069215cd5ed06" ns2:_="" ns3:_="">
    <xsd:import namespace="8d45bdad-4c0d-4fc8-99d3-113449a3779c"/>
    <xsd:import namespace="2679ccb9-1d2e-4c68-82ee-7b600d4eb23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5bdad-4c0d-4fc8-99d3-113449a3779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4477f67f-8d9f-4020-a4e6-75fbe4591d9a}" ma:internalName="TaxCatchAll" ma:showField="CatchAllData" ma:web="8d45bdad-4c0d-4fc8-99d3-113449a377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79ccb9-1d2e-4c68-82ee-7b600d4eb2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79ccb9-1d2e-4c68-82ee-7b600d4eb23b">
      <Terms xmlns="http://schemas.microsoft.com/office/infopath/2007/PartnerControls"/>
    </lcf76f155ced4ddcb4097134ff3c332f>
    <TaxCatchAll xmlns="8d45bdad-4c0d-4fc8-99d3-113449a3779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DCEB8C-969A-4DC7-B57B-8BC8FA94FC4E}">
  <ds:schemaRefs>
    <ds:schemaRef ds:uri="http://schemas.openxmlformats.org/officeDocument/2006/bibliography"/>
  </ds:schemaRefs>
</ds:datastoreItem>
</file>

<file path=customXml/itemProps2.xml><?xml version="1.0" encoding="utf-8"?>
<ds:datastoreItem xmlns:ds="http://schemas.openxmlformats.org/officeDocument/2006/customXml" ds:itemID="{80DCD15E-1544-49A5-8A53-736950821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5bdad-4c0d-4fc8-99d3-113449a3779c"/>
    <ds:schemaRef ds:uri="2679ccb9-1d2e-4c68-82ee-7b600d4eb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690777-57AE-46DF-8DCD-680BFE64796E}">
  <ds:schemaRefs>
    <ds:schemaRef ds:uri="http://schemas.microsoft.com/office/2006/metadata/properties"/>
    <ds:schemaRef ds:uri="http://schemas.microsoft.com/office/infopath/2007/PartnerControls"/>
    <ds:schemaRef ds:uri="2679ccb9-1d2e-4c68-82ee-7b600d4eb23b"/>
    <ds:schemaRef ds:uri="8d45bdad-4c0d-4fc8-99d3-113449a3779c"/>
  </ds:schemaRefs>
</ds:datastoreItem>
</file>

<file path=customXml/itemProps4.xml><?xml version="1.0" encoding="utf-8"?>
<ds:datastoreItem xmlns:ds="http://schemas.openxmlformats.org/officeDocument/2006/customXml" ds:itemID="{CD8C7186-AEF9-4130-9624-0414C187DD4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Uitgebreid rapport met inhoudsopgave</ap:Template>
  <ap:Application>Microsoft Word for the web</ap:Application>
  <ap:DocSecurity>0</ap:DocSecurity>
  <ap:ScaleCrop>false</ap:ScaleCrop>
  <ap:Company>Radboudumc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Rapport</dc:title>
  <dc:subject>Template voor een rapport</dc:subject>
  <dc:creator>z645182</dc:creator>
  <keywords/>
  <dc:description>versie 1.0</dc:description>
  <lastModifiedBy>Kallenbach, J. (Jan)</lastModifiedBy>
  <revision>3</revision>
  <dcterms:created xsi:type="dcterms:W3CDTF">2025-08-15T13:14:00.0000000Z</dcterms:created>
  <dcterms:modified xsi:type="dcterms:W3CDTF">2025-08-27T09:32:45.6159465Z</dcterms:modified>
  <category>Huisstijl</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Database">
    <vt:lpwstr>ALGEMEEN</vt:lpwstr>
  </property>
  <property fmtid="{D5CDD505-2E9C-101B-9397-08002B2CF9AE}" pid="3" name="WorksiteDocNumber">
    <vt:lpwstr>17367464</vt:lpwstr>
  </property>
  <property fmtid="{D5CDD505-2E9C-101B-9397-08002B2CF9AE}" pid="4" name="WorksiteDocVersion">
    <vt:lpwstr>1</vt:lpwstr>
  </property>
  <property fmtid="{D5CDD505-2E9C-101B-9397-08002B2CF9AE}" pid="5" name="WorksiteMatterNumber">
    <vt:lpwstr>550914359</vt:lpwstr>
  </property>
  <property fmtid="{D5CDD505-2E9C-101B-9397-08002B2CF9AE}" pid="6" name="WorksiteMatterName">
    <vt:lpwstr>Amsterdam UMC / aanbesteding ERP / 550914359</vt:lpwstr>
  </property>
  <property fmtid="{D5CDD505-2E9C-101B-9397-08002B2CF9AE}" pid="7" name="WorksiteAuthor">
    <vt:lpwstr>3017</vt:lpwstr>
  </property>
  <property fmtid="{D5CDD505-2E9C-101B-9397-08002B2CF9AE}" pid="8" name="lcf76f155ced4ddcb4097134ff3c332f">
    <vt:lpwstr/>
  </property>
  <property fmtid="{D5CDD505-2E9C-101B-9397-08002B2CF9AE}" pid="9" name="TaxCatchAll">
    <vt:lpwstr/>
  </property>
  <property fmtid="{D5CDD505-2E9C-101B-9397-08002B2CF9AE}" pid="10" name="ContentTypeId">
    <vt:lpwstr>0x010100C2FFD8F3C642204C973A7A02101A9B53</vt:lpwstr>
  </property>
  <property fmtid="{D5CDD505-2E9C-101B-9397-08002B2CF9AE}" pid="11" name="Order">
    <vt:r8>4400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MediaServiceImageTags">
    <vt:lpwstr/>
  </property>
</Properties>
</file>