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E13" w:rsidRDefault="00A73E13" w:rsidP="00A73E13">
      <w:pPr>
        <w:pStyle w:val="BijlageGenummerdKop"/>
        <w:numPr>
          <w:ilvl w:val="0"/>
          <w:numId w:val="0"/>
        </w:numPr>
      </w:pPr>
      <w:bookmarkStart w:id="0" w:name="_Toc127535905"/>
      <w:bookmarkStart w:id="1" w:name="_Toc496111701"/>
      <w:bookmarkStart w:id="2" w:name="bwKopBijlage_E"/>
      <w:r>
        <w:t xml:space="preserve">Bijlage E - </w:t>
      </w:r>
      <w:bookmarkStart w:id="3" w:name="_GoBack"/>
      <w:bookmarkEnd w:id="3"/>
      <w:r>
        <w:t>Gegevens omtrent technische bekwaamheid</w:t>
      </w:r>
      <w:bookmarkEnd w:id="0"/>
      <w:bookmarkEnd w:id="1"/>
    </w:p>
    <w:p w:rsidR="00A73E13" w:rsidRDefault="00A73E13" w:rsidP="00A73E13">
      <w:pPr>
        <w:pStyle w:val="Lijstalinea"/>
        <w:numPr>
          <w:ilvl w:val="0"/>
          <w:numId w:val="34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bookmarkStart w:id="4" w:name="bwBijl_E_OP_NO_CD_blok"/>
      <w:bookmarkEnd w:id="2"/>
      <w:r>
        <w:rPr>
          <w:color w:val="000000"/>
          <w:lang w:val="nl-NL"/>
        </w:rPr>
        <w:t xml:space="preserve">De ondernemer(s) </w:t>
      </w:r>
      <w:bookmarkStart w:id="5" w:name="bwBijl_E_NO_CD"/>
      <w:r>
        <w:rPr>
          <w:rFonts w:cs="RijksoverheidSansText-Regular"/>
          <w:color w:val="000000"/>
          <w:lang w:val="nl-NL"/>
        </w:rPr>
        <w:t>(gegadigde(n))</w:t>
      </w:r>
      <w:bookmarkEnd w:id="5"/>
      <w:r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bookmarkStart w:id="6" w:name="bwBijl_E_NO_CD_GG0_uit"/>
      <w:r>
        <w:rPr>
          <w:rFonts w:cs="RijksoverheidSansText-Regular"/>
          <w:color w:val="000000"/>
          <w:lang w:val="nl-NL"/>
        </w:rPr>
        <w:t xml:space="preserve"> en de selectiecriteria</w:t>
      </w:r>
      <w:bookmarkEnd w:id="6"/>
      <w:r>
        <w:rPr>
          <w:rFonts w:cs="RijksoverheidSansText-Regular"/>
          <w:color w:val="000000"/>
          <w:lang w:val="nl-NL"/>
        </w:rPr>
        <w:t>.</w:t>
      </w:r>
    </w:p>
    <w:p w:rsidR="00A73E13" w:rsidRDefault="00A73E13" w:rsidP="00A73E13">
      <w:pPr>
        <w:spacing w:line="260" w:lineRule="atLeast"/>
        <w:rPr>
          <w:rFonts w:cs="Verdana"/>
          <w:color w:val="000000"/>
          <w:lang w:val="nl-NL"/>
        </w:rPr>
      </w:pPr>
    </w:p>
    <w:p w:rsidR="00A73E13" w:rsidRDefault="00A73E13" w:rsidP="00A73E13">
      <w:pPr>
        <w:rPr>
          <w:rStyle w:val="Verborgentekst"/>
        </w:rPr>
      </w:pPr>
      <w:bookmarkStart w:id="7" w:name="bwBijl_E_HT"/>
      <w:r>
        <w:rPr>
          <w:rStyle w:val="Verborgentekst"/>
          <w:lang w:val="nl-NL"/>
        </w:rPr>
        <w:t>In onderstaande tabel dient projectspecifiek exact de verwijzing naar de geschiktheidseisen</w:t>
      </w:r>
      <w:bookmarkStart w:id="8" w:name="bwBijl_E_HT1"/>
      <w:r>
        <w:rPr>
          <w:rStyle w:val="Verborgentekst"/>
          <w:lang w:val="nl-NL"/>
        </w:rPr>
        <w:t xml:space="preserve"> en/of selectiecriteria</w:t>
      </w:r>
      <w:bookmarkEnd w:id="8"/>
      <w:r>
        <w:rPr>
          <w:rStyle w:val="Verborgentekst"/>
          <w:lang w:val="nl-NL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A73E13" w:rsidTr="00A73E13"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7"/>
          <w:p w:rsidR="00A73E13" w:rsidRP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9" w:name="bwBijl_E_NO_CD_GG0_uit2"/>
            <w:r>
              <w:rPr>
                <w:rFonts w:cs="Verdana"/>
                <w:b/>
                <w:color w:val="000000"/>
                <w:lang w:val="nl-NL"/>
              </w:rPr>
              <w:t xml:space="preserve"> en/of het selectiecriterium</w:t>
            </w:r>
            <w:bookmarkEnd w:id="9"/>
          </w:p>
          <w:p w:rsidR="00A73E13" w:rsidRDefault="00A73E13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bookmarkStart w:id="10" w:name="bwBijl_E_HT2"/>
            <w:r>
              <w:rPr>
                <w:rStyle w:val="Verborgentekst"/>
                <w:lang w:val="nl-NL"/>
              </w:rPr>
              <w:t>Alleen verwijzing om inconsistenties in eisen of criteria te voorkomen</w:t>
            </w:r>
            <w:bookmarkEnd w:id="10"/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b/>
                <w:color w:val="000000"/>
                <w:lang w:val="nl-NL"/>
              </w:rPr>
            </w:pPr>
            <w:r>
              <w:rPr>
                <w:rFonts w:cs="Verdana"/>
                <w:b/>
                <w:color w:val="000000"/>
                <w:lang w:val="nl-NL"/>
              </w:rPr>
              <w:t xml:space="preserve">Referentieopdracht </w:t>
            </w:r>
            <w:proofErr w:type="spellStart"/>
            <w:r>
              <w:rPr>
                <w:rFonts w:cs="Verdana"/>
                <w:b/>
                <w:color w:val="000000"/>
                <w:lang w:val="nl-NL"/>
              </w:rPr>
              <w:t>nr</w:t>
            </w:r>
            <w:proofErr w:type="spellEnd"/>
            <w:r>
              <w:rPr>
                <w:rFonts w:cs="Verdana"/>
                <w:b/>
                <w:color w:val="000000"/>
                <w:lang w:val="nl-NL"/>
              </w:rPr>
              <w:t>:</w:t>
            </w:r>
          </w:p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A73E13" w:rsidTr="00A73E13"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E13" w:rsidRDefault="00A73E13">
            <w:pPr>
              <w:rPr>
                <w:rFonts w:cs="Verdana"/>
                <w:b/>
                <w:color w:val="000000"/>
                <w:lang w:val="nl-NL"/>
              </w:rPr>
            </w:pPr>
          </w:p>
          <w:p w:rsidR="00A73E13" w:rsidRDefault="00A73E13">
            <w:pPr>
              <w:rPr>
                <w:rFonts w:cs="Verdana"/>
                <w:b/>
                <w:color w:val="000000"/>
                <w:lang w:val="nl-NL"/>
              </w:rPr>
            </w:pPr>
            <w:r>
              <w:rPr>
                <w:rFonts w:cs="Verdana"/>
                <w:b/>
                <w:color w:val="000000"/>
                <w:lang w:val="nl-NL"/>
              </w:rPr>
              <w:t>Geschiktheidseis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Per geschiktheidseis maximaal 1 referentie</w:t>
            </w:r>
            <w:r>
              <w:rPr>
                <w:rFonts w:cs="Verdana"/>
                <w:color w:val="000000"/>
                <w:lang w:val="nl-NL"/>
              </w:rPr>
              <w:softHyphen/>
              <w:t>opdracht</w:t>
            </w:r>
          </w:p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A73E13" w:rsidTr="00A73E13"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Paragraaf 3.2 lid 3.a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A73E13" w:rsidTr="00A73E13"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Paragraaf 3.2 lid 3.b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A73E13" w:rsidTr="00A73E13"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bookmarkStart w:id="11" w:name="bwBijl_E_OP_NO_CD_3NE_aan"/>
            <w:r>
              <w:rPr>
                <w:rFonts w:cs="Verdana"/>
                <w:color w:val="000000"/>
                <w:lang w:val="nl-NL"/>
              </w:rPr>
              <w:t>Paragraaf 3.2 lid 3.c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A73E13" w:rsidTr="00A73E13"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Paragraaf 3.2 lid 3.d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…</w:t>
            </w:r>
          </w:p>
        </w:tc>
        <w:bookmarkEnd w:id="11"/>
      </w:tr>
      <w:tr w:rsidR="00A73E13" w:rsidTr="00A73E13"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E13" w:rsidRDefault="00A73E13">
            <w:pPr>
              <w:rPr>
                <w:rFonts w:cs="Verdana"/>
                <w:b/>
                <w:color w:val="000000"/>
                <w:lang w:val="nl-NL"/>
              </w:rPr>
            </w:pPr>
            <w:bookmarkStart w:id="12" w:name="bwBijl_E_NO_CD_GG0_uit1"/>
          </w:p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b/>
                <w:color w:val="000000"/>
                <w:lang w:val="nl-NL"/>
              </w:rPr>
              <w:t>Selectiecriterium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Style w:val="OpmaakprofielArial"/>
                <w:color w:val="000000"/>
                <w:lang w:val="nl-NL"/>
              </w:rPr>
              <w:t>Per selectiecriterium niet meer referentie</w:t>
            </w:r>
            <w:r>
              <w:rPr>
                <w:rStyle w:val="OpmaakprofielArial"/>
                <w:color w:val="000000"/>
                <w:lang w:val="nl-NL"/>
              </w:rPr>
              <w:softHyphen/>
              <w:t>opdrachten dan nodig voor het behalen van de maximale score</w:t>
            </w:r>
          </w:p>
        </w:tc>
      </w:tr>
      <w:tr w:rsidR="00A73E13" w:rsidTr="00A73E13"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 xml:space="preserve">Bijlage </w:t>
            </w:r>
            <w:bookmarkStart w:id="13" w:name="bwBijl_E_NO_CD_GG0_uit_F"/>
            <w:r>
              <w:rPr>
                <w:rFonts w:cs="Verdana"/>
                <w:color w:val="000000"/>
                <w:lang w:val="nl-NL"/>
              </w:rPr>
              <w:t>F</w:t>
            </w:r>
            <w:bookmarkEnd w:id="13"/>
            <w:r>
              <w:rPr>
                <w:rFonts w:cs="Verdana"/>
                <w:color w:val="000000"/>
                <w:lang w:val="nl-NL"/>
              </w:rPr>
              <w:t xml:space="preserve"> nr. A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…</w:t>
            </w:r>
          </w:p>
        </w:tc>
      </w:tr>
      <w:bookmarkEnd w:id="12"/>
    </w:tbl>
    <w:p w:rsidR="00A73E13" w:rsidRDefault="00A73E13" w:rsidP="00A73E13">
      <w:pPr>
        <w:spacing w:line="260" w:lineRule="atLeast"/>
        <w:rPr>
          <w:rFonts w:cs="Verdana"/>
          <w:color w:val="000000"/>
          <w:lang w:val="nl-NL"/>
        </w:rPr>
      </w:pPr>
    </w:p>
    <w:p w:rsidR="00A73E13" w:rsidRDefault="00A73E13" w:rsidP="00A73E13">
      <w:pPr>
        <w:pStyle w:val="Lijstalinea"/>
        <w:numPr>
          <w:ilvl w:val="0"/>
          <w:numId w:val="34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r>
        <w:rPr>
          <w:rFonts w:cs="RijksoverheidSansText-Regular"/>
          <w:color w:val="000000"/>
          <w:lang w:val="nl-NL"/>
        </w:rPr>
        <w:t xml:space="preserve">De ondernemer(s) </w:t>
      </w:r>
      <w:bookmarkStart w:id="14" w:name="bwBijl_E_NO_CD_2"/>
      <w:r>
        <w:rPr>
          <w:rFonts w:cs="RijksoverheidSansText-Regular"/>
          <w:color w:val="000000"/>
          <w:lang w:val="nl-NL"/>
        </w:rPr>
        <w:t>(gegadigde(n))</w:t>
      </w:r>
      <w:bookmarkEnd w:id="14"/>
      <w:r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:rsidR="00A73E13" w:rsidRDefault="00A73E13" w:rsidP="00A73E13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3117"/>
      </w:tblGrid>
      <w:tr w:rsidR="00A73E13" w:rsidTr="00A73E13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E13" w:rsidRDefault="00A73E13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:rsidR="00A73E13" w:rsidRDefault="00A73E13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  <w:r>
              <w:rPr>
                <w:rFonts w:cs="Verdana"/>
                <w:b/>
                <w:bCs/>
                <w:color w:val="000000"/>
                <w:lang w:val="nl-NL"/>
              </w:rPr>
              <w:t>REFERENTIEOPDRACHT NR: …</w:t>
            </w:r>
          </w:p>
          <w:p w:rsidR="00A73E13" w:rsidRDefault="00A73E13">
            <w:pPr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A73E13" w:rsidTr="00A73E1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…</w:t>
            </w:r>
          </w:p>
        </w:tc>
      </w:tr>
      <w:tr w:rsidR="00A73E13" w:rsidTr="00A73E1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…</w:t>
            </w:r>
          </w:p>
        </w:tc>
      </w:tr>
      <w:tr w:rsidR="00A73E13" w:rsidTr="00A73E1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…</w:t>
            </w:r>
          </w:p>
        </w:tc>
      </w:tr>
      <w:tr w:rsidR="00A73E13" w:rsidTr="00A73E1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Overeengekomen bedrag</w:t>
            </w:r>
          </w:p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(aannemingssom)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Arial"/>
                <w:color w:val="000000"/>
                <w:lang w:val="nl-NL"/>
              </w:rPr>
              <w:t xml:space="preserve">€ </w:t>
            </w:r>
            <w:r>
              <w:rPr>
                <w:color w:val="000000"/>
                <w:lang w:val="nl-NL"/>
              </w:rPr>
              <w:t>…</w:t>
            </w:r>
          </w:p>
        </w:tc>
      </w:tr>
      <w:tr w:rsidR="00A73E13" w:rsidTr="00A73E1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Arial"/>
                <w:color w:val="000000"/>
                <w:lang w:val="nl-NL"/>
              </w:rPr>
              <w:t xml:space="preserve">€ </w:t>
            </w:r>
            <w:r>
              <w:rPr>
                <w:color w:val="000000"/>
                <w:lang w:val="nl-NL"/>
              </w:rPr>
              <w:t>…</w:t>
            </w:r>
          </w:p>
        </w:tc>
      </w:tr>
      <w:tr w:rsidR="00A73E13" w:rsidTr="00A73E1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…</w:t>
            </w:r>
          </w:p>
        </w:tc>
      </w:tr>
      <w:tr w:rsidR="00A73E13" w:rsidTr="00A73E1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…</w:t>
            </w:r>
          </w:p>
        </w:tc>
      </w:tr>
      <w:tr w:rsidR="00A73E13" w:rsidTr="00A73E1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color w:val="000000"/>
                <w:lang w:val="nl-NL"/>
              </w:rPr>
              <w:t>…</w:t>
            </w:r>
          </w:p>
        </w:tc>
      </w:tr>
      <w:tr w:rsidR="00A73E13" w:rsidTr="00A73E13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 xml:space="preserve">Indien de referentieopdracht is uitgevoerd door een </w:t>
            </w:r>
            <w:r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A73E13" w:rsidTr="00A73E1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Pr="00A73E13" w:rsidRDefault="00A73E13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A73E13" w:rsidTr="00A73E1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</w:rPr>
            </w:pPr>
            <w:r>
              <w:rPr>
                <w:rFonts w:cs="Verdana"/>
                <w:color w:val="000000"/>
                <w:lang w:val="nl-NL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</w:rPr>
            </w:pPr>
            <w:r>
              <w:rPr>
                <w:rStyle w:val="Verborgentekst"/>
                <w:color w:val="000000"/>
                <w:lang w:val="nl-NL"/>
              </w:rPr>
              <w:t>…</w:t>
            </w:r>
          </w:p>
        </w:tc>
      </w:tr>
      <w:tr w:rsidR="00A73E13" w:rsidTr="00A73E13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Pr="00A73E13" w:rsidRDefault="00A73E13">
            <w:pPr>
              <w:rPr>
                <w:rFonts w:cs="Verdana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A73E13" w:rsidTr="00A73E13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A73E13" w:rsidTr="00A73E13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  <w:r>
              <w:rPr>
                <w:rFonts w:cs="Verdana"/>
                <w:color w:val="000000"/>
                <w:lang w:val="nl-NL"/>
              </w:rPr>
              <w:t>…</w:t>
            </w:r>
          </w:p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</w:p>
          <w:p w:rsidR="00A73E13" w:rsidRDefault="00A73E13">
            <w:pPr>
              <w:rPr>
                <w:rFonts w:cs="Verdana"/>
                <w:color w:val="000000"/>
                <w:lang w:val="nl-NL"/>
              </w:rPr>
            </w:pPr>
          </w:p>
        </w:tc>
        <w:bookmarkEnd w:id="4"/>
      </w:tr>
    </w:tbl>
    <w:p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E13" w:rsidRDefault="00A73E13" w:rsidP="0088501B">
      <w:r>
        <w:separator/>
      </w:r>
    </w:p>
  </w:endnote>
  <w:endnote w:type="continuationSeparator" w:id="0">
    <w:p w:rsidR="00A73E13" w:rsidRDefault="00A73E1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E13" w:rsidRDefault="00A73E13" w:rsidP="0088501B">
      <w:r>
        <w:separator/>
      </w:r>
    </w:p>
  </w:footnote>
  <w:footnote w:type="continuationSeparator" w:id="0">
    <w:p w:rsidR="00A73E13" w:rsidRDefault="00A73E1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A95DFC"/>
    <w:multiLevelType w:val="hybridMultilevel"/>
    <w:tmpl w:val="CBB20662"/>
    <w:lvl w:ilvl="0" w:tplc="98E4E630">
      <w:start w:val="1"/>
      <w:numFmt w:val="decimal"/>
      <w:pStyle w:val="Geenafstand"/>
      <w:lvlText w:val="%1.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>
      <w:start w:val="1"/>
      <w:numFmt w:val="lowerRoman"/>
      <w:lvlText w:val="%3."/>
      <w:lvlJc w:val="right"/>
      <w:pPr>
        <w:ind w:left="2880" w:hanging="180"/>
      </w:pPr>
    </w:lvl>
    <w:lvl w:ilvl="3" w:tplc="0413000F">
      <w:start w:val="1"/>
      <w:numFmt w:val="decimal"/>
      <w:lvlText w:val="%4."/>
      <w:lvlJc w:val="left"/>
      <w:pPr>
        <w:ind w:left="3600" w:hanging="360"/>
      </w:pPr>
    </w:lvl>
    <w:lvl w:ilvl="4" w:tplc="04130019">
      <w:start w:val="1"/>
      <w:numFmt w:val="lowerLetter"/>
      <w:lvlText w:val="%5."/>
      <w:lvlJc w:val="left"/>
      <w:pPr>
        <w:ind w:left="4320" w:hanging="360"/>
      </w:pPr>
    </w:lvl>
    <w:lvl w:ilvl="5" w:tplc="0413001B">
      <w:start w:val="1"/>
      <w:numFmt w:val="lowerRoman"/>
      <w:lvlText w:val="%6."/>
      <w:lvlJc w:val="right"/>
      <w:pPr>
        <w:ind w:left="5040" w:hanging="180"/>
      </w:pPr>
    </w:lvl>
    <w:lvl w:ilvl="6" w:tplc="0413000F">
      <w:start w:val="1"/>
      <w:numFmt w:val="decimal"/>
      <w:lvlText w:val="%7."/>
      <w:lvlJc w:val="left"/>
      <w:pPr>
        <w:ind w:left="5760" w:hanging="360"/>
      </w:pPr>
    </w:lvl>
    <w:lvl w:ilvl="7" w:tplc="04130019">
      <w:start w:val="1"/>
      <w:numFmt w:val="lowerLetter"/>
      <w:lvlText w:val="%8."/>
      <w:lvlJc w:val="left"/>
      <w:pPr>
        <w:ind w:left="6480" w:hanging="360"/>
      </w:pPr>
    </w:lvl>
    <w:lvl w:ilvl="8" w:tplc="0413001B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6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7"/>
  </w:num>
  <w:num w:numId="16">
    <w:abstractNumId w:val="24"/>
  </w:num>
  <w:num w:numId="17">
    <w:abstractNumId w:val="8"/>
  </w:num>
  <w:num w:numId="18">
    <w:abstractNumId w:val="21"/>
  </w:num>
  <w:num w:numId="19">
    <w:abstractNumId w:val="32"/>
  </w:num>
  <w:num w:numId="20">
    <w:abstractNumId w:val="12"/>
  </w:num>
  <w:num w:numId="21">
    <w:abstractNumId w:val="23"/>
  </w:num>
  <w:num w:numId="22">
    <w:abstractNumId w:val="26"/>
  </w:num>
  <w:num w:numId="23">
    <w:abstractNumId w:val="18"/>
  </w:num>
  <w:num w:numId="24">
    <w:abstractNumId w:val="28"/>
  </w:num>
  <w:num w:numId="25">
    <w:abstractNumId w:val="27"/>
  </w:num>
  <w:num w:numId="26">
    <w:abstractNumId w:val="6"/>
  </w:num>
  <w:num w:numId="27">
    <w:abstractNumId w:val="15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E13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3E13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683C2B"/>
  <w15:chartTrackingRefBased/>
  <w15:docId w15:val="{95632C93-F05F-4240-BC1E-6C740851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qFormat/>
    <w:rsid w:val="00A73E13"/>
    <w:pPr>
      <w:spacing w:line="240" w:lineRule="atLeast"/>
    </w:pPr>
    <w:rPr>
      <w:rFonts w:ascii="Verdana" w:hAnsi="Verdana"/>
      <w:lang w:val="en-US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qFormat/>
    <w:rsid w:val="00A73E1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A73E13"/>
    <w:pPr>
      <w:numPr>
        <w:ilvl w:val="1"/>
        <w:numId w:val="33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A73E13"/>
    <w:pPr>
      <w:numPr>
        <w:ilvl w:val="2"/>
        <w:numId w:val="33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A73E13"/>
    <w:pPr>
      <w:pageBreakBefore/>
      <w:numPr>
        <w:numId w:val="33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sz w:val="24"/>
      <w:lang w:eastAsia="nl-NL"/>
    </w:rPr>
  </w:style>
  <w:style w:type="character" w:customStyle="1" w:styleId="Verborgentekst">
    <w:name w:val="Verborgen tekst"/>
    <w:rsid w:val="00A73E13"/>
    <w:rPr>
      <w:rFonts w:ascii="Verdana" w:hAnsi="Verdana" w:cs="Arial" w:hint="default"/>
      <w:b/>
      <w:bCs w:val="0"/>
      <w:i/>
      <w:iCs w:val="0"/>
      <w:vanish/>
      <w:webHidden w:val="0"/>
      <w:color w:val="3366FF"/>
      <w:sz w:val="16"/>
      <w:szCs w:val="16"/>
      <w:specVanish w:val="0"/>
    </w:rPr>
  </w:style>
  <w:style w:type="character" w:customStyle="1" w:styleId="OpmaakprofielArial">
    <w:name w:val="Opmaakprofiel Arial"/>
    <w:rsid w:val="00A73E13"/>
    <w:rPr>
      <w:rFonts w:ascii="V&amp;W Syntax (Adobe)" w:hAnsi="V&amp;W Syntax (Adobe)" w:cs="V&amp;W Syntax (Adobe)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34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Kievits, Hans (PPO)</dc:creator>
  <cp:keywords/>
  <dc:description/>
  <cp:lastModifiedBy>Kievits, Hans (PPO)</cp:lastModifiedBy>
  <cp:revision>1</cp:revision>
  <dcterms:created xsi:type="dcterms:W3CDTF">2023-04-13T09:04:00Z</dcterms:created>
  <dcterms:modified xsi:type="dcterms:W3CDTF">2023-04-13T09:07:00Z</dcterms:modified>
</cp:coreProperties>
</file>