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374" w:rsidRDefault="00401374" w:rsidP="00401374">
      <w:pPr>
        <w:pStyle w:val="BijlageGenummerdKop"/>
        <w:numPr>
          <w:ilvl w:val="0"/>
          <w:numId w:val="0"/>
        </w:numPr>
      </w:pPr>
      <w:bookmarkStart w:id="0" w:name="_Toc127535904"/>
      <w:bookmarkStart w:id="1" w:name="_Toc496111700"/>
      <w:r>
        <w:t xml:space="preserve">Bijlage D - </w:t>
      </w:r>
      <w:bookmarkStart w:id="2" w:name="_GoBack"/>
      <w:bookmarkEnd w:id="2"/>
      <w:r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:rsidR="00401374" w:rsidRDefault="00401374" w:rsidP="00401374">
      <w:pPr>
        <w:pStyle w:val="broodtekst"/>
        <w:rPr>
          <w:lang w:val="nl-NL"/>
        </w:rPr>
      </w:pPr>
      <w:r>
        <w:rPr>
          <w:lang w:val="nl-NL"/>
        </w:rPr>
        <w:t xml:space="preserve">Naam en adres van de onderneming (de gegadigde/inschrijver): </w:t>
      </w:r>
    </w:p>
    <w:p w:rsidR="00401374" w:rsidRDefault="00401374" w:rsidP="00401374">
      <w:pPr>
        <w:pStyle w:val="broodtekst"/>
        <w:rPr>
          <w:lang w:val="nl-NL"/>
        </w:rPr>
      </w:pPr>
    </w:p>
    <w:p w:rsidR="00401374" w:rsidRDefault="00401374" w:rsidP="00401374">
      <w:pPr>
        <w:pStyle w:val="broodtekst"/>
        <w:rPr>
          <w:lang w:val="nl-NL"/>
        </w:rPr>
      </w:pPr>
      <w:r>
        <w:rPr>
          <w:lang w:val="nl-NL"/>
        </w:rPr>
        <w:t>………………………………………………………………………………………………………………………………………</w:t>
      </w:r>
    </w:p>
    <w:p w:rsidR="00401374" w:rsidRDefault="00401374" w:rsidP="00401374">
      <w:pPr>
        <w:pStyle w:val="broodtekst"/>
        <w:rPr>
          <w:lang w:val="nl-NL"/>
        </w:rPr>
      </w:pPr>
    </w:p>
    <w:p w:rsidR="00401374" w:rsidRDefault="00401374" w:rsidP="00401374">
      <w:pPr>
        <w:pStyle w:val="broodtekst"/>
        <w:rPr>
          <w:lang w:val="nl-NL"/>
        </w:rPr>
      </w:pPr>
      <w:r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:rsidR="00401374" w:rsidRDefault="00401374" w:rsidP="00401374">
      <w:pPr>
        <w:pStyle w:val="broodtekst"/>
        <w:rPr>
          <w:lang w:val="nl-NL"/>
        </w:rPr>
      </w:pPr>
    </w:p>
    <w:p w:rsidR="00401374" w:rsidRDefault="00401374" w:rsidP="00401374">
      <w:pPr>
        <w:pStyle w:val="broodtekst"/>
        <w:rPr>
          <w:lang w:val="nl-NL"/>
        </w:rPr>
      </w:pPr>
      <w:r>
        <w:rPr>
          <w:lang w:val="nl-NL"/>
        </w:rPr>
        <w:t xml:space="preserve">KvK-nummer: ……… </w:t>
      </w:r>
    </w:p>
    <w:p w:rsidR="00401374" w:rsidRDefault="00401374" w:rsidP="00401374">
      <w:pPr>
        <w:pStyle w:val="broodtekst"/>
        <w:rPr>
          <w:lang w:val="nl-NL"/>
        </w:rPr>
      </w:pPr>
    </w:p>
    <w:p w:rsidR="00401374" w:rsidRDefault="00401374" w:rsidP="00401374">
      <w:pPr>
        <w:pStyle w:val="broodtekst"/>
        <w:rPr>
          <w:lang w:val="nl-NL"/>
        </w:rPr>
      </w:pPr>
      <w:r>
        <w:rPr>
          <w:lang w:val="nl-NL"/>
        </w:rPr>
        <w:t xml:space="preserve">Vestigingsnummer: ………… </w:t>
      </w:r>
    </w:p>
    <w:p w:rsidR="00401374" w:rsidRDefault="00401374" w:rsidP="00401374">
      <w:pPr>
        <w:pStyle w:val="broodtekst"/>
        <w:rPr>
          <w:lang w:val="nl-NL"/>
        </w:rPr>
      </w:pPr>
    </w:p>
    <w:p w:rsidR="00401374" w:rsidRDefault="00401374" w:rsidP="00401374">
      <w:pPr>
        <w:pStyle w:val="broodtekst"/>
        <w:rPr>
          <w:lang w:val="nl-NL"/>
        </w:rPr>
      </w:pPr>
      <w:r>
        <w:rPr>
          <w:lang w:val="nl-NL"/>
        </w:rPr>
        <w:t>Contactpersoon van de onderneming (naam, email, telefoon):</w:t>
      </w:r>
    </w:p>
    <w:p w:rsidR="00401374" w:rsidRDefault="00401374" w:rsidP="00401374">
      <w:pPr>
        <w:pStyle w:val="broodtekst"/>
        <w:rPr>
          <w:lang w:val="nl-NL"/>
        </w:rPr>
      </w:pPr>
    </w:p>
    <w:p w:rsidR="00401374" w:rsidRDefault="00401374" w:rsidP="00401374">
      <w:pPr>
        <w:pStyle w:val="broodtekst"/>
        <w:rPr>
          <w:lang w:val="nl-NL"/>
        </w:rPr>
      </w:pPr>
      <w:r>
        <w:rPr>
          <w:lang w:val="nl-NL"/>
        </w:rPr>
        <w:t>………………………………………………………………………………………………………………………………………</w:t>
      </w:r>
    </w:p>
    <w:p w:rsidR="00401374" w:rsidRDefault="00401374" w:rsidP="00401374">
      <w:pPr>
        <w:pStyle w:val="broodtekst"/>
        <w:rPr>
          <w:lang w:val="nl-NL"/>
        </w:rPr>
      </w:pPr>
    </w:p>
    <w:p w:rsidR="00401374" w:rsidRDefault="00401374" w:rsidP="00401374">
      <w:pPr>
        <w:rPr>
          <w:rFonts w:cs="Arial"/>
          <w:lang w:val="nl-NL"/>
        </w:rPr>
      </w:pPr>
      <w:r>
        <w:rPr>
          <w:rFonts w:cs="Arial"/>
          <w:lang w:val="nl-NL"/>
        </w:rPr>
        <w:t xml:space="preserve">dient hierbij voor de zaak met zaaknummer [ZAAKID]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>
        <w:rPr>
          <w:lang w:val="nl-NL"/>
        </w:rPr>
        <w:t>gegadigde/</w:t>
      </w:r>
      <w:r>
        <w:rPr>
          <w:rFonts w:cs="Arial"/>
          <w:lang w:val="nl-NL"/>
        </w:rPr>
        <w:t>inschrijver zich beroept:</w:t>
      </w:r>
    </w:p>
    <w:p w:rsidR="00401374" w:rsidRDefault="00401374" w:rsidP="00401374">
      <w:pPr>
        <w:rPr>
          <w:rFonts w:cs="Arial"/>
          <w:lang w:val="nl-NL"/>
        </w:rPr>
      </w:pPr>
    </w:p>
    <w:p w:rsidR="00401374" w:rsidRDefault="00401374" w:rsidP="00401374">
      <w:pPr>
        <w:rPr>
          <w:rFonts w:cs="Arial"/>
          <w:lang w:val="nl-NL"/>
        </w:rPr>
      </w:pPr>
      <w:r>
        <w:rPr>
          <w:rFonts w:cs="Arial"/>
          <w:lang w:val="nl-NL"/>
        </w:rPr>
        <w:t xml:space="preserve">Naam andere natuurlijke of rechtspersoon op wie de </w:t>
      </w:r>
      <w:r>
        <w:rPr>
          <w:lang w:val="nl-NL"/>
        </w:rPr>
        <w:t>gegadigde/</w:t>
      </w:r>
      <w:r>
        <w:rPr>
          <w:rFonts w:cs="Arial"/>
          <w:lang w:val="nl-NL"/>
        </w:rPr>
        <w:t>inschrijver zich beroept*:</w:t>
      </w:r>
    </w:p>
    <w:p w:rsidR="00401374" w:rsidRDefault="00401374" w:rsidP="00401374">
      <w:pPr>
        <w:rPr>
          <w:rFonts w:cs="Arial"/>
          <w:lang w:val="nl-NL"/>
        </w:rPr>
      </w:pPr>
      <w:r>
        <w:rPr>
          <w:rFonts w:cs="Arial"/>
          <w:lang w:val="nl-NL"/>
        </w:rPr>
        <w:t>………………………………………………………………………………………………………</w:t>
      </w:r>
    </w:p>
    <w:p w:rsidR="00401374" w:rsidRDefault="00401374" w:rsidP="00401374">
      <w:pPr>
        <w:rPr>
          <w:rFonts w:cs="Arial"/>
          <w:lang w:val="nl-NL"/>
        </w:rPr>
      </w:pPr>
    </w:p>
    <w:p w:rsidR="00401374" w:rsidRDefault="00401374" w:rsidP="00401374">
      <w:pPr>
        <w:rPr>
          <w:rFonts w:cs="Arial"/>
          <w:lang w:val="nl-NL"/>
        </w:rPr>
      </w:pPr>
      <w:r>
        <w:rPr>
          <w:rFonts w:cs="Arial"/>
          <w:lang w:val="nl-NL"/>
        </w:rPr>
        <w:t>Documenten:</w:t>
      </w:r>
    </w:p>
    <w:p w:rsidR="00401374" w:rsidRDefault="00401374" w:rsidP="00401374">
      <w:pPr>
        <w:rPr>
          <w:rFonts w:cs="Arial"/>
          <w:lang w:val="nl-NL"/>
        </w:rPr>
      </w:pPr>
    </w:p>
    <w:p w:rsidR="00401374" w:rsidRDefault="00401374" w:rsidP="00401374">
      <w:pPr>
        <w:rPr>
          <w:lang w:val="nl-NL"/>
        </w:rPr>
      </w:pPr>
    </w:p>
    <w:p w:rsidR="00401374" w:rsidRDefault="00401374" w:rsidP="00401374">
      <w:pPr>
        <w:tabs>
          <w:tab w:val="left" w:pos="300"/>
        </w:tabs>
        <w:rPr>
          <w:lang w:val="nl-NL"/>
        </w:rPr>
      </w:pPr>
      <w:r>
        <w:rPr>
          <w:lang w:val="nl-NL"/>
        </w:rPr>
        <w:t>-</w:t>
      </w:r>
      <w:r>
        <w:rPr>
          <w:lang w:val="nl-NL"/>
        </w:rPr>
        <w:tab/>
        <w:t>………………………………………………………………………………………………… (naam document)</w:t>
      </w:r>
    </w:p>
    <w:p w:rsidR="00401374" w:rsidRDefault="00401374" w:rsidP="00401374">
      <w:pPr>
        <w:tabs>
          <w:tab w:val="left" w:pos="300"/>
        </w:tabs>
        <w:rPr>
          <w:lang w:val="nl-NL"/>
        </w:rPr>
      </w:pPr>
      <w:r>
        <w:rPr>
          <w:lang w:val="nl-NL"/>
        </w:rPr>
        <w:t>-</w:t>
      </w:r>
      <w:r>
        <w:rPr>
          <w:lang w:val="nl-NL"/>
        </w:rPr>
        <w:tab/>
        <w:t>………………………………………………………………………………………………… (naam document)</w:t>
      </w:r>
    </w:p>
    <w:p w:rsidR="00401374" w:rsidRDefault="00401374" w:rsidP="00401374">
      <w:pPr>
        <w:rPr>
          <w:rFonts w:cs="Arial"/>
          <w:sz w:val="13"/>
          <w:szCs w:val="13"/>
          <w:lang w:val="nl-NL"/>
        </w:rPr>
      </w:pPr>
      <w:r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>
        <w:rPr>
          <w:sz w:val="13"/>
          <w:szCs w:val="13"/>
          <w:lang w:val="nl-NL"/>
        </w:rPr>
        <w:t>gegadigde/</w:t>
      </w:r>
      <w:r>
        <w:rPr>
          <w:rFonts w:cs="Arial"/>
          <w:sz w:val="13"/>
          <w:szCs w:val="13"/>
          <w:lang w:val="nl-NL"/>
        </w:rPr>
        <w:t>inschrijver zich beroept, deze opsomming herhalen.</w:t>
      </w:r>
    </w:p>
    <w:p w:rsidR="00401374" w:rsidRDefault="00401374" w:rsidP="00401374">
      <w:pPr>
        <w:rPr>
          <w:rFonts w:cs="Arial"/>
          <w:lang w:val="nl-NL"/>
        </w:rPr>
      </w:pPr>
    </w:p>
    <w:p w:rsidR="00401374" w:rsidRDefault="00401374" w:rsidP="00401374">
      <w:pPr>
        <w:rPr>
          <w:rFonts w:cs="Arial"/>
          <w:lang w:val="nl-NL"/>
        </w:rPr>
      </w:pPr>
      <w:r>
        <w:rPr>
          <w:rFonts w:cs="Arial"/>
          <w:lang w:val="nl-NL"/>
        </w:rPr>
        <w:t>en verklaart dat:</w:t>
      </w:r>
    </w:p>
    <w:p w:rsidR="00401374" w:rsidRDefault="00401374" w:rsidP="00401374">
      <w:pPr>
        <w:rPr>
          <w:rFonts w:cs="Arial"/>
          <w:lang w:val="nl-NL"/>
        </w:rPr>
      </w:pPr>
    </w:p>
    <w:p w:rsidR="00401374" w:rsidRDefault="00401374" w:rsidP="00401374">
      <w:pPr>
        <w:ind w:left="357" w:hanging="357"/>
        <w:rPr>
          <w:rFonts w:cs="Arial"/>
          <w:lang w:val="nl-NL"/>
        </w:rPr>
      </w:pPr>
      <w:r>
        <w:rPr>
          <w:rFonts w:cs="Arial"/>
          <w:lang w:val="nl-NL"/>
        </w:rPr>
        <w:t>1.</w:t>
      </w:r>
      <w:r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401374" w:rsidRDefault="00401374" w:rsidP="00401374">
      <w:pPr>
        <w:ind w:left="357" w:hanging="357"/>
        <w:rPr>
          <w:rFonts w:cs="Arial"/>
          <w:lang w:val="nl-NL"/>
        </w:rPr>
      </w:pPr>
      <w:r>
        <w:rPr>
          <w:rFonts w:cs="Arial"/>
          <w:lang w:val="nl-NL"/>
        </w:rPr>
        <w:t>2.</w:t>
      </w:r>
      <w:r>
        <w:rPr>
          <w:rFonts w:cs="Arial"/>
          <w:lang w:val="nl-NL"/>
        </w:rPr>
        <w:tab/>
      </w:r>
      <w:r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>
        <w:rPr>
          <w:rFonts w:cs="Arial"/>
          <w:lang w:val="nl-NL"/>
        </w:rPr>
        <w:t>.</w:t>
      </w:r>
    </w:p>
    <w:p w:rsidR="00401374" w:rsidRDefault="00401374" w:rsidP="00401374">
      <w:pPr>
        <w:rPr>
          <w:rFonts w:cs="Arial"/>
          <w:lang w:val="nl-NL"/>
        </w:rPr>
      </w:pPr>
    </w:p>
    <w:p w:rsidR="00401374" w:rsidRDefault="00401374" w:rsidP="00401374">
      <w:pPr>
        <w:rPr>
          <w:rFonts w:cs="Arial"/>
          <w:b/>
          <w:lang w:val="nl-NL"/>
        </w:rPr>
      </w:pPr>
      <w:r>
        <w:rPr>
          <w:rFonts w:cs="Arial"/>
          <w:b/>
          <w:lang w:val="nl-NL"/>
        </w:rPr>
        <w:t>Ondertekening</w:t>
      </w:r>
    </w:p>
    <w:p w:rsidR="00401374" w:rsidRDefault="00401374" w:rsidP="00401374">
      <w:pPr>
        <w:rPr>
          <w:b/>
          <w:lang w:val="nl-NL"/>
        </w:rPr>
      </w:pPr>
    </w:p>
    <w:p w:rsidR="00401374" w:rsidRDefault="00401374" w:rsidP="00401374">
      <w:pPr>
        <w:rPr>
          <w:rFonts w:cs="V&amp;W Syntax (Adobe)"/>
          <w:lang w:val="nl-NL"/>
        </w:rPr>
      </w:pPr>
      <w:r>
        <w:rPr>
          <w:lang w:val="nl-NL"/>
        </w:rPr>
        <w:t xml:space="preserve">Deze verklaring dient digitaal te worden ondertekend conform </w:t>
      </w:r>
      <w:bookmarkStart w:id="3" w:name="bwBijl_D_NO_CD"/>
      <w:r>
        <w:rPr>
          <w:color w:val="000000"/>
          <w:lang w:val="nl-NL"/>
        </w:rPr>
        <w:t>paragraaf 4.3 respectievelijk</w:t>
      </w:r>
      <w:bookmarkEnd w:id="3"/>
      <w:r>
        <w:rPr>
          <w:color w:val="000000" w:themeColor="text1"/>
          <w:lang w:val="nl-NL"/>
        </w:rPr>
        <w:t xml:space="preserve"> </w:t>
      </w:r>
      <w:r>
        <w:rPr>
          <w:lang w:val="nl-NL"/>
        </w:rPr>
        <w:t xml:space="preserve">paragraaf </w:t>
      </w:r>
      <w:bookmarkStart w:id="4" w:name="bwBijl_D_641"/>
      <w:r>
        <w:rPr>
          <w:color w:val="000000"/>
          <w:lang w:val="nl-NL"/>
        </w:rPr>
        <w:t>6.3.1</w:t>
      </w:r>
      <w:bookmarkEnd w:id="4"/>
      <w:r>
        <w:rPr>
          <w:color w:val="000000" w:themeColor="text1"/>
          <w:lang w:val="nl-NL"/>
        </w:rPr>
        <w:t>.</w:t>
      </w:r>
    </w:p>
    <w:p w:rsidR="003F5EB0" w:rsidRPr="00401374" w:rsidRDefault="003F5EB0" w:rsidP="003F5EB0">
      <w:pPr>
        <w:rPr>
          <w:lang w:val="nl-NL"/>
        </w:rPr>
      </w:pPr>
    </w:p>
    <w:sectPr w:rsidR="003F5EB0" w:rsidRPr="00401374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374" w:rsidRDefault="00401374" w:rsidP="0088501B">
      <w:r>
        <w:separator/>
      </w:r>
    </w:p>
  </w:endnote>
  <w:endnote w:type="continuationSeparator" w:id="0">
    <w:p w:rsidR="00401374" w:rsidRDefault="00401374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374" w:rsidRDefault="00401374" w:rsidP="0088501B">
      <w:r>
        <w:separator/>
      </w:r>
    </w:p>
  </w:footnote>
  <w:footnote w:type="continuationSeparator" w:id="0">
    <w:p w:rsidR="00401374" w:rsidRDefault="00401374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374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374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81E055"/>
  <w15:chartTrackingRefBased/>
  <w15:docId w15:val="{89ABD557-E060-4C60-8870-1C47A020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qFormat/>
    <w:rsid w:val="00401374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2"/>
    <w:rsid w:val="0040137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BijlageGenummerdKop">
    <w:name w:val="BijlageGenummerdKop"/>
    <w:next w:val="broodtekst"/>
    <w:uiPriority w:val="12"/>
    <w:qFormat/>
    <w:rsid w:val="00401374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broodtekstChar2">
    <w:name w:val="broodtekst Char2"/>
    <w:basedOn w:val="Standaardalinea-lettertype"/>
    <w:link w:val="broodtekst"/>
    <w:locked/>
    <w:rsid w:val="00401374"/>
    <w:rPr>
      <w:rFonts w:ascii="Verdana" w:eastAsia="Times New Roman" w:hAnsi="Verdana"/>
      <w:lang w:val="en-US"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401374"/>
    <w:pPr>
      <w:numPr>
        <w:ilvl w:val="2"/>
        <w:numId w:val="32"/>
      </w:numPr>
      <w:tabs>
        <w:tab w:val="clear" w:pos="0"/>
        <w:tab w:val="num" w:pos="360"/>
      </w:tabs>
      <w:spacing w:before="240"/>
      <w:ind w:left="681" w:firstLine="0"/>
      <w:outlineLvl w:val="2"/>
    </w:pPr>
    <w:rPr>
      <w:rFonts w:eastAsiaTheme="minorHAnsi"/>
      <w:i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401374"/>
    <w:pPr>
      <w:numPr>
        <w:ilvl w:val="1"/>
        <w:numId w:val="32"/>
      </w:numPr>
      <w:tabs>
        <w:tab w:val="clear" w:pos="0"/>
        <w:tab w:val="num" w:pos="360"/>
      </w:tabs>
      <w:spacing w:before="240"/>
      <w:ind w:left="454" w:firstLine="0"/>
      <w:outlineLvl w:val="1"/>
    </w:pPr>
    <w:rPr>
      <w:rFonts w:eastAsiaTheme="minorHAns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7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Kievits, Hans (PPO)</dc:creator>
  <cp:keywords/>
  <dc:description/>
  <cp:lastModifiedBy>Kievits, Hans (PPO)</cp:lastModifiedBy>
  <cp:revision>1</cp:revision>
  <dcterms:created xsi:type="dcterms:W3CDTF">2023-04-13T09:01:00Z</dcterms:created>
  <dcterms:modified xsi:type="dcterms:W3CDTF">2023-04-13T09:02:00Z</dcterms:modified>
</cp:coreProperties>
</file>