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AB6" w:rsidRDefault="00864AB6" w:rsidP="00864AB6">
      <w:pPr>
        <w:pStyle w:val="BijlageGenummerdKop"/>
        <w:numPr>
          <w:ilvl w:val="0"/>
          <w:numId w:val="0"/>
        </w:numPr>
      </w:pPr>
      <w:bookmarkStart w:id="0" w:name="_Toc127535901"/>
      <w:bookmarkStart w:id="1" w:name="bwKopBijlage_A"/>
      <w:bookmarkStart w:id="2" w:name="_Toc232586989"/>
      <w:bookmarkStart w:id="3" w:name="_Toc232582939"/>
      <w:bookmarkStart w:id="4" w:name="_Toc232580350"/>
      <w:r>
        <w:t xml:space="preserve">Bijlage A - </w:t>
      </w:r>
      <w:r>
        <w:t>Aanmeldingsformulier</w:t>
      </w:r>
      <w:bookmarkEnd w:id="0"/>
    </w:p>
    <w:p w:rsidR="00864AB6" w:rsidRDefault="00864AB6" w:rsidP="00864AB6">
      <w:pPr>
        <w:rPr>
          <w:rFonts w:cs="V&amp;W Syntax (Adobe)"/>
          <w:color w:val="000000"/>
          <w:lang w:val="nl-NL"/>
        </w:rPr>
      </w:pPr>
      <w:bookmarkStart w:id="5" w:name="bwBijl_A_AP_NO_CD_blok1"/>
      <w:bookmarkEnd w:id="1"/>
      <w:bookmarkEnd w:id="2"/>
      <w:bookmarkEnd w:id="3"/>
      <w:bookmarkEnd w:id="4"/>
      <w:r>
        <w:rPr>
          <w:rFonts w:cs="V&amp;W Syntax (Adobe)"/>
          <w:color w:val="000000"/>
          <w:lang w:val="nl-NL"/>
        </w:rPr>
        <w:t xml:space="preserve">Ter zake van de </w:t>
      </w:r>
      <w:bookmarkStart w:id="6" w:name="bwBijl_A_AP_NO_CD_GG0_uit"/>
      <w:r>
        <w:rPr>
          <w:rFonts w:cs="V&amp;W Syntax (Adobe)"/>
          <w:color w:val="000000"/>
          <w:lang w:val="nl-NL"/>
        </w:rPr>
        <w:t xml:space="preserve">selectie voor </w:t>
      </w:r>
      <w:bookmarkEnd w:id="6"/>
      <w:r>
        <w:rPr>
          <w:rFonts w:cs="V&amp;W Syntax (Adobe)"/>
          <w:color w:val="000000"/>
          <w:lang w:val="nl-NL"/>
        </w:rPr>
        <w:t xml:space="preserve">de aanbesteding volgens de </w:t>
      </w:r>
      <w:bookmarkStart w:id="7" w:name="bwBijl_A_AP_NO"/>
      <w:r>
        <w:rPr>
          <w:rFonts w:cs="V&amp;W Syntax (Adobe)"/>
          <w:color w:val="000000"/>
          <w:lang w:val="nl-NL"/>
        </w:rPr>
        <w:t>niet-openbare procedure</w:t>
      </w:r>
      <w:bookmarkStart w:id="8" w:name="bwBijl_A_AP_CD"/>
      <w:bookmarkEnd w:id="7"/>
      <w:r>
        <w:rPr>
          <w:rFonts w:cs="V&amp;W Syntax (Adobe)"/>
          <w:vanish/>
          <w:color w:val="E0E0E0"/>
          <w:lang w:val="nl-NL"/>
        </w:rPr>
        <w:t>concurrentiegerichte dialoog</w:t>
      </w:r>
      <w:bookmarkEnd w:id="8"/>
      <w:r>
        <w:rPr>
          <w:rFonts w:cs="V&amp;W Syntax (Adobe)"/>
          <w:color w:val="000000"/>
          <w:lang w:val="nl-NL"/>
        </w:rPr>
        <w:t xml:space="preserve">, zoals omschreven in hoofdstuk </w:t>
      </w:r>
      <w:bookmarkStart w:id="9" w:name="bwBijl_A_AP_NO_2"/>
      <w:r>
        <w:rPr>
          <w:rFonts w:cs="V&amp;W Syntax (Adobe)"/>
          <w:color w:val="000000"/>
          <w:lang w:val="nl-NL"/>
        </w:rPr>
        <w:t>3</w:t>
      </w:r>
      <w:bookmarkStart w:id="10" w:name="bwBijl_A_AP_CD_2"/>
      <w:bookmarkEnd w:id="9"/>
      <w:r>
        <w:rPr>
          <w:rFonts w:cs="V&amp;W Syntax (Adobe)"/>
          <w:vanish/>
          <w:color w:val="E0E0E0"/>
          <w:lang w:val="nl-NL"/>
        </w:rPr>
        <w:t>4</w:t>
      </w:r>
      <w:bookmarkEnd w:id="10"/>
      <w:r>
        <w:rPr>
          <w:rFonts w:cs="V&amp;W Syntax (Adobe)"/>
          <w:color w:val="000000"/>
          <w:lang w:val="nl-NL"/>
        </w:rPr>
        <w:t xml:space="preserve"> van het ARW 2016, van de opdracht met zaaknummer </w:t>
      </w:r>
      <w:r>
        <w:rPr>
          <w:color w:val="000000"/>
          <w:lang w:val="nl-NL"/>
        </w:rPr>
        <w:t>31180899</w:t>
      </w:r>
      <w:r>
        <w:rPr>
          <w:rFonts w:cs="V&amp;W Syntax (Adobe)"/>
          <w:color w:val="000000"/>
          <w:lang w:val="nl-NL"/>
        </w:rPr>
        <w:t xml:space="preserve"> </w:t>
      </w:r>
      <w:r>
        <w:rPr>
          <w:color w:val="000000"/>
          <w:lang w:val="nl-NL"/>
        </w:rPr>
        <w:t>voor de Renovatie Corridor Centrale Nijmegen</w:t>
      </w:r>
      <w:r>
        <w:rPr>
          <w:rFonts w:cs="V&amp;W Syntax (Adobe)"/>
          <w:color w:val="000000"/>
          <w:lang w:val="nl-NL"/>
        </w:rPr>
        <w:t>.</w:t>
      </w:r>
    </w:p>
    <w:p w:rsidR="00864AB6" w:rsidRDefault="00864AB6" w:rsidP="00864AB6">
      <w:pPr>
        <w:spacing w:line="260" w:lineRule="atLeast"/>
        <w:ind w:left="1418"/>
        <w:rPr>
          <w:rFonts w:cs="V&amp;W Syntax (Adobe)"/>
          <w:color w:val="000000"/>
          <w:lang w:val="nl-NL"/>
        </w:rPr>
      </w:pPr>
    </w:p>
    <w:p w:rsidR="00864AB6" w:rsidRDefault="00864AB6" w:rsidP="00864AB6">
      <w:pPr>
        <w:spacing w:line="260" w:lineRule="atLeast"/>
        <w:ind w:left="1418"/>
        <w:rPr>
          <w:rFonts w:cs="Verdana"/>
          <w:color w:val="000000"/>
          <w:highlight w:val="green"/>
          <w:lang w:val="nl-NL"/>
        </w:rPr>
      </w:pPr>
    </w:p>
    <w:p w:rsidR="00864AB6" w:rsidRDefault="00864AB6" w:rsidP="00864AB6">
      <w:pPr>
        <w:numPr>
          <w:ilvl w:val="0"/>
          <w:numId w:val="33"/>
        </w:numPr>
        <w:tabs>
          <w:tab w:val="left" w:pos="2098"/>
        </w:tabs>
        <w:ind w:left="0" w:hanging="312"/>
        <w:rPr>
          <w:rFonts w:cs="Verdana"/>
          <w:color w:val="000000"/>
          <w:lang w:val="nl-NL"/>
        </w:rPr>
      </w:pPr>
      <w:r>
        <w:rPr>
          <w:rFonts w:cs="Verdana"/>
          <w:b/>
          <w:bCs/>
          <w:color w:val="000000"/>
          <w:lang w:val="nl-NL"/>
        </w:rPr>
        <w:t xml:space="preserve">Gegevens aanbesteder: </w:t>
      </w:r>
      <w:bookmarkStart w:id="11" w:name="bwBijl_A_AP_NO_CD_HT_1"/>
      <w:r>
        <w:rPr>
          <w:rStyle w:val="Verborgentekst"/>
          <w:lang w:val="nl-NL"/>
        </w:rPr>
        <w:t xml:space="preserve">(in te vullen door de aanbesteder) </w:t>
      </w:r>
      <w:bookmarkEnd w:id="11"/>
      <w:r>
        <w:rPr>
          <w:rFonts w:cs="Verdana"/>
          <w:b/>
          <w:bCs/>
          <w:color w:val="000000"/>
          <w:lang w:val="nl-NL"/>
        </w:rPr>
        <w:br/>
      </w:r>
      <w:r>
        <w:rPr>
          <w:color w:val="000000"/>
          <w:lang w:val="nl-NL"/>
        </w:rPr>
        <w:t>Rijkswaterstaat</w:t>
      </w:r>
      <w:r>
        <w:rPr>
          <w:color w:val="000000"/>
          <w:lang w:val="nl-NL"/>
        </w:rPr>
        <w:tab/>
        <w:t xml:space="preserve"> Programma’s, Projecten en Onderhoud</w:t>
      </w:r>
    </w:p>
    <w:p w:rsidR="00864AB6" w:rsidRPr="00864AB6" w:rsidRDefault="00864AB6" w:rsidP="00864AB6">
      <w:pPr>
        <w:pStyle w:val="referentiegegevparagraaf"/>
        <w:tabs>
          <w:tab w:val="clear" w:pos="227"/>
          <w:tab w:val="clear" w:pos="454"/>
          <w:tab w:val="clear" w:pos="680"/>
          <w:tab w:val="left" w:pos="2098"/>
        </w:tabs>
        <w:spacing w:before="0" w:after="0" w:line="240" w:lineRule="atLeast"/>
        <w:rPr>
          <w:rStyle w:val="referentiegegevens"/>
          <w:lang w:val="nl-NL"/>
        </w:rPr>
      </w:pPr>
      <w:r>
        <w:rPr>
          <w:rFonts w:cs="Verdana"/>
          <w:color w:val="000000"/>
          <w:sz w:val="18"/>
          <w:lang w:val="nl-NL"/>
        </w:rPr>
        <w:t>Adres:</w:t>
      </w:r>
      <w:r>
        <w:rPr>
          <w:rFonts w:cs="Verdana"/>
          <w:color w:val="000000"/>
          <w:sz w:val="18"/>
          <w:lang w:val="nl-NL"/>
        </w:rPr>
        <w:tab/>
        <w:t xml:space="preserve"> </w:t>
      </w:r>
      <w:r>
        <w:rPr>
          <w:rFonts w:eastAsia="Times New Roman"/>
          <w:noProof w:val="0"/>
          <w:color w:val="000000"/>
          <w:sz w:val="18"/>
          <w:lang w:val="nl-NL"/>
        </w:rPr>
        <w:t>Griffioenlaan 2</w:t>
      </w:r>
      <w:r>
        <w:rPr>
          <w:color w:val="000000"/>
          <w:lang w:val="nl-NL"/>
        </w:rPr>
        <w:t xml:space="preserve"> </w:t>
      </w:r>
      <w:r>
        <w:rPr>
          <w:rStyle w:val="referentiegegevens"/>
          <w:color w:val="000000"/>
          <w:lang w:val="nl-NL"/>
        </w:rPr>
        <w:t>/ Postbus 2232</w:t>
      </w:r>
    </w:p>
    <w:p w:rsidR="00864AB6" w:rsidRPr="00864AB6" w:rsidRDefault="00864AB6" w:rsidP="00864AB6">
      <w:pPr>
        <w:pStyle w:val="broodtekst"/>
        <w:tabs>
          <w:tab w:val="clear" w:pos="227"/>
          <w:tab w:val="clear" w:pos="454"/>
          <w:tab w:val="clear" w:pos="680"/>
          <w:tab w:val="left" w:pos="2155"/>
        </w:tabs>
        <w:autoSpaceDE/>
        <w:adjustRightInd/>
        <w:spacing w:line="260" w:lineRule="atLeast"/>
        <w:rPr>
          <w:rFonts w:eastAsiaTheme="majorEastAsia"/>
          <w:lang w:val="nl-NL"/>
        </w:rPr>
      </w:pPr>
      <w:r>
        <w:rPr>
          <w:rFonts w:cs="Verdana"/>
          <w:color w:val="000000"/>
          <w:lang w:val="nl-NL"/>
        </w:rPr>
        <w:tab/>
      </w:r>
      <w:r>
        <w:rPr>
          <w:color w:val="000000"/>
          <w:lang w:val="nl-NL"/>
        </w:rPr>
        <w:t>3526 LA Utrecht</w:t>
      </w:r>
      <w:r>
        <w:rPr>
          <w:rStyle w:val="referentiegegevens"/>
          <w:rFonts w:eastAsiaTheme="majorEastAsia"/>
          <w:color w:val="000000"/>
          <w:lang w:val="nl-NL"/>
        </w:rPr>
        <w:t xml:space="preserve"> / 3500 GE Utrecht </w:t>
      </w:r>
    </w:p>
    <w:p w:rsidR="00864AB6" w:rsidRPr="00864AB6" w:rsidRDefault="00864AB6" w:rsidP="00864AB6">
      <w:pPr>
        <w:pStyle w:val="broodtekst"/>
        <w:tabs>
          <w:tab w:val="clear" w:pos="227"/>
          <w:tab w:val="clear" w:pos="454"/>
          <w:tab w:val="clear" w:pos="680"/>
          <w:tab w:val="left" w:pos="1620"/>
          <w:tab w:val="left" w:pos="1800"/>
        </w:tabs>
        <w:autoSpaceDE/>
        <w:adjustRightInd/>
        <w:rPr>
          <w:rStyle w:val="Verborgentekst"/>
          <w:lang w:val="nl-NL"/>
        </w:rPr>
      </w:pPr>
      <w:bookmarkStart w:id="12" w:name="bwBijl_A_AP_NO_CD_HT_2"/>
      <w:r>
        <w:rPr>
          <w:rStyle w:val="Verborgentekst"/>
          <w:lang w:val="nl-NL"/>
        </w:rPr>
        <w:t>Neem de gegevens over uit de aankondiging</w:t>
      </w:r>
    </w:p>
    <w:bookmarkEnd w:id="12"/>
    <w:p w:rsidR="00864AB6" w:rsidRPr="00864AB6" w:rsidRDefault="00864AB6" w:rsidP="00864AB6">
      <w:pPr>
        <w:pStyle w:val="broodtekst"/>
        <w:tabs>
          <w:tab w:val="clear" w:pos="227"/>
          <w:tab w:val="clear" w:pos="454"/>
          <w:tab w:val="clear" w:pos="680"/>
          <w:tab w:val="left" w:pos="1620"/>
          <w:tab w:val="left" w:pos="1800"/>
        </w:tabs>
        <w:autoSpaceDE/>
        <w:adjustRightInd/>
        <w:rPr>
          <w:rFonts w:cs="Verdana"/>
          <w:color w:val="000000"/>
          <w:lang w:val="nl-NL"/>
        </w:rPr>
      </w:pPr>
    </w:p>
    <w:p w:rsidR="00864AB6" w:rsidRDefault="00864AB6" w:rsidP="00864AB6">
      <w:pPr>
        <w:tabs>
          <w:tab w:val="left" w:pos="2098"/>
        </w:tabs>
        <w:rPr>
          <w:color w:val="000000"/>
          <w:lang w:val="nl-NL"/>
        </w:rPr>
      </w:pPr>
      <w:r>
        <w:rPr>
          <w:rFonts w:cs="Verdana"/>
          <w:color w:val="000000"/>
          <w:lang w:val="nl-NL"/>
        </w:rPr>
        <w:t>Contactpersoon:</w:t>
      </w:r>
      <w:r>
        <w:rPr>
          <w:rFonts w:cs="Verdana"/>
          <w:color w:val="000000"/>
          <w:lang w:val="nl-NL"/>
        </w:rPr>
        <w:tab/>
        <w:t xml:space="preserve"> </w:t>
      </w:r>
      <w:r>
        <w:rPr>
          <w:rFonts w:cs="Verdana"/>
          <w:color w:val="000000"/>
          <w:lang w:val="nl-NL"/>
        </w:rPr>
        <w:t>Ronald van Leeuwen</w:t>
      </w:r>
      <w:r>
        <w:rPr>
          <w:rStyle w:val="Verborgentekst"/>
          <w:color w:val="000000"/>
          <w:lang w:val="nl-NL"/>
        </w:rPr>
        <w:t>Ronald van Leeuwen</w:t>
      </w:r>
    </w:p>
    <w:p w:rsidR="00864AB6" w:rsidRDefault="00864AB6" w:rsidP="00864AB6">
      <w:pPr>
        <w:tabs>
          <w:tab w:val="left" w:pos="1620"/>
          <w:tab w:val="left" w:pos="1800"/>
        </w:tabs>
        <w:rPr>
          <w:rFonts w:cs="Verdana"/>
          <w:color w:val="000000"/>
          <w:lang w:val="nl-NL"/>
        </w:rPr>
      </w:pPr>
      <w:r>
        <w:rPr>
          <w:color w:val="000000"/>
          <w:lang w:val="nl-NL"/>
        </w:rPr>
        <w:t>Telefoonnummer:</w:t>
      </w:r>
      <w:r>
        <w:rPr>
          <w:color w:val="000000"/>
          <w:lang w:val="nl-NL"/>
        </w:rPr>
        <w:tab/>
        <w:t xml:space="preserve">+31 (0) </w:t>
      </w:r>
      <w:r>
        <w:rPr>
          <w:color w:val="000000"/>
          <w:lang w:val="nl-NL"/>
        </w:rPr>
        <w:t>5435 1956</w:t>
      </w:r>
      <w:r>
        <w:rPr>
          <w:rStyle w:val="Verborgentekst"/>
          <w:color w:val="000000"/>
          <w:lang w:val="nl-NL"/>
        </w:rPr>
        <w:t>6 5435 1956</w:t>
      </w:r>
    </w:p>
    <w:p w:rsidR="00864AB6" w:rsidRPr="00864AB6" w:rsidRDefault="00864AB6" w:rsidP="00864AB6">
      <w:pPr>
        <w:tabs>
          <w:tab w:val="left" w:pos="2098"/>
        </w:tabs>
        <w:rPr>
          <w:rFonts w:asciiTheme="minorHAnsi" w:hAnsiTheme="minorHAnsi" w:cs="Verdana"/>
          <w:color w:val="000000"/>
          <w:lang w:val="nl-NL"/>
        </w:rPr>
      </w:pPr>
      <w:r w:rsidRPr="00864AB6">
        <w:rPr>
          <w:rFonts w:cs="Verdana"/>
          <w:color w:val="000000"/>
          <w:lang w:val="nl-NL"/>
        </w:rPr>
        <w:t>E-mail:</w:t>
      </w:r>
      <w:r w:rsidRPr="00864AB6">
        <w:rPr>
          <w:rFonts w:cs="Verdana"/>
          <w:color w:val="000000"/>
          <w:lang w:val="nl-NL"/>
        </w:rPr>
        <w:tab/>
        <w:t xml:space="preserve"> </w:t>
      </w:r>
      <w:bookmarkStart w:id="13" w:name="_GoBack"/>
      <w:r w:rsidRPr="00864AB6">
        <w:rPr>
          <w:rFonts w:asciiTheme="minorHAnsi" w:hAnsiTheme="minorHAnsi"/>
        </w:rPr>
        <w:fldChar w:fldCharType="begin"/>
      </w:r>
      <w:r w:rsidRPr="00864AB6">
        <w:rPr>
          <w:rFonts w:asciiTheme="minorHAnsi" w:hAnsiTheme="minorHAnsi"/>
          <w:lang w:val="nl-NL"/>
        </w:rPr>
        <w:instrText xml:space="preserve"> HYPERLINK "mailto:ronald.van.leeuwen@rws.nl" </w:instrText>
      </w:r>
      <w:r w:rsidRPr="00864AB6">
        <w:rPr>
          <w:rFonts w:asciiTheme="minorHAnsi" w:hAnsiTheme="minorHAnsi"/>
        </w:rPr>
        <w:fldChar w:fldCharType="separate"/>
      </w:r>
      <w:r w:rsidRPr="00864AB6">
        <w:rPr>
          <w:rStyle w:val="Hyperlink"/>
          <w:rFonts w:asciiTheme="minorHAnsi" w:hAnsiTheme="minorHAnsi" w:cs="Arial"/>
          <w:lang w:val="nl-NL"/>
        </w:rPr>
        <w:t>ronald.van.leeuwen@rws.nl</w:t>
      </w:r>
      <w:r w:rsidRPr="00864AB6">
        <w:rPr>
          <w:rFonts w:asciiTheme="minorHAnsi" w:hAnsiTheme="minorHAnsi"/>
        </w:rPr>
        <w:fldChar w:fldCharType="end"/>
      </w:r>
      <w:r w:rsidRPr="00864AB6">
        <w:rPr>
          <w:rStyle w:val="Verborgentekst"/>
          <w:rFonts w:asciiTheme="minorHAnsi" w:hAnsiTheme="minorHAnsi"/>
          <w:color w:val="000000"/>
          <w:lang w:val="nl-NL"/>
        </w:rPr>
        <w:t xml:space="preserve"> </w:t>
      </w:r>
      <w:r w:rsidRPr="00864AB6">
        <w:rPr>
          <w:rStyle w:val="Verborgentekst"/>
          <w:rFonts w:asciiTheme="minorHAnsi" w:hAnsiTheme="minorHAnsi"/>
          <w:color w:val="000000"/>
          <w:lang w:val="nl-NL"/>
        </w:rPr>
        <w:tab/>
      </w:r>
    </w:p>
    <w:p w:rsidR="00864AB6" w:rsidRPr="00864AB6" w:rsidRDefault="00864AB6" w:rsidP="00864AB6">
      <w:pPr>
        <w:spacing w:line="260" w:lineRule="atLeast"/>
        <w:ind w:left="1418"/>
        <w:rPr>
          <w:rFonts w:asciiTheme="minorHAnsi" w:hAnsiTheme="minorHAnsi" w:cs="Verdana"/>
          <w:color w:val="000000"/>
          <w:lang w:val="nl-NL"/>
        </w:rPr>
      </w:pPr>
    </w:p>
    <w:bookmarkEnd w:id="13"/>
    <w:p w:rsidR="00864AB6" w:rsidRDefault="00864AB6" w:rsidP="00864AB6">
      <w:pPr>
        <w:numPr>
          <w:ilvl w:val="0"/>
          <w:numId w:val="33"/>
        </w:numPr>
        <w:ind w:left="0" w:hanging="312"/>
        <w:rPr>
          <w:rStyle w:val="Verborgentekst"/>
          <w:rFonts w:cs="Verdana"/>
          <w:b w:val="0"/>
          <w:i w:val="0"/>
          <w:vanish w:val="0"/>
          <w:color w:val="000000"/>
          <w:lang w:val="nl-NL"/>
        </w:rPr>
      </w:pPr>
      <w:r>
        <w:rPr>
          <w:rFonts w:cs="Verdana"/>
          <w:b/>
          <w:bCs/>
          <w:color w:val="000000"/>
          <w:lang w:val="nl-NL"/>
        </w:rPr>
        <w:t xml:space="preserve">Gegevens gegadigde: </w:t>
      </w:r>
      <w:r>
        <w:rPr>
          <w:rStyle w:val="Verborgentekst"/>
          <w:color w:val="000000"/>
          <w:lang w:val="nl-NL"/>
        </w:rPr>
        <w:t>(in te vullen door de gegadigde, niet zijnde een combinatie)</w:t>
      </w:r>
    </w:p>
    <w:p w:rsidR="00864AB6" w:rsidRDefault="00864AB6" w:rsidP="00864AB6">
      <w:pPr>
        <w:spacing w:line="260" w:lineRule="atLeast"/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0"/>
        <w:gridCol w:w="7135"/>
      </w:tblGrid>
      <w:tr w:rsidR="00864AB6" w:rsidTr="00864AB6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Naam (volgens handelsregister)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Rechtsvorm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Vestigingsplaats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b/>
                <w:bCs/>
                <w:i/>
                <w:iCs/>
                <w:color w:val="000000"/>
                <w:sz w:val="16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Contactpersoon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Kantooradres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Postadres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Telefoonnummer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E-mailadres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b/>
                <w:bCs/>
                <w:i/>
                <w:iCs/>
                <w:color w:val="000000"/>
                <w:sz w:val="16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Ingeschreven in het Handelsregister van de Kamer van Koophandel te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KvK-nummer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tabs>
                <w:tab w:val="right" w:pos="7027"/>
              </w:tabs>
              <w:rPr>
                <w:rFonts w:cs="Verdana"/>
                <w:color w:val="000000"/>
                <w:sz w:val="20"/>
                <w:szCs w:val="20"/>
                <w:lang w:val="nl-NL"/>
              </w:rPr>
            </w:pPr>
            <w:r>
              <w:rPr>
                <w:color w:val="000000"/>
                <w:lang w:val="nl-NL"/>
              </w:rPr>
              <w:tab/>
            </w:r>
            <w:r>
              <w:rPr>
                <w:rFonts w:cs="Verdana"/>
                <w:color w:val="000000"/>
                <w:lang w:val="nl-NL"/>
              </w:rPr>
              <w:t>(8 cijfers)</w:t>
            </w:r>
          </w:p>
        </w:tc>
      </w:tr>
      <w:tr w:rsidR="00864AB6" w:rsidTr="00864AB6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Vestigingsnummer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tabs>
                <w:tab w:val="right" w:pos="7027"/>
              </w:tabs>
              <w:rPr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ab/>
            </w:r>
            <w:r>
              <w:rPr>
                <w:rFonts w:cs="Verdana"/>
                <w:color w:val="000000"/>
                <w:lang w:val="nl-NL"/>
              </w:rPr>
              <w:t>(12 cijfers)</w:t>
            </w:r>
          </w:p>
        </w:tc>
      </w:tr>
    </w:tbl>
    <w:p w:rsidR="00864AB6" w:rsidRDefault="00864AB6" w:rsidP="00864AB6">
      <w:pPr>
        <w:spacing w:line="260" w:lineRule="atLeast"/>
        <w:ind w:left="1418"/>
        <w:rPr>
          <w:rFonts w:cs="Verdana"/>
          <w:color w:val="000000"/>
          <w:lang w:val="nl-NL"/>
        </w:rPr>
      </w:pPr>
    </w:p>
    <w:p w:rsidR="00864AB6" w:rsidRDefault="00864AB6" w:rsidP="00864AB6">
      <w:pPr>
        <w:numPr>
          <w:ilvl w:val="0"/>
          <w:numId w:val="33"/>
        </w:numPr>
        <w:suppressAutoHyphens/>
        <w:spacing w:line="240" w:lineRule="exact"/>
        <w:ind w:left="0" w:hanging="312"/>
        <w:rPr>
          <w:rFonts w:cs="Verdana"/>
          <w:color w:val="000000"/>
          <w:lang w:val="nl-NL"/>
        </w:rPr>
      </w:pPr>
      <w:r>
        <w:rPr>
          <w:rFonts w:cs="Verdana"/>
          <w:b/>
          <w:bCs/>
          <w:color w:val="000000"/>
          <w:lang w:val="nl-NL"/>
        </w:rPr>
        <w:t>Gegevens samenwerkingsverband van ondernemers (combinatie):</w:t>
      </w:r>
    </w:p>
    <w:p w:rsidR="00864AB6" w:rsidRDefault="00864AB6" w:rsidP="00864AB6">
      <w:pPr>
        <w:rPr>
          <w:rFonts w:cs="V&amp;W Syntax (Adobe)"/>
          <w:color w:val="000000"/>
          <w:lang w:val="nl-NL"/>
        </w:rPr>
      </w:pPr>
      <w:r>
        <w:rPr>
          <w:rFonts w:cs="V&amp;W Syntax (Adobe)"/>
          <w:color w:val="000000"/>
          <w:lang w:val="nl-NL"/>
        </w:rPr>
        <w:t>(in te vullen in geval van een aanmelding als samenwerkingsverband van ondernemers)</w:t>
      </w:r>
    </w:p>
    <w:p w:rsidR="00864AB6" w:rsidRDefault="00864AB6" w:rsidP="00864AB6">
      <w:pPr>
        <w:spacing w:line="260" w:lineRule="atLeast"/>
        <w:ind w:left="1418"/>
        <w:rPr>
          <w:rFonts w:cs="Verdana"/>
          <w:color w:val="000000"/>
          <w:lang w:val="nl-NL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7088"/>
      </w:tblGrid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Naam Combinatie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Rechtsvorm (indien van toepassing)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 xml:space="preserve">Naam onderneming 1 </w:t>
            </w:r>
          </w:p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(Penvoerder)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Vestigingsplaats onderneming 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 xml:space="preserve">Naam onderneming 2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Vestigingsplaats onderneming 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 xml:space="preserve">Naam onderneming 3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864AB6" w:rsidTr="00864AB6">
        <w:trPr>
          <w:trHeight w:val="70"/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lastRenderedPageBreak/>
              <w:t>Vestigingsplaats onderneming 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</w:tbl>
    <w:p w:rsidR="00864AB6" w:rsidRDefault="00864AB6" w:rsidP="00864AB6">
      <w:pPr>
        <w:rPr>
          <w:rFonts w:cs="Verdana"/>
          <w:color w:val="000000"/>
          <w:lang w:val="nl-NL"/>
        </w:rPr>
      </w:pPr>
    </w:p>
    <w:p w:rsidR="00864AB6" w:rsidRDefault="00864AB6" w:rsidP="00864AB6">
      <w:pPr>
        <w:rPr>
          <w:rFonts w:cs="Verdana"/>
          <w:color w:val="000000"/>
          <w:lang w:val="nl-NL"/>
        </w:rPr>
      </w:pPr>
      <w:r>
        <w:rPr>
          <w:rFonts w:cs="Verdana"/>
          <w:color w:val="000000"/>
          <w:lang w:val="nl-NL"/>
        </w:rPr>
        <w:t>Vul de tabel aan indien nodig.</w:t>
      </w:r>
    </w:p>
    <w:p w:rsidR="00864AB6" w:rsidRDefault="00864AB6" w:rsidP="00864AB6">
      <w:pPr>
        <w:rPr>
          <w:rFonts w:cs="Verdana"/>
          <w:color w:val="000000"/>
          <w:lang w:val="nl-NL"/>
        </w:rPr>
      </w:pPr>
    </w:p>
    <w:p w:rsidR="00864AB6" w:rsidRDefault="00864AB6" w:rsidP="00864AB6">
      <w:pPr>
        <w:suppressAutoHyphens/>
        <w:rPr>
          <w:rFonts w:cs="Verdana"/>
          <w:color w:val="000000"/>
          <w:lang w:val="nl-NL"/>
        </w:rPr>
      </w:pPr>
      <w:r>
        <w:rPr>
          <w:rFonts w:cs="Verdana"/>
          <w:b/>
          <w:bCs/>
          <w:color w:val="000000"/>
          <w:lang w:val="nl-NL"/>
        </w:rPr>
        <w:t>Gegevens van elk van de ondernemers (gegadigden) in het samenwerkingsverband:</w:t>
      </w:r>
    </w:p>
    <w:p w:rsidR="00864AB6" w:rsidRDefault="00864AB6" w:rsidP="00864AB6">
      <w:pPr>
        <w:rPr>
          <w:rFonts w:cs="Verdana"/>
          <w:color w:val="000000"/>
          <w:lang w:val="nl-NL"/>
        </w:rPr>
      </w:pPr>
    </w:p>
    <w:p w:rsidR="00864AB6" w:rsidRDefault="00864AB6" w:rsidP="00864AB6">
      <w:pPr>
        <w:rPr>
          <w:rFonts w:cs="Verdana"/>
          <w:b/>
          <w:bCs/>
          <w:color w:val="000000"/>
          <w:lang w:val="nl-NL"/>
        </w:rPr>
      </w:pPr>
      <w:r>
        <w:rPr>
          <w:rFonts w:cs="Verdana"/>
          <w:b/>
          <w:bCs/>
          <w:color w:val="000000"/>
          <w:lang w:val="nl-NL"/>
        </w:rPr>
        <w:t>Onderneming 1 / PENVOERDER</w:t>
      </w:r>
    </w:p>
    <w:p w:rsidR="00864AB6" w:rsidRDefault="00864AB6" w:rsidP="00864AB6">
      <w:pPr>
        <w:ind w:left="1418"/>
        <w:rPr>
          <w:rFonts w:cs="Verdana"/>
          <w:color w:val="000000"/>
          <w:lang w:val="nl-NL"/>
        </w:rPr>
      </w:pPr>
    </w:p>
    <w:tbl>
      <w:tblPr>
        <w:tblW w:w="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088"/>
      </w:tblGrid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Naam (volgens handelsregister)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Rechtsvorm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Contactpersoon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Kantooradres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Postadres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Telefoonnummer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E-mailadres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b/>
                <w:bCs/>
                <w:i/>
                <w:iCs/>
                <w:color w:val="00000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Ingeschreven in het Handelsregister van de Kamer van Koophandel te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KvK-nummer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tabs>
                <w:tab w:val="right" w:pos="7027"/>
              </w:tabs>
              <w:rPr>
                <w:rFonts w:cs="Verdana"/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ab/>
            </w:r>
            <w:r>
              <w:rPr>
                <w:rFonts w:cs="Verdana"/>
                <w:color w:val="000000"/>
                <w:lang w:val="nl-NL"/>
              </w:rPr>
              <w:t>(8 cijfers))</w:t>
            </w: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Vestigingsnummer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tabs>
                <w:tab w:val="right" w:pos="7027"/>
              </w:tabs>
              <w:rPr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ab/>
            </w:r>
            <w:r>
              <w:rPr>
                <w:rFonts w:cs="Verdana"/>
                <w:color w:val="000000"/>
                <w:lang w:val="nl-NL"/>
              </w:rPr>
              <w:t>(12 cijfers))</w:t>
            </w:r>
          </w:p>
        </w:tc>
      </w:tr>
    </w:tbl>
    <w:p w:rsidR="00864AB6" w:rsidRDefault="00864AB6" w:rsidP="00864AB6">
      <w:pPr>
        <w:ind w:left="1418"/>
        <w:rPr>
          <w:rFonts w:cs="Verdana"/>
          <w:color w:val="000000"/>
          <w:lang w:val="nl-NL"/>
        </w:rPr>
      </w:pPr>
    </w:p>
    <w:p w:rsidR="00864AB6" w:rsidRDefault="00864AB6" w:rsidP="00864AB6">
      <w:pPr>
        <w:rPr>
          <w:rFonts w:cs="Verdana"/>
          <w:b/>
          <w:bCs/>
          <w:color w:val="000000"/>
          <w:lang w:val="nl-NL"/>
        </w:rPr>
      </w:pPr>
      <w:r>
        <w:rPr>
          <w:rFonts w:cs="Verdana"/>
          <w:b/>
          <w:bCs/>
          <w:color w:val="000000"/>
          <w:lang w:val="nl-NL"/>
        </w:rPr>
        <w:t>Onderneming 2</w:t>
      </w:r>
    </w:p>
    <w:p w:rsidR="00864AB6" w:rsidRDefault="00864AB6" w:rsidP="00864AB6">
      <w:pPr>
        <w:ind w:left="1418"/>
        <w:rPr>
          <w:rFonts w:cs="Verdana"/>
          <w:b/>
          <w:bCs/>
          <w:color w:val="000000"/>
          <w:lang w:val="nl-NL"/>
        </w:rPr>
      </w:pPr>
    </w:p>
    <w:tbl>
      <w:tblPr>
        <w:tblW w:w="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088"/>
      </w:tblGrid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Naam (volgens handelsregister)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Rechtsvorm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Contactpersoon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Kantooradres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Postadres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Telefoonnummer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E-mailadres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b/>
                <w:bCs/>
                <w:i/>
                <w:iCs/>
                <w:color w:val="00000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Ingeschreven in het Handelsregister van de Kamer van Koophandel te: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KvK-nummer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tabs>
                <w:tab w:val="right" w:pos="6980"/>
              </w:tabs>
              <w:rPr>
                <w:rFonts w:cs="Verdana"/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ab/>
            </w:r>
            <w:r>
              <w:rPr>
                <w:rFonts w:cs="Verdana"/>
                <w:color w:val="000000"/>
                <w:lang w:val="nl-NL"/>
              </w:rPr>
              <w:t>(8 cijfers)</w:t>
            </w: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Vestigingsnummer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tabs>
                <w:tab w:val="right" w:pos="6980"/>
              </w:tabs>
              <w:rPr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ab/>
            </w:r>
            <w:r>
              <w:rPr>
                <w:rFonts w:cs="Verdana"/>
                <w:color w:val="000000"/>
                <w:lang w:val="nl-NL"/>
              </w:rPr>
              <w:t>(12 cijfers)</w:t>
            </w:r>
          </w:p>
        </w:tc>
      </w:tr>
    </w:tbl>
    <w:p w:rsidR="00864AB6" w:rsidRDefault="00864AB6" w:rsidP="00864AB6">
      <w:pPr>
        <w:rPr>
          <w:rFonts w:cs="Verdana"/>
          <w:b/>
          <w:bCs/>
          <w:color w:val="000000"/>
          <w:lang w:val="nl-NL"/>
        </w:rPr>
      </w:pPr>
      <w:r>
        <w:rPr>
          <w:rFonts w:cs="Verdana"/>
          <w:color w:val="000000"/>
          <w:lang w:val="nl-NL"/>
        </w:rPr>
        <w:br/>
      </w:r>
      <w:r>
        <w:rPr>
          <w:rFonts w:cs="Verdana"/>
          <w:b/>
          <w:bCs/>
          <w:color w:val="000000"/>
          <w:lang w:val="nl-NL"/>
        </w:rPr>
        <w:t>Onderneming 3</w:t>
      </w:r>
    </w:p>
    <w:p w:rsidR="00864AB6" w:rsidRDefault="00864AB6" w:rsidP="00864AB6">
      <w:pPr>
        <w:ind w:left="1418"/>
        <w:rPr>
          <w:rFonts w:cs="Verdana"/>
          <w:b/>
          <w:bCs/>
          <w:color w:val="000000"/>
          <w:lang w:val="nl-NL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081"/>
      </w:tblGrid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Naam (volgens handelsregister)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Rechtsvorm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Contactpersoon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Kantooradres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Postadres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Telefoonnummer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E-mailadres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b/>
                <w:bCs/>
                <w:i/>
                <w:iCs/>
                <w:color w:val="00000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 xml:space="preserve">Ingeschreven in het Handelsregister </w:t>
            </w:r>
            <w:r>
              <w:rPr>
                <w:rFonts w:cs="Verdana"/>
                <w:color w:val="000000"/>
                <w:lang w:val="nl-NL"/>
              </w:rPr>
              <w:lastRenderedPageBreak/>
              <w:t>van de Kamer van Koophandel te: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AB6" w:rsidRDefault="00864AB6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KvK-nummer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tabs>
                <w:tab w:val="right" w:pos="6980"/>
              </w:tabs>
              <w:rPr>
                <w:rFonts w:cs="Verdana"/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ab/>
            </w:r>
            <w:r>
              <w:rPr>
                <w:rFonts w:cs="Verdana"/>
                <w:color w:val="000000"/>
                <w:lang w:val="nl-NL"/>
              </w:rPr>
              <w:t>(8 cijfers)</w:t>
            </w:r>
          </w:p>
        </w:tc>
      </w:tr>
      <w:tr w:rsidR="00864AB6" w:rsidTr="00864AB6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ind w:left="176"/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Vestigingsnummer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AB6" w:rsidRDefault="00864AB6">
            <w:pPr>
              <w:tabs>
                <w:tab w:val="right" w:pos="6980"/>
              </w:tabs>
              <w:rPr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ab/>
            </w:r>
            <w:r>
              <w:rPr>
                <w:rFonts w:cs="Verdana"/>
                <w:color w:val="000000"/>
                <w:lang w:val="nl-NL"/>
              </w:rPr>
              <w:t>(12 cijfers)</w:t>
            </w:r>
          </w:p>
        </w:tc>
      </w:tr>
    </w:tbl>
    <w:p w:rsidR="00864AB6" w:rsidRDefault="00864AB6" w:rsidP="00864AB6">
      <w:pPr>
        <w:rPr>
          <w:rFonts w:cs="Verdana"/>
          <w:b/>
          <w:color w:val="000000"/>
          <w:lang w:val="nl-NL"/>
        </w:rPr>
      </w:pPr>
    </w:p>
    <w:p w:rsidR="00864AB6" w:rsidRDefault="00864AB6" w:rsidP="00864AB6">
      <w:pPr>
        <w:rPr>
          <w:rFonts w:cs="Verdana"/>
          <w:color w:val="000000"/>
          <w:lang w:val="nl-NL"/>
        </w:rPr>
      </w:pPr>
      <w:r>
        <w:rPr>
          <w:rFonts w:cs="Verdana"/>
          <w:color w:val="000000"/>
          <w:lang w:val="nl-NL"/>
        </w:rPr>
        <w:t>Vul de tabel aan indien nodig.</w:t>
      </w:r>
      <w:bookmarkEnd w:id="5"/>
    </w:p>
    <w:p w:rsidR="003F5EB0" w:rsidRPr="00864AB6" w:rsidRDefault="003F5EB0" w:rsidP="003F5EB0">
      <w:pPr>
        <w:rPr>
          <w:lang w:val="nl-NL"/>
        </w:rPr>
      </w:pPr>
    </w:p>
    <w:sectPr w:rsidR="003F5EB0" w:rsidRPr="00864AB6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AB6" w:rsidRDefault="00864AB6" w:rsidP="0088501B">
      <w:r>
        <w:separator/>
      </w:r>
    </w:p>
  </w:endnote>
  <w:endnote w:type="continuationSeparator" w:id="0">
    <w:p w:rsidR="00864AB6" w:rsidRDefault="00864AB6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altName w:val="Calibri"/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AB6" w:rsidRDefault="00864AB6" w:rsidP="0088501B">
      <w:r>
        <w:separator/>
      </w:r>
    </w:p>
  </w:footnote>
  <w:footnote w:type="continuationSeparator" w:id="0">
    <w:p w:rsidR="00864AB6" w:rsidRDefault="00864AB6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5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/>
      </w:rPr>
    </w:lvl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CAF5D0D"/>
    <w:multiLevelType w:val="multilevel"/>
    <w:tmpl w:val="06962652"/>
    <w:numStyleLink w:val="Lijststijl"/>
  </w:abstractNum>
  <w:abstractNum w:abstractNumId="30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9"/>
  </w:num>
  <w:num w:numId="4">
    <w:abstractNumId w:val="10"/>
  </w:num>
  <w:num w:numId="5">
    <w:abstractNumId w:val="17"/>
  </w:num>
  <w:num w:numId="6">
    <w:abstractNumId w:val="20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30"/>
  </w:num>
  <w:num w:numId="14">
    <w:abstractNumId w:val="3"/>
  </w:num>
  <w:num w:numId="15">
    <w:abstractNumId w:val="18"/>
  </w:num>
  <w:num w:numId="16">
    <w:abstractNumId w:val="24"/>
  </w:num>
  <w:num w:numId="17">
    <w:abstractNumId w:val="8"/>
  </w:num>
  <w:num w:numId="18">
    <w:abstractNumId w:val="21"/>
  </w:num>
  <w:num w:numId="19">
    <w:abstractNumId w:val="31"/>
  </w:num>
  <w:num w:numId="20">
    <w:abstractNumId w:val="12"/>
  </w:num>
  <w:num w:numId="21">
    <w:abstractNumId w:val="23"/>
  </w:num>
  <w:num w:numId="22">
    <w:abstractNumId w:val="26"/>
  </w:num>
  <w:num w:numId="23">
    <w:abstractNumId w:val="19"/>
  </w:num>
  <w:num w:numId="24">
    <w:abstractNumId w:val="28"/>
  </w:num>
  <w:num w:numId="25">
    <w:abstractNumId w:val="27"/>
  </w:num>
  <w:num w:numId="26">
    <w:abstractNumId w:val="6"/>
  </w:num>
  <w:num w:numId="27">
    <w:abstractNumId w:val="16"/>
  </w:num>
  <w:num w:numId="28">
    <w:abstractNumId w:val="22"/>
  </w:num>
  <w:num w:numId="29">
    <w:abstractNumId w:val="4"/>
  </w:num>
  <w:num w:numId="30">
    <w:abstractNumId w:val="13"/>
  </w:num>
  <w:num w:numId="31">
    <w:abstractNumId w:val="25"/>
  </w:num>
  <w:num w:numId="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AB6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64AB6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F2E60D"/>
  <w15:chartTrackingRefBased/>
  <w15:docId w15:val="{2930322B-5FDF-46CE-9047-21D74B671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qFormat/>
    <w:rsid w:val="00864AB6"/>
    <w:pPr>
      <w:spacing w:line="240" w:lineRule="atLeast"/>
    </w:pPr>
    <w:rPr>
      <w:rFonts w:ascii="Verdana" w:hAnsi="Verdana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styleId="Hyperlink">
    <w:name w:val="Hyperlink"/>
    <w:basedOn w:val="Standaardalinea-lettertype"/>
    <w:uiPriority w:val="99"/>
    <w:semiHidden/>
    <w:unhideWhenUsed/>
    <w:rsid w:val="00864AB6"/>
    <w:rPr>
      <w:rFonts w:ascii="Times New Roman" w:hAnsi="Times New Roman" w:cs="Times New Roman" w:hint="default"/>
      <w:color w:val="0000FF"/>
      <w:u w:val="single"/>
    </w:rPr>
  </w:style>
  <w:style w:type="paragraph" w:customStyle="1" w:styleId="broodtekst">
    <w:name w:val="broodtekst"/>
    <w:basedOn w:val="Standaard"/>
    <w:link w:val="broodtekstChar2"/>
    <w:rsid w:val="00864AB6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paragraph" w:customStyle="1" w:styleId="BijlageGenummerdKop">
    <w:name w:val="BijlageGenummerdKop"/>
    <w:next w:val="broodtekst"/>
    <w:uiPriority w:val="12"/>
    <w:qFormat/>
    <w:rsid w:val="00864AB6"/>
    <w:pPr>
      <w:pageBreakBefore/>
      <w:numPr>
        <w:numId w:val="32"/>
      </w:numPr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character" w:customStyle="1" w:styleId="broodtekstChar2">
    <w:name w:val="broodtekst Char2"/>
    <w:basedOn w:val="Standaardalinea-lettertype"/>
    <w:link w:val="broodtekst"/>
    <w:locked/>
    <w:rsid w:val="00864AB6"/>
    <w:rPr>
      <w:rFonts w:ascii="Verdana" w:eastAsia="Times New Roman" w:hAnsi="Verdana"/>
      <w:lang w:val="en-US"/>
    </w:rPr>
  </w:style>
  <w:style w:type="character" w:customStyle="1" w:styleId="referentiegegevens">
    <w:name w:val="referentiegegevens"/>
    <w:basedOn w:val="Standaardalinea-lettertype"/>
    <w:rsid w:val="00864AB6"/>
    <w:rPr>
      <w:rFonts w:ascii="Verdana" w:hAnsi="Verdana" w:cs="Verdana" w:hint="default"/>
      <w:position w:val="0"/>
      <w:sz w:val="18"/>
      <w:szCs w:val="18"/>
    </w:rPr>
  </w:style>
  <w:style w:type="character" w:customStyle="1" w:styleId="Verborgentekst">
    <w:name w:val="Verborgen tekst"/>
    <w:rsid w:val="00864AB6"/>
    <w:rPr>
      <w:rFonts w:ascii="Verdana" w:hAnsi="Verdana" w:cs="Arial" w:hint="default"/>
      <w:b/>
      <w:bCs w:val="0"/>
      <w:i/>
      <w:iCs w:val="0"/>
      <w:vanish/>
      <w:webHidden w:val="0"/>
      <w:color w:val="3366FF"/>
      <w:sz w:val="16"/>
      <w:szCs w:val="16"/>
      <w:specVanish w:val="0"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864AB6"/>
    <w:pPr>
      <w:numPr>
        <w:ilvl w:val="2"/>
        <w:numId w:val="32"/>
      </w:numPr>
      <w:tabs>
        <w:tab w:val="clear" w:pos="0"/>
        <w:tab w:val="num" w:pos="360"/>
      </w:tabs>
      <w:spacing w:before="240"/>
      <w:ind w:left="681" w:firstLine="0"/>
      <w:outlineLvl w:val="2"/>
    </w:pPr>
    <w:rPr>
      <w:rFonts w:eastAsiaTheme="minorHAnsi"/>
      <w:i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864AB6"/>
    <w:pPr>
      <w:numPr>
        <w:ilvl w:val="1"/>
        <w:numId w:val="32"/>
      </w:numPr>
      <w:tabs>
        <w:tab w:val="clear" w:pos="0"/>
        <w:tab w:val="num" w:pos="360"/>
      </w:tabs>
      <w:spacing w:before="240"/>
      <w:ind w:left="454" w:firstLine="0"/>
      <w:outlineLvl w:val="1"/>
    </w:pPr>
    <w:rPr>
      <w:rFonts w:eastAsiaTheme="minorHAnsi"/>
      <w:b/>
    </w:rPr>
  </w:style>
  <w:style w:type="paragraph" w:customStyle="1" w:styleId="referentiegegevparagraaf">
    <w:name w:val="referentiegegevparagraaf"/>
    <w:basedOn w:val="broodtekst"/>
    <w:rsid w:val="00864AB6"/>
    <w:pPr>
      <w:spacing w:before="25" w:after="25" w:line="130" w:lineRule="atLeast"/>
    </w:pPr>
    <w:rPr>
      <w:rFonts w:eastAsiaTheme="minorHAnsi"/>
      <w:noProof/>
      <w:sz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7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365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Kievits, Hans (PPO)</dc:creator>
  <cp:keywords/>
  <dc:description/>
  <cp:lastModifiedBy>Kievits, Hans (PPO)</cp:lastModifiedBy>
  <cp:revision>1</cp:revision>
  <dcterms:created xsi:type="dcterms:W3CDTF">2023-04-13T08:45:00Z</dcterms:created>
  <dcterms:modified xsi:type="dcterms:W3CDTF">2023-04-13T08:50:00Z</dcterms:modified>
</cp:coreProperties>
</file>