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69350C" w:rsidRDefault="00EF38F4" w:rsidP="0069350C">
      <w:pPr>
        <w:pStyle w:val="Titel12pt"/>
        <w:ind w:left="3178" w:right="-1118"/>
        <w:rPr>
          <w:sz w:val="28"/>
          <w:szCs w:val="28"/>
        </w:rPr>
      </w:pPr>
    </w:p>
    <w:p w14:paraId="72912EAD" w14:textId="637C229F" w:rsidR="00DD4EA5" w:rsidRPr="0069350C" w:rsidRDefault="00FD3FD2" w:rsidP="0069350C">
      <w:pPr>
        <w:pStyle w:val="Titel12pt"/>
        <w:ind w:left="3178" w:right="-1118"/>
        <w:rPr>
          <w:sz w:val="28"/>
          <w:szCs w:val="28"/>
        </w:rPr>
      </w:pPr>
      <w:r w:rsidRPr="00FD3FD2">
        <w:rPr>
          <w:sz w:val="28"/>
          <w:szCs w:val="28"/>
        </w:rPr>
        <w:tab/>
        <w:t>Bijlag</w:t>
      </w:r>
      <w:r w:rsidR="0069350C" w:rsidRPr="0069350C">
        <w:rPr>
          <w:sz w:val="28"/>
          <w:szCs w:val="28"/>
        </w:rPr>
        <w:t>e</w:t>
      </w:r>
      <w:r w:rsidR="00DE29F0">
        <w:rPr>
          <w:sz w:val="28"/>
          <w:szCs w:val="28"/>
        </w:rPr>
        <w:t xml:space="preserve"> 4</w:t>
      </w:r>
    </w:p>
    <w:p w14:paraId="6C8B0CB9" w14:textId="4F594135" w:rsidR="000351DA" w:rsidRPr="0069350C" w:rsidRDefault="00A862D2" w:rsidP="0069350C">
      <w:pPr>
        <w:pStyle w:val="Titel12pt"/>
        <w:ind w:left="3178" w:right="-1118"/>
        <w:rPr>
          <w:sz w:val="28"/>
          <w:szCs w:val="28"/>
        </w:rPr>
      </w:pPr>
      <w:r w:rsidRPr="0069350C">
        <w:rPr>
          <w:sz w:val="28"/>
          <w:szCs w:val="28"/>
        </w:rPr>
        <w:tab/>
      </w:r>
      <w:r w:rsidR="000351DA" w:rsidRPr="0069350C">
        <w:rPr>
          <w:sz w:val="28"/>
          <w:szCs w:val="28"/>
        </w:rPr>
        <w:t>V</w:t>
      </w:r>
      <w:r w:rsidRPr="0069350C">
        <w:rPr>
          <w:sz w:val="28"/>
          <w:szCs w:val="28"/>
        </w:rPr>
        <w:t>erklaring</w:t>
      </w:r>
      <w:r w:rsidR="000351DA" w:rsidRPr="0069350C">
        <w:rPr>
          <w:sz w:val="28"/>
          <w:szCs w:val="28"/>
        </w:rPr>
        <w:t xml:space="preserve"> inzake sancties </w:t>
      </w:r>
    </w:p>
    <w:p w14:paraId="0994E32F" w14:textId="2E2768B2" w:rsidR="00EF38F4" w:rsidRPr="0069350C" w:rsidRDefault="000351DA" w:rsidP="0069350C">
      <w:pPr>
        <w:pStyle w:val="Titel12pt"/>
        <w:ind w:left="3178" w:right="-1118"/>
        <w:rPr>
          <w:sz w:val="28"/>
          <w:szCs w:val="28"/>
        </w:rPr>
      </w:pPr>
      <w:r w:rsidRPr="0069350C">
        <w:rPr>
          <w:sz w:val="28"/>
          <w:szCs w:val="28"/>
        </w:rPr>
        <w:t>Rusland</w:t>
      </w:r>
    </w:p>
    <w:p w14:paraId="4C0A1229" w14:textId="3650AA9C" w:rsidR="00EF38F4" w:rsidRPr="0069350C" w:rsidRDefault="00DD4EA5" w:rsidP="0069350C">
      <w:pPr>
        <w:pStyle w:val="Titel12pt"/>
        <w:ind w:left="3178" w:right="-1118"/>
        <w:rPr>
          <w:sz w:val="28"/>
          <w:szCs w:val="28"/>
        </w:rPr>
      </w:pPr>
      <w:r w:rsidRPr="0069350C">
        <w:rPr>
          <w:sz w:val="28"/>
          <w:szCs w:val="28"/>
        </w:rPr>
        <w:tab/>
      </w:r>
    </w:p>
    <w:p w14:paraId="5227C53F" w14:textId="77777777" w:rsidR="00886E2F" w:rsidRPr="00886E2F" w:rsidRDefault="00886E2F" w:rsidP="0069350C">
      <w:pPr>
        <w:rPr>
          <w:b/>
          <w:bCs/>
          <w:sz w:val="28"/>
          <w:szCs w:val="28"/>
        </w:rPr>
      </w:pPr>
    </w:p>
    <w:p w14:paraId="5DFCBEF2" w14:textId="77777777" w:rsidR="0069350C" w:rsidRDefault="00903F9E" w:rsidP="008B260B">
      <w:pPr>
        <w:pStyle w:val="Titel12pt"/>
        <w:ind w:left="3178" w:right="-1118"/>
        <w:rPr>
          <w:sz w:val="28"/>
          <w:szCs w:val="28"/>
        </w:rPr>
      </w:pPr>
      <w:r>
        <w:rPr>
          <w:sz w:val="28"/>
          <w:szCs w:val="28"/>
        </w:rPr>
        <w:t>I</w:t>
      </w:r>
      <w:r w:rsidR="008B260B">
        <w:rPr>
          <w:sz w:val="28"/>
          <w:szCs w:val="28"/>
        </w:rPr>
        <w:t xml:space="preserve">UC </w:t>
      </w:r>
      <w:r w:rsidR="0069350C">
        <w:rPr>
          <w:sz w:val="28"/>
          <w:szCs w:val="28"/>
        </w:rPr>
        <w:t xml:space="preserve">aanbesteding </w:t>
      </w:r>
    </w:p>
    <w:p w14:paraId="08834F13" w14:textId="550FB190" w:rsidR="00903F9E" w:rsidRPr="0047160A" w:rsidRDefault="00D03F45" w:rsidP="008B260B">
      <w:pPr>
        <w:pStyle w:val="Titel12pt"/>
        <w:ind w:left="3178" w:right="-1118"/>
        <w:rPr>
          <w:sz w:val="28"/>
          <w:szCs w:val="28"/>
        </w:rPr>
      </w:pPr>
      <w:r w:rsidRPr="00D03F45">
        <w:rPr>
          <w:sz w:val="28"/>
          <w:szCs w:val="28"/>
        </w:rPr>
        <w:t>“</w:t>
      </w:r>
      <w:r w:rsidR="00DE29F0">
        <w:rPr>
          <w:sz w:val="28"/>
          <w:szCs w:val="28"/>
        </w:rPr>
        <w:t>Transport van levend vee</w:t>
      </w:r>
      <w:r w:rsidRPr="00D03F45">
        <w:rPr>
          <w:sz w:val="28"/>
          <w:szCs w:val="28"/>
        </w:rPr>
        <w:t>”</w:t>
      </w:r>
      <w:r>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A765542" w:rsidR="00903F9E" w:rsidRPr="00A51847" w:rsidRDefault="00903F9E" w:rsidP="00903F9E">
      <w:pPr>
        <w:pStyle w:val="Datumstatusvoorblad"/>
        <w:ind w:right="-1118"/>
      </w:pPr>
      <w:r w:rsidRPr="00A51847">
        <w:t>Status:</w:t>
      </w:r>
      <w:r w:rsidRPr="00A51847">
        <w:tab/>
      </w:r>
      <w:r w:rsidRPr="00A51847">
        <w:tab/>
      </w:r>
      <w:r>
        <w:tab/>
      </w:r>
      <w:r>
        <w:tab/>
      </w:r>
      <w:r>
        <w:tab/>
      </w:r>
      <w:r w:rsidR="00DE29F0">
        <w:t>Definitief</w:t>
      </w:r>
    </w:p>
    <w:p w14:paraId="14060EDE" w14:textId="631AA5DB"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006C0AFB">
        <w:t>20250</w:t>
      </w:r>
      <w:r w:rsidR="00DE29F0">
        <w:t>9062</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B4393BA"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DE29F0">
      <w:rPr>
        <w:rStyle w:val="Paginanummer"/>
        <w:rFonts w:cs="Verdana"/>
        <w:sz w:val="16"/>
        <w:szCs w:val="16"/>
      </w:rPr>
      <w:t>4</w:t>
    </w:r>
    <w:r w:rsidR="0069350C">
      <w:rPr>
        <w:rStyle w:val="Paginanummer"/>
        <w:rFonts w:cs="Verdana"/>
        <w:sz w:val="16"/>
        <w:szCs w:val="16"/>
      </w:rPr>
      <w:t xml:space="preserve"> - </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DE29F0">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3A2"/>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02DB"/>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48B5"/>
    <w:rsid w:val="00356D36"/>
    <w:rsid w:val="003608AF"/>
    <w:rsid w:val="00360BAE"/>
    <w:rsid w:val="00362316"/>
    <w:rsid w:val="0036252A"/>
    <w:rsid w:val="00364D9D"/>
    <w:rsid w:val="003657E1"/>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63C6"/>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350C"/>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0AFB"/>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E5F98"/>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1FD5"/>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2703"/>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29F0"/>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2211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2546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Krieken, Y.L. van (Yvonne)</cp:lastModifiedBy>
  <cp:revision>4</cp:revision>
  <cp:lastPrinted>2025-07-17T06:47:00Z</cp:lastPrinted>
  <dcterms:created xsi:type="dcterms:W3CDTF">2025-08-05T12:50:00Z</dcterms:created>
  <dcterms:modified xsi:type="dcterms:W3CDTF">2025-12-17T13:32:00Z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