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7E58" w14:textId="77777777" w:rsidR="00095C2E" w:rsidRDefault="00095C2E" w:rsidP="00B06491">
      <w:pPr>
        <w:pStyle w:val="Kop8"/>
        <w:ind w:left="1156"/>
        <w:rPr>
          <w:rFonts w:ascii="Arial" w:eastAsiaTheme="majorEastAsia" w:hAnsi="Arial"/>
          <w:color w:val="F79646" w:themeColor="accent6"/>
          <w:u w:val="none"/>
          <w:lang w:eastAsia="en-US"/>
        </w:rPr>
      </w:pPr>
      <w:bookmarkStart w:id="0" w:name="_Toc360609159"/>
      <w:bookmarkStart w:id="1" w:name="_Ref291765369"/>
      <w:bookmarkStart w:id="2" w:name="_Ref291766358"/>
      <w:bookmarkStart w:id="3" w:name="_Ref291770161"/>
      <w:bookmarkStart w:id="4" w:name="_Ref291782802"/>
    </w:p>
    <w:p w14:paraId="58AE1DB7" w14:textId="77777777" w:rsidR="00095C2E" w:rsidRDefault="00095C2E" w:rsidP="00B06491">
      <w:pPr>
        <w:pStyle w:val="Kop8"/>
        <w:ind w:left="1156"/>
        <w:rPr>
          <w:rFonts w:ascii="Arial" w:eastAsiaTheme="majorEastAsia" w:hAnsi="Arial"/>
          <w:color w:val="F79646" w:themeColor="accent6"/>
          <w:u w:val="none"/>
          <w:lang w:eastAsia="en-US"/>
        </w:rPr>
      </w:pPr>
    </w:p>
    <w:p w14:paraId="44B791E1" w14:textId="77777777" w:rsidR="00095C2E" w:rsidRDefault="00095C2E" w:rsidP="00B06491">
      <w:pPr>
        <w:pStyle w:val="Kop8"/>
        <w:ind w:left="1156"/>
        <w:rPr>
          <w:rFonts w:ascii="Arial" w:eastAsiaTheme="majorEastAsia" w:hAnsi="Arial"/>
          <w:color w:val="F79646" w:themeColor="accent6"/>
          <w:u w:val="none"/>
          <w:lang w:eastAsia="en-US"/>
        </w:rPr>
      </w:pPr>
    </w:p>
    <w:p w14:paraId="41F395A4" w14:textId="19759DE6" w:rsidR="00F538A7" w:rsidRPr="007F20D4" w:rsidRDefault="000C79E3" w:rsidP="00B06491">
      <w:pPr>
        <w:pStyle w:val="Kop8"/>
        <w:ind w:left="1156"/>
        <w:rPr>
          <w:rFonts w:ascii="Arial" w:eastAsiaTheme="majorEastAsia" w:hAnsi="Arial"/>
          <w:color w:val="F79646" w:themeColor="accent6"/>
          <w:u w:val="none"/>
          <w:lang w:eastAsia="en-US"/>
        </w:rPr>
      </w:pPr>
      <w:r w:rsidRPr="007F20D4">
        <w:rPr>
          <w:rFonts w:ascii="Arial" w:eastAsiaTheme="majorEastAsia" w:hAnsi="Arial"/>
          <w:color w:val="F79646" w:themeColor="accent6"/>
          <w:u w:val="none"/>
          <w:lang w:eastAsia="en-US"/>
        </w:rPr>
        <w:t xml:space="preserve">Bijlage </w:t>
      </w:r>
      <w:r w:rsidR="002F179E" w:rsidRPr="007F20D4">
        <w:rPr>
          <w:rFonts w:ascii="Arial" w:eastAsiaTheme="majorEastAsia" w:hAnsi="Arial"/>
          <w:color w:val="F79646" w:themeColor="accent6"/>
          <w:u w:val="none"/>
          <w:lang w:eastAsia="en-US"/>
        </w:rPr>
        <w:t>1</w:t>
      </w:r>
      <w:r w:rsidR="00AC3C05">
        <w:rPr>
          <w:rFonts w:ascii="Arial" w:eastAsiaTheme="majorEastAsia" w:hAnsi="Arial"/>
          <w:color w:val="F79646" w:themeColor="accent6"/>
          <w:u w:val="none"/>
          <w:lang w:eastAsia="en-US"/>
        </w:rPr>
        <w:t>0</w:t>
      </w:r>
      <w:r w:rsidR="00F538A7" w:rsidRPr="007F20D4">
        <w:rPr>
          <w:rFonts w:ascii="Arial" w:eastAsiaTheme="majorEastAsia" w:hAnsi="Arial"/>
          <w:color w:val="F79646" w:themeColor="accent6"/>
          <w:u w:val="none"/>
          <w:lang w:eastAsia="en-US"/>
        </w:rPr>
        <w:t xml:space="preserve">: </w:t>
      </w:r>
      <w:bookmarkEnd w:id="0"/>
      <w:bookmarkEnd w:id="1"/>
      <w:bookmarkEnd w:id="2"/>
      <w:bookmarkEnd w:id="3"/>
      <w:bookmarkEnd w:id="4"/>
      <w:r w:rsidR="00AC3C05">
        <w:rPr>
          <w:rFonts w:ascii="Arial" w:eastAsiaTheme="majorEastAsia" w:hAnsi="Arial"/>
          <w:color w:val="F79646" w:themeColor="accent6"/>
          <w:u w:val="none"/>
          <w:lang w:eastAsia="en-US"/>
        </w:rPr>
        <w:t>Volmacht tekenbevoegdheid</w:t>
      </w:r>
    </w:p>
    <w:p w14:paraId="4F2A04C6" w14:textId="77777777" w:rsidR="000B0BAC" w:rsidRPr="007F20D4" w:rsidRDefault="000B0BAC" w:rsidP="00B06491">
      <w:pPr>
        <w:spacing w:line="240" w:lineRule="atLeast"/>
        <w:ind w:left="-284"/>
        <w:rPr>
          <w:color w:val="1F364D"/>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438"/>
        <w:gridCol w:w="5358"/>
      </w:tblGrid>
      <w:tr w:rsidR="00AC3C05" w:rsidRPr="0098473A" w14:paraId="514E2CF7" w14:textId="77777777" w:rsidTr="00AC3C05">
        <w:trPr>
          <w:trHeight w:hRule="exact" w:val="2806"/>
        </w:trPr>
        <w:tc>
          <w:tcPr>
            <w:tcW w:w="1844" w:type="dxa"/>
            <w:tcBorders>
              <w:bottom w:val="nil"/>
            </w:tcBorders>
            <w:shd w:val="clear" w:color="auto" w:fill="007E4E"/>
          </w:tcPr>
          <w:p w14:paraId="1A0601F0" w14:textId="5DCA36C8" w:rsidR="00AC3C05" w:rsidRPr="0098473A" w:rsidRDefault="00AC3C05" w:rsidP="00D46650">
            <w:pPr>
              <w:pStyle w:val="AliBijlageNum"/>
              <w:numPr>
                <w:ilvl w:val="0"/>
                <w:numId w:val="0"/>
              </w:numPr>
              <w:rPr>
                <w:rFonts w:ascii="Arial" w:hAnsi="Arial"/>
                <w:b/>
                <w:color w:val="FFFFFF" w:themeColor="background1"/>
                <w:sz w:val="22"/>
                <w:szCs w:val="22"/>
              </w:rPr>
            </w:pPr>
            <w:r>
              <w:rPr>
                <w:rFonts w:ascii="Arial" w:hAnsi="Arial"/>
                <w:b/>
                <w:color w:val="FFFFFF" w:themeColor="background1"/>
                <w:sz w:val="22"/>
                <w:szCs w:val="22"/>
              </w:rPr>
              <w:t>Toelichting</w:t>
            </w:r>
          </w:p>
        </w:tc>
        <w:tc>
          <w:tcPr>
            <w:tcW w:w="7796" w:type="dxa"/>
            <w:gridSpan w:val="2"/>
            <w:tcBorders>
              <w:bottom w:val="nil"/>
            </w:tcBorders>
            <w:shd w:val="clear" w:color="auto" w:fill="007E4E"/>
          </w:tcPr>
          <w:p w14:paraId="2C54EE7E" w14:textId="284694FD" w:rsidR="00AC3C05" w:rsidRPr="00AC3C05" w:rsidRDefault="00AC3C05" w:rsidP="00D46650">
            <w:pPr>
              <w:pStyle w:val="AliBijlageNum"/>
              <w:numPr>
                <w:ilvl w:val="0"/>
                <w:numId w:val="0"/>
              </w:numPr>
              <w:rPr>
                <w:rFonts w:ascii="Arial" w:hAnsi="Arial"/>
                <w:bCs/>
                <w:color w:val="FFFFFF" w:themeColor="background1"/>
                <w:sz w:val="22"/>
                <w:szCs w:val="22"/>
              </w:rPr>
            </w:pPr>
            <w:r w:rsidRPr="00AC3C05">
              <w:rPr>
                <w:rFonts w:ascii="Arial" w:hAnsi="Arial"/>
                <w:bCs/>
                <w:color w:val="FFFFFF" w:themeColor="background1"/>
                <w:sz w:val="22"/>
                <w:szCs w:val="22"/>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tc>
      </w:tr>
      <w:tr w:rsidR="00AC3C05" w:rsidRPr="007F20D4" w14:paraId="56773A94" w14:textId="77777777" w:rsidTr="00AC3C05">
        <w:trPr>
          <w:trHeight w:val="567"/>
        </w:trPr>
        <w:tc>
          <w:tcPr>
            <w:tcW w:w="9640" w:type="dxa"/>
            <w:gridSpan w:val="3"/>
            <w:tcBorders>
              <w:top w:val="nil"/>
              <w:left w:val="nil"/>
              <w:bottom w:val="nil"/>
              <w:right w:val="nil"/>
            </w:tcBorders>
            <w:shd w:val="clear" w:color="auto" w:fill="auto"/>
          </w:tcPr>
          <w:p w14:paraId="710E8E55" w14:textId="77777777" w:rsidR="00AC3C05" w:rsidRPr="007F20D4" w:rsidRDefault="00AC3C05" w:rsidP="00D46650">
            <w:pPr>
              <w:pStyle w:val="AliBijlageNum"/>
              <w:numPr>
                <w:ilvl w:val="0"/>
                <w:numId w:val="0"/>
              </w:numPr>
              <w:spacing w:before="40"/>
              <w:rPr>
                <w:rFonts w:ascii="Arial" w:hAnsi="Arial"/>
                <w:color w:val="1F364D"/>
                <w:sz w:val="22"/>
                <w:szCs w:val="22"/>
              </w:rPr>
            </w:pPr>
          </w:p>
        </w:tc>
      </w:tr>
      <w:tr w:rsidR="00885C72" w:rsidRPr="0098473A" w14:paraId="5AB8E1B4" w14:textId="77777777" w:rsidTr="00885C72">
        <w:trPr>
          <w:trHeight w:hRule="exact" w:val="685"/>
        </w:trPr>
        <w:tc>
          <w:tcPr>
            <w:tcW w:w="9640" w:type="dxa"/>
            <w:gridSpan w:val="3"/>
            <w:tcBorders>
              <w:bottom w:val="nil"/>
            </w:tcBorders>
            <w:shd w:val="clear" w:color="auto" w:fill="007E4E"/>
          </w:tcPr>
          <w:p w14:paraId="785B1EC8" w14:textId="4C587CD5" w:rsidR="00885C72" w:rsidRPr="00AC3C05" w:rsidRDefault="00885C72" w:rsidP="00726A9E">
            <w:pPr>
              <w:pStyle w:val="AliBijlageNum"/>
              <w:numPr>
                <w:ilvl w:val="0"/>
                <w:numId w:val="0"/>
              </w:numPr>
              <w:rPr>
                <w:rFonts w:ascii="Arial" w:hAnsi="Arial"/>
                <w:bCs/>
                <w:color w:val="FFFFFF" w:themeColor="background1"/>
                <w:sz w:val="22"/>
                <w:szCs w:val="22"/>
              </w:rPr>
            </w:pPr>
            <w:r>
              <w:rPr>
                <w:rFonts w:ascii="Arial" w:hAnsi="Arial"/>
                <w:b/>
                <w:color w:val="FFFFFF" w:themeColor="background1"/>
                <w:sz w:val="22"/>
                <w:szCs w:val="22"/>
              </w:rPr>
              <w:t>Machtiging</w:t>
            </w:r>
          </w:p>
        </w:tc>
      </w:tr>
      <w:tr w:rsidR="00885C72" w:rsidRPr="007F20D4" w14:paraId="68FC5FC1" w14:textId="77777777" w:rsidTr="00C87E1B">
        <w:trPr>
          <w:trHeight w:val="567"/>
        </w:trPr>
        <w:tc>
          <w:tcPr>
            <w:tcW w:w="4282" w:type="dxa"/>
            <w:gridSpan w:val="2"/>
            <w:shd w:val="clear" w:color="auto" w:fill="auto"/>
          </w:tcPr>
          <w:p w14:paraId="5AA43AF1" w14:textId="7AF906EC"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Naam gemachtigde vertegenwoordiger</w:t>
            </w:r>
          </w:p>
        </w:tc>
        <w:tc>
          <w:tcPr>
            <w:tcW w:w="5358" w:type="dxa"/>
            <w:shd w:val="clear" w:color="auto" w:fill="auto"/>
          </w:tcPr>
          <w:p w14:paraId="72A6183A"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5531A1B1" w14:textId="77777777" w:rsidTr="00A62035">
        <w:trPr>
          <w:trHeight w:val="567"/>
        </w:trPr>
        <w:tc>
          <w:tcPr>
            <w:tcW w:w="4282" w:type="dxa"/>
            <w:gridSpan w:val="2"/>
            <w:shd w:val="clear" w:color="auto" w:fill="auto"/>
          </w:tcPr>
          <w:p w14:paraId="52075AB8" w14:textId="43863EA5"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Functie gemachtigde vertegenwoordiger</w:t>
            </w:r>
          </w:p>
        </w:tc>
        <w:tc>
          <w:tcPr>
            <w:tcW w:w="5358" w:type="dxa"/>
            <w:shd w:val="clear" w:color="auto" w:fill="auto"/>
          </w:tcPr>
          <w:p w14:paraId="76B692FB"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005F4DCB" w14:textId="77777777" w:rsidTr="00AD23AB">
        <w:trPr>
          <w:trHeight w:val="567"/>
        </w:trPr>
        <w:tc>
          <w:tcPr>
            <w:tcW w:w="4282" w:type="dxa"/>
            <w:gridSpan w:val="2"/>
            <w:shd w:val="clear" w:color="auto" w:fill="auto"/>
          </w:tcPr>
          <w:p w14:paraId="285A152F" w14:textId="77777777" w:rsid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Handtekening gemachtigde vertegenwoordiger</w:t>
            </w:r>
          </w:p>
          <w:p w14:paraId="3DB733A0" w14:textId="77777777" w:rsidR="00885C72" w:rsidRDefault="00885C72" w:rsidP="001F4782">
            <w:pPr>
              <w:pStyle w:val="AliBijlageNum"/>
              <w:numPr>
                <w:ilvl w:val="0"/>
                <w:numId w:val="0"/>
              </w:numPr>
              <w:spacing w:before="40"/>
              <w:rPr>
                <w:rFonts w:ascii="Arial" w:hAnsi="Arial"/>
                <w:color w:val="1F364D"/>
                <w:sz w:val="20"/>
              </w:rPr>
            </w:pPr>
          </w:p>
          <w:p w14:paraId="775D80C8" w14:textId="22EB7368" w:rsidR="00885C72" w:rsidRPr="00885C72" w:rsidRDefault="00885C72" w:rsidP="001F4782">
            <w:pPr>
              <w:pStyle w:val="AliBijlageNum"/>
              <w:numPr>
                <w:ilvl w:val="0"/>
                <w:numId w:val="0"/>
              </w:numPr>
              <w:spacing w:before="40"/>
              <w:rPr>
                <w:rFonts w:ascii="Arial" w:hAnsi="Arial"/>
                <w:color w:val="1F364D"/>
                <w:sz w:val="20"/>
              </w:rPr>
            </w:pPr>
          </w:p>
        </w:tc>
        <w:tc>
          <w:tcPr>
            <w:tcW w:w="5358" w:type="dxa"/>
            <w:shd w:val="clear" w:color="auto" w:fill="auto"/>
          </w:tcPr>
          <w:p w14:paraId="19A8EB80"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885C72" w14:paraId="469DFE9A" w14:textId="77777777" w:rsidTr="00C257B4">
        <w:trPr>
          <w:trHeight w:val="567"/>
        </w:trPr>
        <w:tc>
          <w:tcPr>
            <w:tcW w:w="9640" w:type="dxa"/>
            <w:gridSpan w:val="3"/>
            <w:shd w:val="clear" w:color="auto" w:fill="auto"/>
          </w:tcPr>
          <w:p w14:paraId="247F66F8" w14:textId="63735FBE" w:rsidR="00885C72" w:rsidRPr="00885C72" w:rsidRDefault="00885C72" w:rsidP="001E30CA">
            <w:pPr>
              <w:pStyle w:val="AliBijlageNum"/>
              <w:numPr>
                <w:ilvl w:val="0"/>
                <w:numId w:val="0"/>
              </w:numPr>
              <w:spacing w:before="40"/>
              <w:rPr>
                <w:rFonts w:ascii="Arial" w:hAnsi="Arial"/>
                <w:i/>
                <w:iCs/>
                <w:color w:val="1F364D"/>
                <w:sz w:val="20"/>
              </w:rPr>
            </w:pPr>
            <w:r w:rsidRPr="00885C72">
              <w:rPr>
                <w:rFonts w:ascii="Arial" w:hAnsi="Arial"/>
                <w:i/>
                <w:iCs/>
                <w:color w:val="1F364D"/>
                <w:sz w:val="20"/>
              </w:rPr>
              <w:t>Hierbij verklaart ondergetekende dat bovengenoemde vertegenwoordiger gemachtigd is om Inschrijver in het kader van deze aanbestedingsprocedure rechtsgeldig te vertegenwoordigen.</w:t>
            </w:r>
          </w:p>
        </w:tc>
      </w:tr>
      <w:tr w:rsidR="00885C72" w:rsidRPr="007F20D4" w14:paraId="7B093481" w14:textId="77777777" w:rsidTr="006A21F6">
        <w:trPr>
          <w:trHeight w:val="567"/>
        </w:trPr>
        <w:tc>
          <w:tcPr>
            <w:tcW w:w="4282" w:type="dxa"/>
            <w:gridSpan w:val="2"/>
            <w:shd w:val="clear" w:color="auto" w:fill="auto"/>
            <w:vAlign w:val="center"/>
          </w:tcPr>
          <w:p w14:paraId="26398F87" w14:textId="4149195B" w:rsidR="00885C72" w:rsidRPr="007F20D4" w:rsidRDefault="00885C72" w:rsidP="00885C72">
            <w:pPr>
              <w:spacing w:after="120"/>
              <w:contextualSpacing/>
              <w:rPr>
                <w:color w:val="1F364D"/>
                <w:sz w:val="22"/>
                <w:szCs w:val="22"/>
              </w:rPr>
            </w:pPr>
            <w:r w:rsidRPr="00B25AB1">
              <w:rPr>
                <w:rFonts w:asciiTheme="minorHAnsi" w:hAnsiTheme="minorHAnsi"/>
                <w:szCs w:val="20"/>
              </w:rPr>
              <w:t>Naam machtigingverlener</w:t>
            </w:r>
          </w:p>
        </w:tc>
        <w:tc>
          <w:tcPr>
            <w:tcW w:w="5358" w:type="dxa"/>
            <w:shd w:val="clear" w:color="auto" w:fill="auto"/>
          </w:tcPr>
          <w:p w14:paraId="0D7FCDDC"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5E4FB054" w14:textId="77777777" w:rsidTr="00460E3D">
        <w:trPr>
          <w:trHeight w:val="567"/>
        </w:trPr>
        <w:tc>
          <w:tcPr>
            <w:tcW w:w="4282" w:type="dxa"/>
            <w:gridSpan w:val="2"/>
            <w:shd w:val="clear" w:color="auto" w:fill="auto"/>
            <w:vAlign w:val="center"/>
          </w:tcPr>
          <w:p w14:paraId="7925DE77" w14:textId="2C5E9233"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Functie machtigingverlener</w:t>
            </w:r>
          </w:p>
        </w:tc>
        <w:tc>
          <w:tcPr>
            <w:tcW w:w="5358" w:type="dxa"/>
            <w:shd w:val="clear" w:color="auto" w:fill="auto"/>
          </w:tcPr>
          <w:p w14:paraId="3D14B424"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2EF804C3" w14:textId="77777777" w:rsidTr="005A1565">
        <w:trPr>
          <w:trHeight w:val="567"/>
        </w:trPr>
        <w:tc>
          <w:tcPr>
            <w:tcW w:w="4282" w:type="dxa"/>
            <w:gridSpan w:val="2"/>
            <w:shd w:val="clear" w:color="auto" w:fill="auto"/>
            <w:vAlign w:val="center"/>
          </w:tcPr>
          <w:p w14:paraId="6D3400D0" w14:textId="431B75B6"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Datum van ondertekening</w:t>
            </w:r>
          </w:p>
        </w:tc>
        <w:tc>
          <w:tcPr>
            <w:tcW w:w="5358" w:type="dxa"/>
            <w:shd w:val="clear" w:color="auto" w:fill="auto"/>
          </w:tcPr>
          <w:p w14:paraId="273B74A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380CE891" w14:textId="77777777" w:rsidTr="009D46D6">
        <w:trPr>
          <w:trHeight w:val="567"/>
        </w:trPr>
        <w:tc>
          <w:tcPr>
            <w:tcW w:w="4282" w:type="dxa"/>
            <w:gridSpan w:val="2"/>
            <w:shd w:val="clear" w:color="auto" w:fill="auto"/>
            <w:vAlign w:val="center"/>
          </w:tcPr>
          <w:p w14:paraId="0F7F9007" w14:textId="77777777" w:rsidR="00885C72" w:rsidRPr="00B25AB1" w:rsidRDefault="00885C72" w:rsidP="00885C72">
            <w:pPr>
              <w:spacing w:line="260" w:lineRule="exact"/>
              <w:rPr>
                <w:rFonts w:asciiTheme="minorHAnsi" w:hAnsiTheme="minorHAnsi"/>
                <w:szCs w:val="20"/>
              </w:rPr>
            </w:pPr>
            <w:r w:rsidRPr="00B25AB1">
              <w:rPr>
                <w:rFonts w:asciiTheme="minorHAnsi" w:hAnsiTheme="minorHAnsi"/>
                <w:szCs w:val="20"/>
              </w:rPr>
              <w:t xml:space="preserve">Handtekening machtigingverlener </w:t>
            </w:r>
          </w:p>
          <w:p w14:paraId="2BC505E8" w14:textId="77777777" w:rsidR="00885C72" w:rsidRPr="00B25AB1" w:rsidRDefault="00885C72" w:rsidP="00885C72">
            <w:pPr>
              <w:spacing w:line="260" w:lineRule="exact"/>
              <w:rPr>
                <w:rFonts w:asciiTheme="minorHAnsi" w:hAnsiTheme="minorHAnsi"/>
                <w:szCs w:val="20"/>
              </w:rPr>
            </w:pPr>
          </w:p>
          <w:p w14:paraId="2EA24717" w14:textId="77777777" w:rsidR="00885C72" w:rsidRDefault="00885C72" w:rsidP="00885C72">
            <w:pPr>
              <w:pStyle w:val="AliBijlageNum"/>
              <w:numPr>
                <w:ilvl w:val="0"/>
                <w:numId w:val="0"/>
              </w:numPr>
              <w:spacing w:before="40"/>
              <w:rPr>
                <w:rFonts w:ascii="Arial" w:hAnsi="Arial"/>
                <w:color w:val="1F364D"/>
                <w:sz w:val="22"/>
                <w:szCs w:val="22"/>
              </w:rPr>
            </w:pPr>
          </w:p>
          <w:p w14:paraId="4DA2A69A" w14:textId="3844489B" w:rsidR="00885C72" w:rsidRPr="007F20D4" w:rsidRDefault="00885C72" w:rsidP="00885C72">
            <w:pPr>
              <w:pStyle w:val="AliBijlageNum"/>
              <w:numPr>
                <w:ilvl w:val="0"/>
                <w:numId w:val="0"/>
              </w:numPr>
              <w:spacing w:before="40"/>
              <w:rPr>
                <w:rFonts w:ascii="Arial" w:hAnsi="Arial"/>
                <w:color w:val="1F364D"/>
                <w:sz w:val="22"/>
                <w:szCs w:val="22"/>
              </w:rPr>
            </w:pPr>
          </w:p>
        </w:tc>
        <w:tc>
          <w:tcPr>
            <w:tcW w:w="5358" w:type="dxa"/>
            <w:shd w:val="clear" w:color="auto" w:fill="auto"/>
          </w:tcPr>
          <w:p w14:paraId="307FF5F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bl>
    <w:p w14:paraId="44A77666" w14:textId="77777777" w:rsidR="00D40E4B" w:rsidRPr="007F20D4" w:rsidRDefault="00D40E4B" w:rsidP="00095C2E">
      <w:pPr>
        <w:spacing w:line="240" w:lineRule="atLeast"/>
        <w:rPr>
          <w:szCs w:val="20"/>
        </w:rPr>
      </w:pPr>
    </w:p>
    <w:sectPr w:rsidR="00D40E4B" w:rsidRPr="007F20D4" w:rsidSect="00AE0832">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5C23" w14:textId="77777777" w:rsidR="007B2663" w:rsidRDefault="007B2663" w:rsidP="001F2584">
      <w:r>
        <w:separator/>
      </w:r>
    </w:p>
  </w:endnote>
  <w:endnote w:type="continuationSeparator" w:id="0">
    <w:p w14:paraId="4703DF9F" w14:textId="77777777" w:rsidR="007B2663" w:rsidRDefault="007B2663"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9DD" w14:textId="5466FCCD" w:rsidR="00CC3032" w:rsidRPr="008C05F4" w:rsidRDefault="00762B16" w:rsidP="00CC3032">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00CC3032" w:rsidRPr="008C05F4">
          <w:rPr>
            <w:sz w:val="18"/>
            <w:szCs w:val="18"/>
          </w:rPr>
          <w:t xml:space="preserve">Inkoop Wmo Huishoudelijke Ondersteuning I Pagina  </w:t>
        </w:r>
        <w:r w:rsidR="00CC3032" w:rsidRPr="008C05F4">
          <w:rPr>
            <w:sz w:val="18"/>
            <w:szCs w:val="18"/>
          </w:rPr>
          <w:fldChar w:fldCharType="begin"/>
        </w:r>
        <w:r w:rsidR="00CC3032" w:rsidRPr="008C05F4">
          <w:rPr>
            <w:sz w:val="18"/>
            <w:szCs w:val="18"/>
          </w:rPr>
          <w:instrText>PAGE   \* MERGEFORMAT</w:instrText>
        </w:r>
        <w:r w:rsidR="00CC3032" w:rsidRPr="008C05F4">
          <w:rPr>
            <w:sz w:val="18"/>
            <w:szCs w:val="18"/>
          </w:rPr>
          <w:fldChar w:fldCharType="separate"/>
        </w:r>
        <w:r w:rsidR="00CC3032">
          <w:rPr>
            <w:sz w:val="18"/>
            <w:szCs w:val="18"/>
          </w:rPr>
          <w:t>2</w:t>
        </w:r>
        <w:r w:rsidR="00CC3032" w:rsidRPr="008C05F4">
          <w:rPr>
            <w:sz w:val="18"/>
            <w:szCs w:val="18"/>
          </w:rPr>
          <w:fldChar w:fldCharType="end"/>
        </w:r>
        <w:r w:rsidR="00CC3032" w:rsidRPr="008C05F4">
          <w:rPr>
            <w:sz w:val="18"/>
            <w:szCs w:val="18"/>
          </w:rPr>
          <w:t xml:space="preserve"> </w:t>
        </w:r>
      </w:sdtContent>
    </w:sdt>
  </w:p>
  <w:p w14:paraId="4E550934" w14:textId="75DFFC27" w:rsidR="00762B16" w:rsidRPr="00762B16" w:rsidRDefault="00762B16" w:rsidP="00CC3032">
    <w:pPr>
      <w:pStyle w:val="Voettekst"/>
      <w:rPr>
        <w:rFonts w:ascii="Times New Roman" w:hAnsi="Times New Roman" w:cs="Times New Roman"/>
        <w:sz w:val="24"/>
      </w:rPr>
    </w:pPr>
  </w:p>
  <w:p w14:paraId="05B9BDD1" w14:textId="60EBAC70" w:rsidR="00B06491" w:rsidRDefault="00B06491">
    <w:pPr>
      <w:pStyle w:val="Voettekst"/>
    </w:pPr>
  </w:p>
  <w:p w14:paraId="7729D7F0" w14:textId="77777777" w:rsidR="00D46650" w:rsidRDefault="00D46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3C4B" w14:textId="77777777" w:rsidR="007B2663" w:rsidRDefault="007B2663" w:rsidP="001F2584">
      <w:r>
        <w:separator/>
      </w:r>
    </w:p>
  </w:footnote>
  <w:footnote w:type="continuationSeparator" w:id="0">
    <w:p w14:paraId="0A55E9AD" w14:textId="77777777" w:rsidR="007B2663" w:rsidRDefault="007B2663"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03FE" w14:textId="7CBE41A1" w:rsidR="00095C2E" w:rsidRDefault="00095C2E">
    <w:pPr>
      <w:pStyle w:val="Koptekst"/>
    </w:pPr>
    <w:r>
      <w:rPr>
        <w:noProof/>
      </w:rPr>
      <w:drawing>
        <wp:inline distT="0" distB="0" distL="0" distR="0" wp14:anchorId="29E8ADBC" wp14:editId="6B7E625D">
          <wp:extent cx="5760720" cy="1150620"/>
          <wp:effectExtent l="0" t="0" r="0" b="0"/>
          <wp:docPr id="4" name="Afbeelding 4">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2507716">
    <w:abstractNumId w:val="2"/>
  </w:num>
  <w:num w:numId="2" w16cid:durableId="644043326">
    <w:abstractNumId w:val="0"/>
  </w:num>
  <w:num w:numId="3" w16cid:durableId="20522665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0651249">
    <w:abstractNumId w:val="3"/>
  </w:num>
  <w:num w:numId="5" w16cid:durableId="774515479">
    <w:abstractNumId w:val="4"/>
  </w:num>
  <w:num w:numId="6" w16cid:durableId="11321364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728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B4B1A"/>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38348B1F"/>
    <w:rsid w:val="61A2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C64619"/>
    <w:rPr>
      <w:rFonts w:ascii="Calibri" w:eastAsia="Times New Roman" w:hAnsi="Calibri" w:cs="Arial"/>
      <w:b/>
      <w:bCs/>
      <w:color w:val="CF264A"/>
      <w:sz w:val="22"/>
      <w:szCs w:val="24"/>
      <w:u w:val="single"/>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5DA86156-20EB-4435-A74C-B5BB63F4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2</cp:revision>
  <dcterms:created xsi:type="dcterms:W3CDTF">2024-10-22T08:49:00Z</dcterms:created>
  <dcterms:modified xsi:type="dcterms:W3CDTF">2024-10-22T08:49:00Z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