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2F6CD" w14:textId="77777777" w:rsidR="00522DDC" w:rsidRDefault="000F6489" w:rsidP="00880AB4">
      <w:pPr>
        <w:pStyle w:val="Kop1"/>
        <w:rPr>
          <w:color w:val="auto"/>
        </w:rPr>
      </w:pPr>
      <w:r w:rsidRPr="00880AB4">
        <w:rPr>
          <w:color w:val="auto"/>
        </w:rPr>
        <w:t>Bijlage 6</w:t>
      </w:r>
      <w:r w:rsidR="00880AB4" w:rsidRPr="00880AB4">
        <w:rPr>
          <w:color w:val="auto"/>
        </w:rPr>
        <w:t>:</w:t>
      </w:r>
      <w:r w:rsidRPr="00880AB4">
        <w:rPr>
          <w:color w:val="auto"/>
        </w:rPr>
        <w:t xml:space="preserve"> Productenblad Jeugd Ambulant</w:t>
      </w:r>
      <w:r w:rsidR="00880AB4" w:rsidRPr="00880AB4">
        <w:rPr>
          <w:color w:val="auto"/>
        </w:rPr>
        <w:t xml:space="preserve"> en Respijtzorg</w:t>
      </w:r>
    </w:p>
    <w:p w14:paraId="2651611E" w14:textId="77777777" w:rsidR="00B92466" w:rsidRDefault="00B92466" w:rsidP="00B92466"/>
    <w:p w14:paraId="084E2749" w14:textId="52C9EC89" w:rsidR="00B92466" w:rsidRPr="00B92466" w:rsidRDefault="00B92466" w:rsidP="00B92466">
      <w:r w:rsidRPr="00B92466">
        <w:rPr>
          <w:noProof/>
        </w:rPr>
        <w:drawing>
          <wp:inline distT="0" distB="0" distL="0" distR="0" wp14:anchorId="0E0EAC92" wp14:editId="47CB069F">
            <wp:extent cx="5684520" cy="6957060"/>
            <wp:effectExtent l="0" t="0" r="0" b="0"/>
            <wp:docPr id="404" name="Afbeelding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69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6DECE" w14:textId="60D44232" w:rsidR="001B7132" w:rsidRDefault="001B7132" w:rsidP="00880AB4">
      <w:pPr>
        <w:pStyle w:val="Geenafstand"/>
        <w:rPr>
          <w:rFonts w:ascii="Arial" w:hAnsi="Arial" w:cs="Arial"/>
          <w:b/>
          <w:color w:val="auto"/>
        </w:rPr>
      </w:pPr>
    </w:p>
    <w:p w14:paraId="7342C5F9" w14:textId="07847C74" w:rsidR="001B7132" w:rsidRDefault="001B7132" w:rsidP="00880AB4">
      <w:pPr>
        <w:pStyle w:val="Geenafstand"/>
        <w:rPr>
          <w:rFonts w:ascii="Arial" w:hAnsi="Arial" w:cs="Arial"/>
          <w:b/>
          <w:color w:val="auto"/>
        </w:rPr>
      </w:pPr>
    </w:p>
    <w:p w14:paraId="2B3B0B2C" w14:textId="77777777" w:rsidR="001B7132" w:rsidRDefault="001B7132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br w:type="page"/>
      </w:r>
    </w:p>
    <w:p w14:paraId="76DD031E" w14:textId="27841764" w:rsidR="001B7132" w:rsidRDefault="001B7132" w:rsidP="00880AB4">
      <w:pPr>
        <w:pStyle w:val="Geenafstand"/>
        <w:rPr>
          <w:rFonts w:ascii="Calibri" w:hAnsi="Calibri" w:cs="Calibri"/>
          <w:b/>
          <w:bCs/>
          <w:color w:val="000000"/>
          <w:szCs w:val="20"/>
          <w:lang w:val="en-US"/>
        </w:rPr>
      </w:pPr>
    </w:p>
    <w:p w14:paraId="48FBA36F" w14:textId="6C3A4E3A" w:rsidR="00B92466" w:rsidRDefault="00B92466" w:rsidP="00880AB4">
      <w:pPr>
        <w:pStyle w:val="Geenafstand"/>
        <w:rPr>
          <w:rFonts w:ascii="Calibri" w:hAnsi="Calibri" w:cs="Calibri"/>
          <w:b/>
          <w:bCs/>
          <w:color w:val="000000"/>
          <w:szCs w:val="20"/>
          <w:lang w:val="en-US"/>
        </w:rPr>
      </w:pPr>
      <w:r w:rsidRPr="00B92466">
        <w:rPr>
          <w:noProof/>
        </w:rPr>
        <w:drawing>
          <wp:inline distT="0" distB="0" distL="0" distR="0" wp14:anchorId="21FC69A2" wp14:editId="549B7DEA">
            <wp:extent cx="5684520" cy="3665220"/>
            <wp:effectExtent l="0" t="0" r="0" b="0"/>
            <wp:docPr id="405" name="Afbeelding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D9187" w14:textId="77777777" w:rsidR="00B92466" w:rsidRDefault="00B92466" w:rsidP="00880AB4">
      <w:pPr>
        <w:pStyle w:val="Geenafstand"/>
        <w:rPr>
          <w:rFonts w:ascii="Arial" w:hAnsi="Arial" w:cs="Arial"/>
          <w:b/>
          <w:color w:val="auto"/>
        </w:rPr>
      </w:pPr>
    </w:p>
    <w:p w14:paraId="105B7111" w14:textId="77777777" w:rsidR="00331971" w:rsidRDefault="002E06E8" w:rsidP="00880AB4">
      <w:pPr>
        <w:pStyle w:val="Geenafstand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Functiegroepindeling</w:t>
      </w:r>
      <w:r w:rsidR="002155EA">
        <w:rPr>
          <w:rFonts w:ascii="Arial" w:hAnsi="Arial" w:cs="Arial"/>
          <w:b/>
          <w:color w:val="auto"/>
        </w:rPr>
        <w:t xml:space="preserve"> </w:t>
      </w:r>
    </w:p>
    <w:p w14:paraId="10F51EB9" w14:textId="415C503B" w:rsidR="00331971" w:rsidRPr="002155EA" w:rsidRDefault="002155EA" w:rsidP="00880AB4">
      <w:pPr>
        <w:pStyle w:val="Geenafstand"/>
        <w:rPr>
          <w:rFonts w:asciiTheme="minorHAnsi" w:hAnsiTheme="minorHAnsi" w:cstheme="minorHAnsi"/>
          <w:bCs/>
          <w:color w:val="auto"/>
          <w:sz w:val="22"/>
        </w:rPr>
      </w:pPr>
      <w:r w:rsidRPr="002155EA">
        <w:rPr>
          <w:rFonts w:asciiTheme="minorHAnsi" w:hAnsiTheme="minorHAnsi" w:cstheme="minorHAnsi"/>
          <w:bCs/>
          <w:color w:val="auto"/>
          <w:sz w:val="22"/>
        </w:rPr>
        <w:t>(</w:t>
      </w:r>
      <w:r w:rsidR="00331971" w:rsidRPr="00331971">
        <w:rPr>
          <w:rFonts w:asciiTheme="minorHAnsi" w:hAnsiTheme="minorHAnsi" w:cstheme="minorHAnsi"/>
          <w:bCs/>
          <w:i/>
          <w:iCs/>
          <w:color w:val="auto"/>
          <w:sz w:val="22"/>
        </w:rPr>
        <w:t>Nadere toelichting b</w:t>
      </w:r>
      <w:r w:rsidRPr="00331971">
        <w:rPr>
          <w:rFonts w:asciiTheme="minorHAnsi" w:hAnsiTheme="minorHAnsi" w:cstheme="minorHAnsi"/>
          <w:bCs/>
          <w:i/>
          <w:iCs/>
          <w:color w:val="auto"/>
          <w:sz w:val="22"/>
        </w:rPr>
        <w:t xml:space="preserve">ehorend bij </w:t>
      </w:r>
      <w:r w:rsidR="00331971" w:rsidRPr="00331971">
        <w:rPr>
          <w:rFonts w:asciiTheme="minorHAnsi" w:hAnsiTheme="minorHAnsi" w:cstheme="minorHAnsi"/>
          <w:bCs/>
          <w:i/>
          <w:iCs/>
          <w:color w:val="auto"/>
          <w:sz w:val="22"/>
        </w:rPr>
        <w:t xml:space="preserve">behandeling Jeugdhulp </w:t>
      </w:r>
      <w:r w:rsidR="00845ED5" w:rsidRPr="00331971">
        <w:rPr>
          <w:rFonts w:asciiTheme="minorHAnsi" w:hAnsiTheme="minorHAnsi" w:cstheme="minorHAnsi"/>
          <w:bCs/>
          <w:i/>
          <w:iCs/>
          <w:color w:val="auto"/>
          <w:sz w:val="22"/>
        </w:rPr>
        <w:t>50</w:t>
      </w:r>
      <w:r w:rsidRPr="00331971">
        <w:rPr>
          <w:rFonts w:asciiTheme="minorHAnsi" w:hAnsiTheme="minorHAnsi" w:cstheme="minorHAnsi"/>
          <w:bCs/>
          <w:i/>
          <w:iCs/>
          <w:color w:val="auto"/>
          <w:sz w:val="22"/>
        </w:rPr>
        <w:t xml:space="preserve">S01 t/m </w:t>
      </w:r>
      <w:r w:rsidR="00845ED5" w:rsidRPr="00331971">
        <w:rPr>
          <w:rFonts w:asciiTheme="minorHAnsi" w:hAnsiTheme="minorHAnsi" w:cstheme="minorHAnsi"/>
          <w:bCs/>
          <w:i/>
          <w:iCs/>
          <w:color w:val="auto"/>
          <w:sz w:val="22"/>
        </w:rPr>
        <w:t>50</w:t>
      </w:r>
      <w:r w:rsidRPr="00331971">
        <w:rPr>
          <w:rFonts w:asciiTheme="minorHAnsi" w:hAnsiTheme="minorHAnsi" w:cstheme="minorHAnsi"/>
          <w:bCs/>
          <w:i/>
          <w:iCs/>
          <w:color w:val="auto"/>
          <w:sz w:val="22"/>
        </w:rPr>
        <w:t>S04)</w:t>
      </w:r>
    </w:p>
    <w:p w14:paraId="3C2CB9D1" w14:textId="37DB209E" w:rsidR="002E06E8" w:rsidRDefault="00856100" w:rsidP="00880AB4">
      <w:pPr>
        <w:pStyle w:val="Geenafstand"/>
        <w:rPr>
          <w:rFonts w:ascii="Arial" w:hAnsi="Arial" w:cs="Arial"/>
          <w:b/>
          <w:color w:val="auto"/>
        </w:rPr>
      </w:pPr>
      <w:r w:rsidRPr="00856100">
        <w:rPr>
          <w:noProof/>
          <w:lang w:eastAsia="nl-NL"/>
        </w:rPr>
        <w:drawing>
          <wp:inline distT="0" distB="0" distL="0" distR="0" wp14:anchorId="0B97B7B4" wp14:editId="25F01F90">
            <wp:extent cx="3246120" cy="177446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208" cy="182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E1DE1" w14:textId="77777777" w:rsidR="002E06E8" w:rsidRDefault="002E06E8" w:rsidP="00880AB4">
      <w:pPr>
        <w:pStyle w:val="Geenafstand"/>
        <w:rPr>
          <w:rFonts w:ascii="Arial" w:hAnsi="Arial" w:cs="Arial"/>
          <w:b/>
          <w:color w:val="auto"/>
        </w:rPr>
      </w:pPr>
    </w:p>
    <w:p w14:paraId="46C27AEB" w14:textId="77777777" w:rsidR="003E3C71" w:rsidRPr="00880AB4" w:rsidRDefault="003E3C71" w:rsidP="00880AB4">
      <w:pPr>
        <w:pStyle w:val="Geenafstand"/>
        <w:rPr>
          <w:rFonts w:ascii="Arial" w:hAnsi="Arial" w:cs="Arial"/>
          <w:b/>
          <w:color w:val="auto"/>
        </w:rPr>
      </w:pPr>
      <w:r w:rsidRPr="00880AB4">
        <w:rPr>
          <w:rFonts w:ascii="Arial" w:hAnsi="Arial" w:cs="Arial"/>
          <w:b/>
          <w:color w:val="auto"/>
        </w:rPr>
        <w:t>Ondertekening aanbieder</w:t>
      </w:r>
    </w:p>
    <w:p w14:paraId="2DF26443" w14:textId="77777777" w:rsidR="003E3C71" w:rsidRPr="00880AB4" w:rsidRDefault="003E3C71" w:rsidP="003E3C7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="Arial"/>
          <w:color w:val="auto"/>
          <w:sz w:val="22"/>
          <w:szCs w:val="20"/>
        </w:rPr>
      </w:pPr>
      <w:r w:rsidRPr="00880AB4">
        <w:rPr>
          <w:rFonts w:asciiTheme="minorHAnsi" w:hAnsiTheme="minorHAnsi" w:cs="Arial"/>
          <w:color w:val="auto"/>
          <w:sz w:val="22"/>
          <w:szCs w:val="20"/>
        </w:rPr>
        <w:t>Aanbieder verklaart de aangekruiste producten op het productenblad te kunnen en willen leveren.</w:t>
      </w:r>
    </w:p>
    <w:p w14:paraId="46FD1E7A" w14:textId="77777777" w:rsidR="003E3C71" w:rsidRPr="00880AB4" w:rsidRDefault="003E3C71" w:rsidP="003E3C7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="Arial"/>
          <w:color w:val="auto"/>
          <w:sz w:val="22"/>
          <w:szCs w:val="20"/>
        </w:rPr>
      </w:pPr>
      <w:r w:rsidRPr="00880AB4">
        <w:rPr>
          <w:rFonts w:asciiTheme="minorHAnsi" w:hAnsiTheme="minorHAnsi" w:cs="Arial"/>
          <w:color w:val="auto"/>
          <w:sz w:val="22"/>
          <w:szCs w:val="20"/>
        </w:rPr>
        <w:t xml:space="preserve">De tekenbevoegdheid moet blijken uit uittreksel van de KvK. </w:t>
      </w:r>
    </w:p>
    <w:tbl>
      <w:tblPr>
        <w:tblStyle w:val="Tabelraster11"/>
        <w:tblW w:w="5171" w:type="pct"/>
        <w:tblLook w:val="04A0" w:firstRow="1" w:lastRow="0" w:firstColumn="1" w:lastColumn="0" w:noHBand="0" w:noVBand="1"/>
      </w:tblPr>
      <w:tblGrid>
        <w:gridCol w:w="2457"/>
        <w:gridCol w:w="6915"/>
      </w:tblGrid>
      <w:tr w:rsidR="00880AB4" w:rsidRPr="00880AB4" w14:paraId="01EEDE6F" w14:textId="77777777" w:rsidTr="00880AB4">
        <w:tc>
          <w:tcPr>
            <w:tcW w:w="1311" w:type="pct"/>
          </w:tcPr>
          <w:p w14:paraId="77871ABD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/>
                <w:color w:val="auto"/>
                <w:sz w:val="22"/>
              </w:rPr>
            </w:pPr>
            <w:r w:rsidRPr="00880AB4">
              <w:rPr>
                <w:rFonts w:asciiTheme="minorHAnsi" w:hAnsiTheme="minorHAnsi"/>
                <w:color w:val="auto"/>
                <w:sz w:val="22"/>
              </w:rPr>
              <w:t>Naam aanbieder</w:t>
            </w:r>
          </w:p>
          <w:p w14:paraId="1519BE7F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/>
                <w:color w:val="auto"/>
                <w:sz w:val="22"/>
              </w:rPr>
            </w:pPr>
            <w:r w:rsidRPr="00880AB4">
              <w:rPr>
                <w:rFonts w:asciiTheme="minorHAnsi" w:hAnsiTheme="minorHAnsi"/>
                <w:color w:val="auto"/>
                <w:sz w:val="22"/>
              </w:rPr>
              <w:t>(KvK-naam)</w:t>
            </w:r>
          </w:p>
        </w:tc>
        <w:tc>
          <w:tcPr>
            <w:tcW w:w="3689" w:type="pct"/>
          </w:tcPr>
          <w:p w14:paraId="17ADCF1A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</w:p>
        </w:tc>
      </w:tr>
      <w:tr w:rsidR="00880AB4" w:rsidRPr="00880AB4" w14:paraId="414D104C" w14:textId="77777777" w:rsidTr="00880AB4">
        <w:tc>
          <w:tcPr>
            <w:tcW w:w="1311" w:type="pct"/>
          </w:tcPr>
          <w:p w14:paraId="43D7EE76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  <w:r w:rsidRPr="00880AB4">
              <w:rPr>
                <w:rFonts w:ascii="Calibri" w:eastAsia="Calibri" w:hAnsi="Calibri"/>
                <w:color w:val="auto"/>
                <w:sz w:val="22"/>
              </w:rPr>
              <w:t>Naam tekenbevoegde</w:t>
            </w:r>
          </w:p>
        </w:tc>
        <w:tc>
          <w:tcPr>
            <w:tcW w:w="3689" w:type="pct"/>
          </w:tcPr>
          <w:p w14:paraId="4DE4102B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</w:p>
        </w:tc>
      </w:tr>
      <w:tr w:rsidR="00880AB4" w:rsidRPr="00880AB4" w14:paraId="18FA46B2" w14:textId="77777777" w:rsidTr="00880AB4">
        <w:tc>
          <w:tcPr>
            <w:tcW w:w="1311" w:type="pct"/>
          </w:tcPr>
          <w:p w14:paraId="447702CF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  <w:r w:rsidRPr="00880AB4">
              <w:rPr>
                <w:rFonts w:ascii="Calibri" w:eastAsia="Calibri" w:hAnsi="Calibri"/>
                <w:color w:val="auto"/>
                <w:sz w:val="22"/>
              </w:rPr>
              <w:t>Datum</w:t>
            </w:r>
          </w:p>
        </w:tc>
        <w:tc>
          <w:tcPr>
            <w:tcW w:w="3689" w:type="pct"/>
          </w:tcPr>
          <w:p w14:paraId="24B398D1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</w:p>
        </w:tc>
      </w:tr>
      <w:tr w:rsidR="00880AB4" w:rsidRPr="00880AB4" w14:paraId="36A8D9C2" w14:textId="77777777" w:rsidTr="00880AB4">
        <w:tc>
          <w:tcPr>
            <w:tcW w:w="1311" w:type="pct"/>
          </w:tcPr>
          <w:p w14:paraId="5476DA0D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  <w:r w:rsidRPr="00880AB4">
              <w:rPr>
                <w:rFonts w:ascii="Calibri" w:eastAsia="Calibri" w:hAnsi="Calibri"/>
                <w:color w:val="auto"/>
                <w:sz w:val="22"/>
              </w:rPr>
              <w:t>Handtekening</w:t>
            </w:r>
          </w:p>
        </w:tc>
        <w:tc>
          <w:tcPr>
            <w:tcW w:w="3689" w:type="pct"/>
          </w:tcPr>
          <w:p w14:paraId="5BE4BFC1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/>
                <w:color w:val="auto"/>
                <w:sz w:val="22"/>
              </w:rPr>
            </w:pPr>
          </w:p>
          <w:p w14:paraId="719D328A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/>
                <w:color w:val="auto"/>
                <w:sz w:val="22"/>
              </w:rPr>
            </w:pPr>
          </w:p>
        </w:tc>
      </w:tr>
    </w:tbl>
    <w:p w14:paraId="06B6CA9C" w14:textId="77777777" w:rsidR="003E3C71" w:rsidRPr="00880AB4" w:rsidRDefault="003E3C71" w:rsidP="00845ED5">
      <w:pPr>
        <w:pStyle w:val="Geenafstand"/>
        <w:rPr>
          <w:rFonts w:ascii="Arial" w:hAnsi="Arial" w:cs="Arial"/>
          <w:color w:val="auto"/>
        </w:rPr>
      </w:pPr>
    </w:p>
    <w:sectPr w:rsidR="003E3C71" w:rsidRPr="00880AB4" w:rsidSect="00EC2C4B">
      <w:footerReference w:type="default" r:id="rId11"/>
      <w:headerReference w:type="first" r:id="rId12"/>
      <w:type w:val="continuous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B3C91" w14:textId="77777777" w:rsidR="00B824B1" w:rsidRDefault="00B824B1" w:rsidP="009D09AC">
      <w:r>
        <w:separator/>
      </w:r>
    </w:p>
  </w:endnote>
  <w:endnote w:type="continuationSeparator" w:id="0">
    <w:p w14:paraId="157E9275" w14:textId="77777777" w:rsidR="00B824B1" w:rsidRDefault="00B824B1" w:rsidP="009D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000004FF" w:usb1="8000405F" w:usb2="00000022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6A6A6" w:themeColor="background1" w:themeShade="A6"/>
      </w:rPr>
      <w:id w:val="-1383243907"/>
      <w:docPartObj>
        <w:docPartGallery w:val="Page Numbers (Top of Page)"/>
        <w:docPartUnique/>
      </w:docPartObj>
    </w:sdtPr>
    <w:sdtEndPr/>
    <w:sdtContent>
      <w:p w14:paraId="3175B38C" w14:textId="77777777" w:rsidR="003E2E24" w:rsidRPr="00BC2A2B" w:rsidRDefault="003E2E24">
        <w:pPr>
          <w:pStyle w:val="Voetteks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 xml:space="preserve">Pagina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PAGE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8B26A9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  <w:r>
          <w:rPr>
            <w:color w:val="A6A6A6" w:themeColor="background1" w:themeShade="A6"/>
          </w:rPr>
          <w:t xml:space="preserve"> van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NUMPAGES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8B26A9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9AC6B" w14:textId="77777777" w:rsidR="00B824B1" w:rsidRDefault="00B824B1" w:rsidP="009D09AC">
      <w:r>
        <w:separator/>
      </w:r>
    </w:p>
  </w:footnote>
  <w:footnote w:type="continuationSeparator" w:id="0">
    <w:p w14:paraId="5746C492" w14:textId="77777777" w:rsidR="00B824B1" w:rsidRDefault="00B824B1" w:rsidP="009D0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356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9072"/>
    </w:tblGrid>
    <w:tr w:rsidR="003E2E24" w:rsidRPr="002C648E" w14:paraId="6CDAC359" w14:textId="77777777" w:rsidTr="002C648E">
      <w:tc>
        <w:tcPr>
          <w:tcW w:w="3119" w:type="dxa"/>
          <w:vAlign w:val="bottom"/>
        </w:tcPr>
        <w:p w14:paraId="42E1DA8E" w14:textId="77777777" w:rsidR="003E2E24" w:rsidRPr="002C648E" w:rsidRDefault="003E2E24" w:rsidP="00AC1984">
          <w:pPr>
            <w:pStyle w:val="Koptekst"/>
          </w:pPr>
        </w:p>
      </w:tc>
      <w:tc>
        <w:tcPr>
          <w:tcW w:w="6237" w:type="dxa"/>
          <w:vAlign w:val="bottom"/>
        </w:tcPr>
        <w:p w14:paraId="6D8A4736" w14:textId="77777777" w:rsidR="003E2E24" w:rsidRPr="002C648E" w:rsidRDefault="003E2E24" w:rsidP="009963C4">
          <w:pPr>
            <w:pStyle w:val="Koptekst"/>
            <w:jc w:val="right"/>
          </w:pPr>
          <w:r w:rsidRPr="00A67FDE">
            <w:rPr>
              <w:b/>
              <w:noProof/>
              <w:color w:val="365F91" w:themeColor="accent1" w:themeShade="BF"/>
              <w:sz w:val="24"/>
              <w:lang w:eastAsia="nl-NL"/>
            </w:rPr>
            <w:drawing>
              <wp:inline distT="0" distB="0" distL="0" distR="0" wp14:anchorId="153B5D43" wp14:editId="21758C4A">
                <wp:extent cx="5760720" cy="925830"/>
                <wp:effectExtent l="0" t="0" r="0" b="762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F851A5B" w14:textId="77777777" w:rsidR="003E2E24" w:rsidRDefault="003E2E2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8E6D96"/>
    <w:multiLevelType w:val="hybridMultilevel"/>
    <w:tmpl w:val="E9A03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332"/>
    <w:multiLevelType w:val="hybridMultilevel"/>
    <w:tmpl w:val="21529678"/>
    <w:lvl w:ilvl="0" w:tplc="C0F401B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BDB6E"/>
    <w:multiLevelType w:val="hybridMultilevel"/>
    <w:tmpl w:val="D5B35C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83145"/>
    <w:multiLevelType w:val="hybridMultilevel"/>
    <w:tmpl w:val="8E5614EC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3751BE"/>
    <w:multiLevelType w:val="hybridMultilevel"/>
    <w:tmpl w:val="38BAB842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D020A"/>
    <w:multiLevelType w:val="hybridMultilevel"/>
    <w:tmpl w:val="94B422DC"/>
    <w:lvl w:ilvl="0" w:tplc="D728B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BB4E5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B7615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7E3A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625C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C2F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60F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F0DE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0A73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9" w15:restartNumberingAfterBreak="0">
    <w:nsid w:val="1A5E41EA"/>
    <w:multiLevelType w:val="hybridMultilevel"/>
    <w:tmpl w:val="E0085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A1036"/>
    <w:multiLevelType w:val="hybridMultilevel"/>
    <w:tmpl w:val="38CA1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36324"/>
    <w:multiLevelType w:val="hybridMultilevel"/>
    <w:tmpl w:val="BCC0C810"/>
    <w:name w:val="Utrecht hoofdstuknummering2222232222222"/>
    <w:lvl w:ilvl="0" w:tplc="89702E26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ECE474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969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92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BA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38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22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6B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172418"/>
    <w:multiLevelType w:val="hybridMultilevel"/>
    <w:tmpl w:val="EE7213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DB7125"/>
    <w:multiLevelType w:val="hybridMultilevel"/>
    <w:tmpl w:val="DAFEF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778BC"/>
    <w:multiLevelType w:val="hybridMultilevel"/>
    <w:tmpl w:val="EFF6675C"/>
    <w:lvl w:ilvl="0" w:tplc="BE60D8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516CAF"/>
    <w:multiLevelType w:val="hybridMultilevel"/>
    <w:tmpl w:val="844020C4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84636"/>
    <w:multiLevelType w:val="hybridMultilevel"/>
    <w:tmpl w:val="73F63CBE"/>
    <w:lvl w:ilvl="0" w:tplc="20F84370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545A11"/>
    <w:multiLevelType w:val="hybridMultilevel"/>
    <w:tmpl w:val="55620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22053"/>
    <w:multiLevelType w:val="hybridMultilevel"/>
    <w:tmpl w:val="A80EB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7785E"/>
    <w:multiLevelType w:val="hybridMultilevel"/>
    <w:tmpl w:val="59F2F40E"/>
    <w:lvl w:ilvl="0" w:tplc="772E8972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9E6E7F"/>
    <w:multiLevelType w:val="hybridMultilevel"/>
    <w:tmpl w:val="72C2E840"/>
    <w:lvl w:ilvl="0" w:tplc="A2FC30C6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7063E"/>
    <w:multiLevelType w:val="hybridMultilevel"/>
    <w:tmpl w:val="D46E02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2D39B3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64C72"/>
    <w:multiLevelType w:val="hybridMultilevel"/>
    <w:tmpl w:val="FBFE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6A1754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2560C"/>
    <w:multiLevelType w:val="hybridMultilevel"/>
    <w:tmpl w:val="9CE45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518804">
    <w:abstractNumId w:val="22"/>
  </w:num>
  <w:num w:numId="2" w16cid:durableId="944657073">
    <w:abstractNumId w:val="5"/>
  </w:num>
  <w:num w:numId="3" w16cid:durableId="198663825">
    <w:abstractNumId w:val="1"/>
  </w:num>
  <w:num w:numId="4" w16cid:durableId="1737166622">
    <w:abstractNumId w:val="0"/>
  </w:num>
  <w:num w:numId="5" w16cid:durableId="173693497">
    <w:abstractNumId w:val="6"/>
  </w:num>
  <w:num w:numId="6" w16cid:durableId="1565335780">
    <w:abstractNumId w:val="13"/>
  </w:num>
  <w:num w:numId="7" w16cid:durableId="986082517">
    <w:abstractNumId w:val="12"/>
  </w:num>
  <w:num w:numId="8" w16cid:durableId="2127311529">
    <w:abstractNumId w:val="16"/>
  </w:num>
  <w:num w:numId="9" w16cid:durableId="1207646847">
    <w:abstractNumId w:val="15"/>
  </w:num>
  <w:num w:numId="10" w16cid:durableId="430393376">
    <w:abstractNumId w:val="7"/>
  </w:num>
  <w:num w:numId="11" w16cid:durableId="1913462203">
    <w:abstractNumId w:val="10"/>
  </w:num>
  <w:num w:numId="12" w16cid:durableId="1651320937">
    <w:abstractNumId w:val="21"/>
  </w:num>
  <w:num w:numId="13" w16cid:durableId="1404990159">
    <w:abstractNumId w:val="19"/>
  </w:num>
  <w:num w:numId="14" w16cid:durableId="358548945">
    <w:abstractNumId w:val="25"/>
  </w:num>
  <w:num w:numId="15" w16cid:durableId="1315258791">
    <w:abstractNumId w:val="8"/>
  </w:num>
  <w:num w:numId="16" w16cid:durableId="1119763874">
    <w:abstractNumId w:val="23"/>
  </w:num>
  <w:num w:numId="17" w16cid:durableId="1163280416">
    <w:abstractNumId w:val="17"/>
  </w:num>
  <w:num w:numId="18" w16cid:durableId="1023164686">
    <w:abstractNumId w:val="3"/>
  </w:num>
  <w:num w:numId="19" w16cid:durableId="153107226">
    <w:abstractNumId w:val="9"/>
  </w:num>
  <w:num w:numId="20" w16cid:durableId="1487044232">
    <w:abstractNumId w:val="11"/>
  </w:num>
  <w:num w:numId="21" w16cid:durableId="1638606161">
    <w:abstractNumId w:val="26"/>
  </w:num>
  <w:num w:numId="22" w16cid:durableId="1876045268">
    <w:abstractNumId w:val="2"/>
  </w:num>
  <w:num w:numId="23" w16cid:durableId="257904616">
    <w:abstractNumId w:val="14"/>
  </w:num>
  <w:num w:numId="24" w16cid:durableId="197666029">
    <w:abstractNumId w:val="18"/>
  </w:num>
  <w:num w:numId="25" w16cid:durableId="603269672">
    <w:abstractNumId w:val="20"/>
  </w:num>
  <w:num w:numId="26" w16cid:durableId="592855766">
    <w:abstractNumId w:val="24"/>
  </w:num>
  <w:num w:numId="27" w16cid:durableId="1690061097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0A"/>
    <w:rsid w:val="00002E21"/>
    <w:rsid w:val="00010194"/>
    <w:rsid w:val="000219DA"/>
    <w:rsid w:val="000265CD"/>
    <w:rsid w:val="00056691"/>
    <w:rsid w:val="00062D0D"/>
    <w:rsid w:val="00081FAA"/>
    <w:rsid w:val="00093FD7"/>
    <w:rsid w:val="000A3EC5"/>
    <w:rsid w:val="000A46AA"/>
    <w:rsid w:val="000C19DD"/>
    <w:rsid w:val="000E0CEF"/>
    <w:rsid w:val="000F6489"/>
    <w:rsid w:val="0010626A"/>
    <w:rsid w:val="00116636"/>
    <w:rsid w:val="00142F08"/>
    <w:rsid w:val="00163CC7"/>
    <w:rsid w:val="00170389"/>
    <w:rsid w:val="0018477A"/>
    <w:rsid w:val="00197CB5"/>
    <w:rsid w:val="001B2989"/>
    <w:rsid w:val="001B7132"/>
    <w:rsid w:val="001C6586"/>
    <w:rsid w:val="001F52D0"/>
    <w:rsid w:val="002155EA"/>
    <w:rsid w:val="002215DA"/>
    <w:rsid w:val="00250B5E"/>
    <w:rsid w:val="00264FBC"/>
    <w:rsid w:val="00266981"/>
    <w:rsid w:val="00266D5F"/>
    <w:rsid w:val="00273B02"/>
    <w:rsid w:val="00274780"/>
    <w:rsid w:val="002814D9"/>
    <w:rsid w:val="002C48B1"/>
    <w:rsid w:val="002C648E"/>
    <w:rsid w:val="002E06E8"/>
    <w:rsid w:val="003031DC"/>
    <w:rsid w:val="003043BE"/>
    <w:rsid w:val="00305C91"/>
    <w:rsid w:val="0032244E"/>
    <w:rsid w:val="00322A60"/>
    <w:rsid w:val="00324659"/>
    <w:rsid w:val="00330511"/>
    <w:rsid w:val="00331971"/>
    <w:rsid w:val="003413B3"/>
    <w:rsid w:val="003420DD"/>
    <w:rsid w:val="00350657"/>
    <w:rsid w:val="00362CCE"/>
    <w:rsid w:val="00363B16"/>
    <w:rsid w:val="00365F10"/>
    <w:rsid w:val="003824A7"/>
    <w:rsid w:val="00391C31"/>
    <w:rsid w:val="00393B23"/>
    <w:rsid w:val="003C0DA5"/>
    <w:rsid w:val="003D5A23"/>
    <w:rsid w:val="003D74AF"/>
    <w:rsid w:val="003E2E24"/>
    <w:rsid w:val="003E3C71"/>
    <w:rsid w:val="003E4538"/>
    <w:rsid w:val="003E72D0"/>
    <w:rsid w:val="003F612D"/>
    <w:rsid w:val="004010F5"/>
    <w:rsid w:val="00413EA2"/>
    <w:rsid w:val="004271EE"/>
    <w:rsid w:val="004324C0"/>
    <w:rsid w:val="00436793"/>
    <w:rsid w:val="004536A6"/>
    <w:rsid w:val="0045430A"/>
    <w:rsid w:val="00464C0F"/>
    <w:rsid w:val="0049402A"/>
    <w:rsid w:val="004C3CD0"/>
    <w:rsid w:val="004C7FA1"/>
    <w:rsid w:val="004E09A7"/>
    <w:rsid w:val="004E75AC"/>
    <w:rsid w:val="004F0BB3"/>
    <w:rsid w:val="004F5A30"/>
    <w:rsid w:val="00522DDC"/>
    <w:rsid w:val="005260EE"/>
    <w:rsid w:val="005360A3"/>
    <w:rsid w:val="005461E7"/>
    <w:rsid w:val="00567CC2"/>
    <w:rsid w:val="00577F75"/>
    <w:rsid w:val="00581611"/>
    <w:rsid w:val="00583034"/>
    <w:rsid w:val="0058494D"/>
    <w:rsid w:val="00584B03"/>
    <w:rsid w:val="00590144"/>
    <w:rsid w:val="005B7228"/>
    <w:rsid w:val="005C79D2"/>
    <w:rsid w:val="005D5374"/>
    <w:rsid w:val="005E3216"/>
    <w:rsid w:val="005F26B8"/>
    <w:rsid w:val="0060284C"/>
    <w:rsid w:val="00614149"/>
    <w:rsid w:val="006334B8"/>
    <w:rsid w:val="00653B16"/>
    <w:rsid w:val="00673311"/>
    <w:rsid w:val="006760BE"/>
    <w:rsid w:val="00676EF0"/>
    <w:rsid w:val="00690B4A"/>
    <w:rsid w:val="006A34D0"/>
    <w:rsid w:val="006B06D0"/>
    <w:rsid w:val="006B2788"/>
    <w:rsid w:val="00702277"/>
    <w:rsid w:val="00727D3F"/>
    <w:rsid w:val="007314C7"/>
    <w:rsid w:val="00737787"/>
    <w:rsid w:val="00740CCA"/>
    <w:rsid w:val="007421BF"/>
    <w:rsid w:val="007658F0"/>
    <w:rsid w:val="007709DF"/>
    <w:rsid w:val="00777325"/>
    <w:rsid w:val="00777B44"/>
    <w:rsid w:val="007976E7"/>
    <w:rsid w:val="007A40F4"/>
    <w:rsid w:val="007B7235"/>
    <w:rsid w:val="007D3348"/>
    <w:rsid w:val="007F5B28"/>
    <w:rsid w:val="0080088C"/>
    <w:rsid w:val="0080697B"/>
    <w:rsid w:val="008224C3"/>
    <w:rsid w:val="00825BC1"/>
    <w:rsid w:val="00825FA0"/>
    <w:rsid w:val="00830244"/>
    <w:rsid w:val="008355F1"/>
    <w:rsid w:val="00841432"/>
    <w:rsid w:val="00845D36"/>
    <w:rsid w:val="00845ED5"/>
    <w:rsid w:val="00856100"/>
    <w:rsid w:val="00860D9D"/>
    <w:rsid w:val="00872AF0"/>
    <w:rsid w:val="00880AB4"/>
    <w:rsid w:val="008A6521"/>
    <w:rsid w:val="008B26A9"/>
    <w:rsid w:val="008C5085"/>
    <w:rsid w:val="008D3080"/>
    <w:rsid w:val="008E3186"/>
    <w:rsid w:val="008E7F55"/>
    <w:rsid w:val="0090289E"/>
    <w:rsid w:val="009152E0"/>
    <w:rsid w:val="009341D6"/>
    <w:rsid w:val="00935074"/>
    <w:rsid w:val="00945CFF"/>
    <w:rsid w:val="00956641"/>
    <w:rsid w:val="00971D42"/>
    <w:rsid w:val="009914FA"/>
    <w:rsid w:val="00993AE8"/>
    <w:rsid w:val="009963C4"/>
    <w:rsid w:val="009B4581"/>
    <w:rsid w:val="009B7D0A"/>
    <w:rsid w:val="009C7002"/>
    <w:rsid w:val="009C714E"/>
    <w:rsid w:val="009D09AC"/>
    <w:rsid w:val="009D1914"/>
    <w:rsid w:val="009E1D28"/>
    <w:rsid w:val="009E2C98"/>
    <w:rsid w:val="009F4328"/>
    <w:rsid w:val="00A007FB"/>
    <w:rsid w:val="00A109DB"/>
    <w:rsid w:val="00A25E5F"/>
    <w:rsid w:val="00A27A56"/>
    <w:rsid w:val="00A44807"/>
    <w:rsid w:val="00A905F8"/>
    <w:rsid w:val="00AA4420"/>
    <w:rsid w:val="00AC1984"/>
    <w:rsid w:val="00AC35A9"/>
    <w:rsid w:val="00AE213D"/>
    <w:rsid w:val="00AE3F0A"/>
    <w:rsid w:val="00AE77A5"/>
    <w:rsid w:val="00B124ED"/>
    <w:rsid w:val="00B20634"/>
    <w:rsid w:val="00B4137D"/>
    <w:rsid w:val="00B474D9"/>
    <w:rsid w:val="00B474E7"/>
    <w:rsid w:val="00B6745A"/>
    <w:rsid w:val="00B6777F"/>
    <w:rsid w:val="00B824B1"/>
    <w:rsid w:val="00B92466"/>
    <w:rsid w:val="00B970DD"/>
    <w:rsid w:val="00BB27F9"/>
    <w:rsid w:val="00BB4946"/>
    <w:rsid w:val="00BC2A2B"/>
    <w:rsid w:val="00BD0854"/>
    <w:rsid w:val="00BD728C"/>
    <w:rsid w:val="00BE123B"/>
    <w:rsid w:val="00C04239"/>
    <w:rsid w:val="00C1622F"/>
    <w:rsid w:val="00C35950"/>
    <w:rsid w:val="00C359D1"/>
    <w:rsid w:val="00C44753"/>
    <w:rsid w:val="00C7358D"/>
    <w:rsid w:val="00C83D58"/>
    <w:rsid w:val="00CB5CE9"/>
    <w:rsid w:val="00CB75DF"/>
    <w:rsid w:val="00CC548F"/>
    <w:rsid w:val="00CC6FF5"/>
    <w:rsid w:val="00CE6208"/>
    <w:rsid w:val="00CE68BB"/>
    <w:rsid w:val="00CF2F72"/>
    <w:rsid w:val="00D05D55"/>
    <w:rsid w:val="00D346DC"/>
    <w:rsid w:val="00D5007B"/>
    <w:rsid w:val="00D66911"/>
    <w:rsid w:val="00D67EDF"/>
    <w:rsid w:val="00D95C20"/>
    <w:rsid w:val="00DA0DD2"/>
    <w:rsid w:val="00DA19EF"/>
    <w:rsid w:val="00DA630F"/>
    <w:rsid w:val="00DC3305"/>
    <w:rsid w:val="00DD1D84"/>
    <w:rsid w:val="00E04CCA"/>
    <w:rsid w:val="00EA54DB"/>
    <w:rsid w:val="00EB3508"/>
    <w:rsid w:val="00EB64F9"/>
    <w:rsid w:val="00EC2C4B"/>
    <w:rsid w:val="00EE469F"/>
    <w:rsid w:val="00F01F9E"/>
    <w:rsid w:val="00F10392"/>
    <w:rsid w:val="00F17A26"/>
    <w:rsid w:val="00F30C95"/>
    <w:rsid w:val="00F3320B"/>
    <w:rsid w:val="00F41C14"/>
    <w:rsid w:val="00F42618"/>
    <w:rsid w:val="00F61779"/>
    <w:rsid w:val="00F83C5C"/>
    <w:rsid w:val="00F961A8"/>
    <w:rsid w:val="00FA52DA"/>
    <w:rsid w:val="00FD130A"/>
    <w:rsid w:val="00FD72C9"/>
    <w:rsid w:val="00FE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CA6E5FD"/>
  <w15:docId w15:val="{A4188795-AD50-4E76-B7D4-02539E91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  <w:style w:type="table" w:customStyle="1" w:styleId="Tabelraster1">
    <w:name w:val="Tabelraster1"/>
    <w:basedOn w:val="Standaardtabel"/>
    <w:next w:val="Tabelraster"/>
    <w:rsid w:val="000F6489"/>
    <w:rPr>
      <w:rFonts w:eastAsia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0F6489"/>
    <w:rPr>
      <w:rFonts w:eastAsia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uiPriority w:val="59"/>
    <w:rsid w:val="003E3C7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Memo%20Regi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626C5-08AF-4894-A74C-60D847C49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Regio</Template>
  <TotalTime>24</TotalTime>
  <Pages>2</Pages>
  <Words>64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Regio</vt:lpstr>
    </vt:vector>
  </TitlesOfParts>
  <Company>Regio Gooi en Vechtstreek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Regio</dc:title>
  <dc:creator>gvdb</dc:creator>
  <cp:lastModifiedBy>Carla Postma</cp:lastModifiedBy>
  <cp:revision>3</cp:revision>
  <cp:lastPrinted>2020-10-29T14:04:00Z</cp:lastPrinted>
  <dcterms:created xsi:type="dcterms:W3CDTF">2024-08-08T11:51:00Z</dcterms:created>
  <dcterms:modified xsi:type="dcterms:W3CDTF">2024-08-08T11:57:00Z</dcterms:modified>
</cp:coreProperties>
</file>