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678EF8" w14:textId="77777777" w:rsidR="00C4549E" w:rsidRPr="006542E5" w:rsidRDefault="00C4549E" w:rsidP="00C4549E">
      <w:pPr>
        <w:pStyle w:val="Kop1"/>
        <w:rPr>
          <w:color w:val="auto"/>
        </w:rPr>
      </w:pPr>
      <w:r w:rsidRPr="006542E5">
        <w:rPr>
          <w:color w:val="auto"/>
        </w:rPr>
        <w:t>Bijlage 2</w:t>
      </w:r>
      <w:r>
        <w:rPr>
          <w:color w:val="auto"/>
        </w:rPr>
        <w:t xml:space="preserve"> </w:t>
      </w:r>
      <w:r w:rsidRPr="006542E5">
        <w:rPr>
          <w:color w:val="auto"/>
        </w:rPr>
        <w:t>Inschrijfformulier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94"/>
        <w:gridCol w:w="8647"/>
      </w:tblGrid>
      <w:tr w:rsidR="00C4549E" w14:paraId="7DFA8BF0" w14:textId="77777777" w:rsidTr="005E0833">
        <w:tc>
          <w:tcPr>
            <w:tcW w:w="3794" w:type="dxa"/>
          </w:tcPr>
          <w:p w14:paraId="6DE47ECE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  <w:p w14:paraId="71E1A64F" w14:textId="77777777" w:rsidR="00C4549E" w:rsidRPr="00E52F04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 xml:space="preserve">Naam Organisatie </w:t>
            </w:r>
          </w:p>
        </w:tc>
        <w:tc>
          <w:tcPr>
            <w:tcW w:w="8647" w:type="dxa"/>
          </w:tcPr>
          <w:p w14:paraId="78B6201A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4549E" w14:paraId="40BEB379" w14:textId="77777777" w:rsidTr="005E0833">
        <w:tc>
          <w:tcPr>
            <w:tcW w:w="3794" w:type="dxa"/>
          </w:tcPr>
          <w:p w14:paraId="0FD77831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  <w:p w14:paraId="582AA8F8" w14:textId="77777777" w:rsidR="00C4549E" w:rsidRPr="00DE3052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 xml:space="preserve">KvK nummer </w:t>
            </w:r>
          </w:p>
          <w:p w14:paraId="77A122A2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  <w:tc>
          <w:tcPr>
            <w:tcW w:w="8647" w:type="dxa"/>
          </w:tcPr>
          <w:p w14:paraId="7BBA9A4F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4549E" w14:paraId="41E9AEFD" w14:textId="77777777" w:rsidTr="005E0833">
        <w:tc>
          <w:tcPr>
            <w:tcW w:w="3794" w:type="dxa"/>
          </w:tcPr>
          <w:p w14:paraId="6EF7FCA6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3AA46863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>Adres</w:t>
            </w:r>
          </w:p>
          <w:p w14:paraId="50457003" w14:textId="77777777" w:rsidR="00C4549E" w:rsidRPr="00DE3052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  <w:tc>
          <w:tcPr>
            <w:tcW w:w="8647" w:type="dxa"/>
          </w:tcPr>
          <w:p w14:paraId="12E6F8F6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4549E" w14:paraId="463D534D" w14:textId="77777777" w:rsidTr="005E0833">
        <w:tc>
          <w:tcPr>
            <w:tcW w:w="3794" w:type="dxa"/>
          </w:tcPr>
          <w:p w14:paraId="3CEAED89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1BA78181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>Postcode en Plaats</w:t>
            </w:r>
          </w:p>
          <w:p w14:paraId="041FF873" w14:textId="77777777" w:rsidR="00C4549E" w:rsidRPr="00DE3052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8647" w:type="dxa"/>
          </w:tcPr>
          <w:p w14:paraId="598B0B4C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4549E" w14:paraId="6773F5CD" w14:textId="77777777" w:rsidTr="005E0833">
        <w:tc>
          <w:tcPr>
            <w:tcW w:w="3794" w:type="dxa"/>
          </w:tcPr>
          <w:p w14:paraId="39B19201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6C3B12D1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>E-mail (algemeen)</w:t>
            </w:r>
          </w:p>
          <w:p w14:paraId="314DCFB1" w14:textId="77777777" w:rsidR="00C4549E" w:rsidRPr="00DE3052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8647" w:type="dxa"/>
          </w:tcPr>
          <w:p w14:paraId="11258535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4549E" w14:paraId="14AC0A09" w14:textId="77777777" w:rsidTr="005E0833">
        <w:tc>
          <w:tcPr>
            <w:tcW w:w="3794" w:type="dxa"/>
          </w:tcPr>
          <w:p w14:paraId="66A9B879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1816F597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>Telefoon (algemeen)</w:t>
            </w:r>
          </w:p>
          <w:p w14:paraId="43D87075" w14:textId="77777777" w:rsidR="00C4549E" w:rsidRPr="00DE3052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  <w:tc>
          <w:tcPr>
            <w:tcW w:w="8647" w:type="dxa"/>
          </w:tcPr>
          <w:p w14:paraId="615F00BC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4549E" w14:paraId="18AEEE8C" w14:textId="77777777" w:rsidTr="005E0833">
        <w:tc>
          <w:tcPr>
            <w:tcW w:w="3794" w:type="dxa"/>
          </w:tcPr>
          <w:p w14:paraId="2709B7AA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3AD7B7AB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>AGB Code</w:t>
            </w:r>
          </w:p>
          <w:p w14:paraId="00ADFCD5" w14:textId="77777777" w:rsidR="00C4549E" w:rsidRPr="00DE3052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DE3052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  <w:tc>
          <w:tcPr>
            <w:tcW w:w="8647" w:type="dxa"/>
          </w:tcPr>
          <w:p w14:paraId="2DC92576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4549E" w14:paraId="3AAC3FA7" w14:textId="77777777" w:rsidTr="005E0833">
        <w:tc>
          <w:tcPr>
            <w:tcW w:w="3794" w:type="dxa"/>
          </w:tcPr>
          <w:p w14:paraId="0A022533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  <w:p w14:paraId="0F59D76E" w14:textId="77777777" w:rsidR="00C4549E" w:rsidRPr="001270C9" w:rsidRDefault="00C4549E" w:rsidP="005E0833">
            <w:pPr>
              <w:pStyle w:val="Geenafstand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IBAN rekeningnummer </w:t>
            </w:r>
            <w:r w:rsidRPr="001270C9">
              <w:rPr>
                <w:rFonts w:ascii="Arial" w:hAnsi="Arial" w:cs="Arial"/>
                <w:i/>
                <w:sz w:val="22"/>
              </w:rPr>
              <w:t>(</w:t>
            </w:r>
            <w:proofErr w:type="spellStart"/>
            <w:r w:rsidRPr="001270C9">
              <w:rPr>
                <w:rFonts w:ascii="Arial" w:hAnsi="Arial" w:cs="Arial"/>
                <w:i/>
                <w:sz w:val="22"/>
              </w:rPr>
              <w:t>a.u.b</w:t>
            </w:r>
            <w:proofErr w:type="spellEnd"/>
            <w:r w:rsidRPr="001270C9">
              <w:rPr>
                <w:rFonts w:ascii="Arial" w:hAnsi="Arial" w:cs="Arial"/>
                <w:i/>
                <w:sz w:val="22"/>
              </w:rPr>
              <w:t xml:space="preserve"> een blanco factuur met logo meesturen)</w:t>
            </w:r>
          </w:p>
          <w:p w14:paraId="04AA5425" w14:textId="77777777" w:rsidR="00C4549E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8647" w:type="dxa"/>
          </w:tcPr>
          <w:p w14:paraId="156ABB9D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</w:tbl>
    <w:p w14:paraId="7D12C20B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tbl>
      <w:tblPr>
        <w:tblpPr w:leftFromText="141" w:rightFromText="141" w:horzAnchor="margin" w:tblpY="480"/>
        <w:tblW w:w="132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2268"/>
        <w:gridCol w:w="2126"/>
        <w:gridCol w:w="3827"/>
        <w:gridCol w:w="1701"/>
      </w:tblGrid>
      <w:tr w:rsidR="00C4549E" w:rsidRPr="00C8376B" w14:paraId="27887EBE" w14:textId="77777777" w:rsidTr="005E0833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B1675" w14:textId="77777777" w:rsidR="00C4549E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 xml:space="preserve">Naam contactgegevens </w:t>
            </w:r>
          </w:p>
          <w:p w14:paraId="65896716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i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i/>
                <w:color w:val="auto"/>
                <w:sz w:val="22"/>
                <w:lang w:eastAsia="nl-NL"/>
              </w:rPr>
              <w:t xml:space="preserve">(zorg gerelateerd)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49600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Functie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B6420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Telefoon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D0F91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B15C1" w14:textId="77777777" w:rsidR="00C4549E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 xml:space="preserve">Contactpersoon Nieuwsbrief regio ZOU  J/N </w:t>
            </w:r>
          </w:p>
          <w:p w14:paraId="080E4C0F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</w:p>
        </w:tc>
      </w:tr>
      <w:tr w:rsidR="00C4549E" w:rsidRPr="00C8376B" w14:paraId="3FEB4BE6" w14:textId="77777777" w:rsidTr="005E0833">
        <w:trPr>
          <w:trHeight w:val="60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307B4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FB6592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4826E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CA17C" w14:textId="66D333D5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8BDEB2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</w:tr>
      <w:tr w:rsidR="00C4549E" w:rsidRPr="00DE3052" w14:paraId="5BEEB18F" w14:textId="77777777" w:rsidTr="005E0833">
        <w:trPr>
          <w:trHeight w:val="45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B8C59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40B58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C42713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1C0AA0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D0663B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</w:tr>
      <w:tr w:rsidR="00C4549E" w:rsidRPr="00C8376B" w14:paraId="4D1539D1" w14:textId="77777777" w:rsidTr="005E0833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EA9C4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 xml:space="preserve">Naam contactgegevens </w:t>
            </w:r>
            <w:r w:rsidRPr="00DE3052">
              <w:rPr>
                <w:rFonts w:ascii="Calibri" w:eastAsia="Times New Roman" w:hAnsi="Calibri"/>
                <w:b/>
                <w:bCs/>
                <w:i/>
                <w:color w:val="auto"/>
                <w:sz w:val="22"/>
                <w:lang w:eastAsia="nl-NL"/>
              </w:rPr>
              <w:t>(cliëntadministratie)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3B6D9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Functie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A52DD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Telefoon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F9AC53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549CEE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</w:p>
        </w:tc>
      </w:tr>
      <w:tr w:rsidR="00C4549E" w:rsidRPr="00C8376B" w14:paraId="6D6FA361" w14:textId="77777777" w:rsidTr="005E0833">
        <w:trPr>
          <w:trHeight w:val="63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7DB38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1DA72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A61EDA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A906C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36969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</w:tr>
      <w:tr w:rsidR="00C4549E" w:rsidRPr="00DE3052" w14:paraId="1E402BAA" w14:textId="77777777" w:rsidTr="005E0833">
        <w:trPr>
          <w:trHeight w:val="405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DBAFF4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FA1D3F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40F299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A7A309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A2666BD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mbria" w:eastAsia="Times New Roman" w:hAnsi="Cambria"/>
                <w:color w:val="1F497D"/>
                <w:sz w:val="36"/>
                <w:szCs w:val="36"/>
                <w:lang w:eastAsia="nl-NL"/>
              </w:rPr>
            </w:pPr>
          </w:p>
        </w:tc>
      </w:tr>
      <w:tr w:rsidR="00C4549E" w:rsidRPr="00C8376B" w14:paraId="5922BB21" w14:textId="77777777" w:rsidTr="005E0833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7EBC8" w14:textId="77777777" w:rsidR="00C4549E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 xml:space="preserve">Naam contactgegevens </w:t>
            </w:r>
          </w:p>
          <w:p w14:paraId="5C7D1505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i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i/>
                <w:color w:val="auto"/>
                <w:sz w:val="22"/>
                <w:lang w:eastAsia="nl-NL"/>
              </w:rPr>
              <w:t>(financiële administratie)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C57F4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Functie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6FE24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Telefoon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05E07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4202B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</w:p>
        </w:tc>
      </w:tr>
      <w:tr w:rsidR="00C4549E" w:rsidRPr="00C8376B" w14:paraId="7374096C" w14:textId="77777777" w:rsidTr="005E0833">
        <w:trPr>
          <w:trHeight w:val="60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1D2F5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6D60C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E6A6B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55F77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C34D8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</w:tr>
      <w:tr w:rsidR="00C4549E" w:rsidRPr="00DE3052" w14:paraId="49C7D509" w14:textId="77777777" w:rsidTr="005E0833">
        <w:trPr>
          <w:trHeight w:val="45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A74F6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85DD74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8D8E0C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F3335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CAC51B9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</w:tr>
      <w:tr w:rsidR="00C4549E" w:rsidRPr="00C8376B" w14:paraId="7E19F0C1" w14:textId="77777777" w:rsidTr="005E0833">
        <w:trPr>
          <w:trHeight w:val="615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4A844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Naam contactgegevens (inkoop/ contractmanagement)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8050D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Functie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6C772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Telefoon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E46B2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6ACBD1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</w:p>
        </w:tc>
      </w:tr>
      <w:tr w:rsidR="00C4549E" w:rsidRPr="00C8376B" w14:paraId="296A41BF" w14:textId="77777777" w:rsidTr="005E0833">
        <w:trPr>
          <w:trHeight w:val="60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362887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DAC04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01A6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5223C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EF24FA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</w:tr>
      <w:tr w:rsidR="00C4549E" w:rsidRPr="00DE3052" w14:paraId="1853B50E" w14:textId="77777777" w:rsidTr="005E0833">
        <w:trPr>
          <w:trHeight w:val="420"/>
        </w:trPr>
        <w:tc>
          <w:tcPr>
            <w:tcW w:w="3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68F554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989985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463C7D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8B5196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EC5E0F3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</w:p>
        </w:tc>
      </w:tr>
      <w:tr w:rsidR="00C4549E" w:rsidRPr="00DE3052" w14:paraId="553E1215" w14:textId="77777777" w:rsidTr="005E0833">
        <w:trPr>
          <w:trHeight w:val="600"/>
        </w:trPr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8757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Naam tekenbevoegde (overeenkomst)</w:t>
            </w: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br/>
              <w:t>(zoals vermeld in de KvK)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609B9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 xml:space="preserve">Functie 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FAE03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Telefoon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7E95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  <w:t>E-mail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FBFDA2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b/>
                <w:bCs/>
                <w:color w:val="auto"/>
                <w:sz w:val="22"/>
                <w:lang w:eastAsia="nl-NL"/>
              </w:rPr>
            </w:pPr>
          </w:p>
        </w:tc>
      </w:tr>
      <w:tr w:rsidR="00C4549E" w:rsidRPr="00DE3052" w14:paraId="54CADBD4" w14:textId="77777777" w:rsidTr="005E0833">
        <w:trPr>
          <w:trHeight w:val="630"/>
        </w:trPr>
        <w:tc>
          <w:tcPr>
            <w:tcW w:w="33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88E7D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F2999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BCAC5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00"/>
                <w:sz w:val="22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00"/>
                <w:sz w:val="22"/>
                <w:lang w:eastAsia="nl-NL"/>
              </w:rPr>
              <w:t>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EA888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  <w:r w:rsidRPr="00DE3052"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42F65" w14:textId="77777777" w:rsidR="00C4549E" w:rsidRPr="00DE3052" w:rsidRDefault="00C4549E" w:rsidP="005E0833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="Calibri" w:eastAsia="Times New Roman" w:hAnsi="Calibri"/>
                <w:color w:val="0000FF"/>
                <w:sz w:val="22"/>
                <w:u w:val="single"/>
                <w:lang w:eastAsia="nl-NL"/>
              </w:rPr>
            </w:pPr>
          </w:p>
        </w:tc>
      </w:tr>
    </w:tbl>
    <w:p w14:paraId="05603F51" w14:textId="77777777" w:rsidR="00C4549E" w:rsidRDefault="00C4549E" w:rsidP="00C4549E">
      <w:pPr>
        <w:pStyle w:val="Geenafstand"/>
        <w:rPr>
          <w:rFonts w:ascii="Arial" w:hAnsi="Arial" w:cs="Arial"/>
          <w:sz w:val="22"/>
          <w:u w:val="single"/>
        </w:rPr>
      </w:pPr>
    </w:p>
    <w:p w14:paraId="5869BE19" w14:textId="77777777" w:rsidR="00C4549E" w:rsidRDefault="00C4549E" w:rsidP="00C4549E">
      <w:pPr>
        <w:pStyle w:val="Geenafstand"/>
        <w:rPr>
          <w:rFonts w:ascii="Arial" w:hAnsi="Arial" w:cs="Arial"/>
          <w:sz w:val="22"/>
          <w:u w:val="single"/>
        </w:rPr>
      </w:pPr>
    </w:p>
    <w:p w14:paraId="6BAE9D58" w14:textId="77777777" w:rsidR="00C4549E" w:rsidRDefault="00C4549E" w:rsidP="00C4549E">
      <w:pPr>
        <w:pStyle w:val="Geenafstand"/>
        <w:rPr>
          <w:rFonts w:ascii="Arial" w:hAnsi="Arial" w:cs="Arial"/>
          <w:sz w:val="22"/>
          <w:u w:val="single"/>
        </w:rPr>
      </w:pPr>
    </w:p>
    <w:p w14:paraId="24D73820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6F90E08A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240301D3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2269C083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4E0B38A8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1F89616C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746B1E49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4C75BD3F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5BE9F4EC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3965F62C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17A1DA2B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373B517A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79B19573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2CBF5EB4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44A0F7E2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6E52606E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694A592A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644B8E2D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419A4018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5599BA33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05891C6F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781482FF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45F26513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7F1C6E14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00B7EFDA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2B7937F7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6464DA4B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0C17533E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75E1212D" w14:textId="77777777" w:rsidR="00C4549E" w:rsidRDefault="00C4549E" w:rsidP="00C4549E">
      <w:pPr>
        <w:pStyle w:val="Geenafstand"/>
        <w:rPr>
          <w:rFonts w:ascii="Arial" w:hAnsi="Arial" w:cs="Arial"/>
          <w:sz w:val="22"/>
        </w:rPr>
      </w:pPr>
    </w:p>
    <w:p w14:paraId="58C2A944" w14:textId="77777777" w:rsidR="00C4549E" w:rsidRDefault="00C4549E" w:rsidP="00C4549E">
      <w:pPr>
        <w:pStyle w:val="Geenafstand"/>
        <w:rPr>
          <w:rFonts w:ascii="Arial" w:hAnsi="Arial" w:cs="Arial"/>
          <w:b/>
          <w:sz w:val="22"/>
        </w:rPr>
      </w:pPr>
      <w:r w:rsidRPr="00E52F04">
        <w:rPr>
          <w:rFonts w:ascii="Arial" w:hAnsi="Arial" w:cs="Arial"/>
          <w:b/>
          <w:sz w:val="22"/>
        </w:rPr>
        <w:t>Leveren van producten en diensten in gemeente:</w:t>
      </w:r>
    </w:p>
    <w:p w14:paraId="3EE48186" w14:textId="77777777" w:rsidR="00C4549E" w:rsidRPr="00E52F04" w:rsidRDefault="00C4549E" w:rsidP="00C4549E">
      <w:pPr>
        <w:pStyle w:val="Geenafstand"/>
        <w:rPr>
          <w:rFonts w:ascii="Arial" w:hAnsi="Arial" w:cs="Arial"/>
          <w:b/>
          <w:sz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63"/>
        <w:gridCol w:w="1449"/>
      </w:tblGrid>
      <w:tr w:rsidR="00C4549E" w14:paraId="12E431FB" w14:textId="77777777" w:rsidTr="005E0833">
        <w:tc>
          <w:tcPr>
            <w:tcW w:w="7763" w:type="dxa"/>
          </w:tcPr>
          <w:p w14:paraId="5F49DA21" w14:textId="77777777" w:rsidR="00C4549E" w:rsidRPr="006542E5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6542E5">
              <w:rPr>
                <w:rFonts w:ascii="Arial" w:hAnsi="Arial" w:cs="Arial"/>
                <w:b/>
                <w:sz w:val="22"/>
              </w:rPr>
              <w:t>Gemeente</w:t>
            </w:r>
          </w:p>
        </w:tc>
        <w:tc>
          <w:tcPr>
            <w:tcW w:w="1449" w:type="dxa"/>
          </w:tcPr>
          <w:p w14:paraId="2F4205C5" w14:textId="77777777" w:rsidR="00C4549E" w:rsidRPr="006542E5" w:rsidRDefault="00C4549E" w:rsidP="005E0833">
            <w:pPr>
              <w:pStyle w:val="Geenafstand"/>
              <w:rPr>
                <w:rFonts w:ascii="Arial" w:hAnsi="Arial" w:cs="Arial"/>
                <w:b/>
                <w:sz w:val="22"/>
              </w:rPr>
            </w:pPr>
            <w:r w:rsidRPr="006542E5">
              <w:rPr>
                <w:rFonts w:ascii="Arial" w:hAnsi="Arial" w:cs="Arial"/>
                <w:b/>
                <w:sz w:val="22"/>
              </w:rPr>
              <w:t>Ja / Nee</w:t>
            </w:r>
          </w:p>
        </w:tc>
      </w:tr>
      <w:tr w:rsidR="00C4549E" w14:paraId="056E01E5" w14:textId="77777777" w:rsidTr="005E0833">
        <w:tc>
          <w:tcPr>
            <w:tcW w:w="7763" w:type="dxa"/>
          </w:tcPr>
          <w:p w14:paraId="575E34BC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 Bilt</w:t>
            </w:r>
          </w:p>
        </w:tc>
        <w:tc>
          <w:tcPr>
            <w:tcW w:w="1449" w:type="dxa"/>
          </w:tcPr>
          <w:p w14:paraId="541A063C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4549E" w14:paraId="0A2C05A6" w14:textId="77777777" w:rsidTr="005E0833">
        <w:tc>
          <w:tcPr>
            <w:tcW w:w="7763" w:type="dxa"/>
          </w:tcPr>
          <w:p w14:paraId="684B565A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Bunnik</w:t>
            </w:r>
          </w:p>
        </w:tc>
        <w:tc>
          <w:tcPr>
            <w:tcW w:w="1449" w:type="dxa"/>
          </w:tcPr>
          <w:p w14:paraId="2D3CA253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4549E" w14:paraId="5FC77D70" w14:textId="77777777" w:rsidTr="005E0833">
        <w:tc>
          <w:tcPr>
            <w:tcW w:w="7763" w:type="dxa"/>
          </w:tcPr>
          <w:p w14:paraId="55E16D52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Utrechtse Heuvelrug</w:t>
            </w:r>
          </w:p>
        </w:tc>
        <w:tc>
          <w:tcPr>
            <w:tcW w:w="1449" w:type="dxa"/>
          </w:tcPr>
          <w:p w14:paraId="442BCF96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4549E" w14:paraId="6A82ED7F" w14:textId="77777777" w:rsidTr="005E0833">
        <w:tc>
          <w:tcPr>
            <w:tcW w:w="7763" w:type="dxa"/>
          </w:tcPr>
          <w:p w14:paraId="03242AA0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Wijk bij Duurstede</w:t>
            </w:r>
          </w:p>
        </w:tc>
        <w:tc>
          <w:tcPr>
            <w:tcW w:w="1449" w:type="dxa"/>
          </w:tcPr>
          <w:p w14:paraId="1D83F60C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  <w:tr w:rsidR="00C4549E" w14:paraId="772B3797" w14:textId="77777777" w:rsidTr="005E0833">
        <w:tc>
          <w:tcPr>
            <w:tcW w:w="7763" w:type="dxa"/>
          </w:tcPr>
          <w:p w14:paraId="3BDE0863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Zeist</w:t>
            </w:r>
          </w:p>
        </w:tc>
        <w:tc>
          <w:tcPr>
            <w:tcW w:w="1449" w:type="dxa"/>
          </w:tcPr>
          <w:p w14:paraId="4FF4A358" w14:textId="77777777" w:rsidR="00C4549E" w:rsidRDefault="00C4549E" w:rsidP="005E0833">
            <w:pPr>
              <w:pStyle w:val="Geenafstand"/>
              <w:rPr>
                <w:rFonts w:ascii="Arial" w:hAnsi="Arial" w:cs="Arial"/>
                <w:sz w:val="22"/>
              </w:rPr>
            </w:pPr>
          </w:p>
        </w:tc>
      </w:tr>
    </w:tbl>
    <w:p w14:paraId="500086C7" w14:textId="77777777" w:rsidR="00C4549E" w:rsidRDefault="00C4549E" w:rsidP="00C4549E">
      <w:pPr>
        <w:spacing w:line="240" w:lineRule="auto"/>
        <w:rPr>
          <w:rFonts w:ascii="Arial" w:hAnsi="Arial" w:cs="Arial"/>
          <w:b/>
          <w:sz w:val="22"/>
        </w:rPr>
      </w:pPr>
    </w:p>
    <w:p w14:paraId="3F3F61ED" w14:textId="77777777" w:rsidR="00C4549E" w:rsidRPr="006542E5" w:rsidRDefault="00C4549E" w:rsidP="00C4549E">
      <w:pPr>
        <w:spacing w:line="240" w:lineRule="auto"/>
        <w:rPr>
          <w:rFonts w:ascii="Arial" w:hAnsi="Arial" w:cs="Arial"/>
          <w:b/>
          <w:sz w:val="22"/>
        </w:rPr>
      </w:pPr>
      <w:r w:rsidRPr="006542E5">
        <w:rPr>
          <w:rFonts w:ascii="Arial" w:hAnsi="Arial" w:cs="Arial"/>
          <w:b/>
          <w:sz w:val="22"/>
        </w:rPr>
        <w:t>Ondertekening</w:t>
      </w:r>
      <w:r>
        <w:rPr>
          <w:rFonts w:ascii="Arial" w:hAnsi="Arial" w:cs="Arial"/>
          <w:b/>
          <w:sz w:val="22"/>
        </w:rPr>
        <w:t>:</w:t>
      </w:r>
      <w:r w:rsidRPr="006542E5">
        <w:rPr>
          <w:rFonts w:ascii="Arial" w:hAnsi="Arial" w:cs="Arial"/>
          <w:b/>
          <w:sz w:val="22"/>
        </w:rPr>
        <w:t xml:space="preserve"> </w:t>
      </w:r>
    </w:p>
    <w:p w14:paraId="7D9C8E92" w14:textId="77777777" w:rsidR="00C4549E" w:rsidRPr="00231957" w:rsidRDefault="00C4549E" w:rsidP="00C4549E">
      <w:pPr>
        <w:spacing w:line="240" w:lineRule="auto"/>
        <w:rPr>
          <w:rFonts w:cs="Arial"/>
          <w:sz w:val="22"/>
        </w:rPr>
      </w:pPr>
    </w:p>
    <w:tbl>
      <w:tblPr>
        <w:tblStyle w:val="Tabelraster"/>
        <w:tblW w:w="4991" w:type="pct"/>
        <w:tblLook w:val="04A0" w:firstRow="1" w:lastRow="0" w:firstColumn="1" w:lastColumn="0" w:noHBand="0" w:noVBand="1"/>
      </w:tblPr>
      <w:tblGrid>
        <w:gridCol w:w="4162"/>
        <w:gridCol w:w="10032"/>
      </w:tblGrid>
      <w:tr w:rsidR="00C4549E" w:rsidRPr="00231957" w14:paraId="2FE93FB9" w14:textId="77777777" w:rsidTr="005E0833">
        <w:trPr>
          <w:trHeight w:val="595"/>
        </w:trPr>
        <w:tc>
          <w:tcPr>
            <w:tcW w:w="1466" w:type="pct"/>
          </w:tcPr>
          <w:p w14:paraId="7A167032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Naam aanbieder</w:t>
            </w:r>
          </w:p>
          <w:p w14:paraId="49DB236D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(KvK-naam)</w:t>
            </w:r>
          </w:p>
        </w:tc>
        <w:tc>
          <w:tcPr>
            <w:tcW w:w="3534" w:type="pct"/>
          </w:tcPr>
          <w:p w14:paraId="76EAF0C6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</w:p>
          <w:p w14:paraId="2E23D684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</w:p>
        </w:tc>
      </w:tr>
      <w:tr w:rsidR="00C4549E" w:rsidRPr="00231957" w14:paraId="755E1E7F" w14:textId="77777777" w:rsidTr="005E0833">
        <w:trPr>
          <w:trHeight w:val="608"/>
        </w:trPr>
        <w:tc>
          <w:tcPr>
            <w:tcW w:w="1466" w:type="pct"/>
          </w:tcPr>
          <w:p w14:paraId="223E77C6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Naam tekenbevoegde</w:t>
            </w:r>
          </w:p>
        </w:tc>
        <w:tc>
          <w:tcPr>
            <w:tcW w:w="3534" w:type="pct"/>
          </w:tcPr>
          <w:p w14:paraId="5185990E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</w:p>
          <w:p w14:paraId="0D4D9BC9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</w:p>
        </w:tc>
      </w:tr>
      <w:tr w:rsidR="00C4549E" w:rsidRPr="00231957" w14:paraId="36EF92F9" w14:textId="77777777" w:rsidTr="005E0833">
        <w:trPr>
          <w:trHeight w:val="297"/>
        </w:trPr>
        <w:tc>
          <w:tcPr>
            <w:tcW w:w="1466" w:type="pct"/>
          </w:tcPr>
          <w:p w14:paraId="36C4DBFC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Datum</w:t>
            </w:r>
          </w:p>
        </w:tc>
        <w:tc>
          <w:tcPr>
            <w:tcW w:w="3534" w:type="pct"/>
          </w:tcPr>
          <w:p w14:paraId="393810F6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</w:p>
        </w:tc>
      </w:tr>
      <w:tr w:rsidR="00C4549E" w:rsidRPr="00231957" w14:paraId="62241561" w14:textId="77777777" w:rsidTr="005E0833">
        <w:trPr>
          <w:trHeight w:val="595"/>
        </w:trPr>
        <w:tc>
          <w:tcPr>
            <w:tcW w:w="1466" w:type="pct"/>
          </w:tcPr>
          <w:p w14:paraId="1FE619A0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  <w:r w:rsidRPr="006542E5">
              <w:rPr>
                <w:rFonts w:ascii="Arial" w:hAnsi="Arial" w:cs="Arial"/>
                <w:sz w:val="22"/>
              </w:rPr>
              <w:t>Handtekening</w:t>
            </w:r>
          </w:p>
          <w:p w14:paraId="5971C752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3534" w:type="pct"/>
          </w:tcPr>
          <w:p w14:paraId="7CF87777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</w:p>
          <w:p w14:paraId="630C18E6" w14:textId="77777777" w:rsidR="00C4549E" w:rsidRPr="006542E5" w:rsidRDefault="00C4549E" w:rsidP="005E0833">
            <w:pPr>
              <w:rPr>
                <w:rFonts w:ascii="Arial" w:hAnsi="Arial" w:cs="Arial"/>
                <w:sz w:val="22"/>
              </w:rPr>
            </w:pPr>
          </w:p>
        </w:tc>
      </w:tr>
    </w:tbl>
    <w:p w14:paraId="1D5524AC" w14:textId="77777777" w:rsidR="00C4549E" w:rsidRDefault="00C4549E" w:rsidP="00C4549E"/>
    <w:p w14:paraId="666CACAE" w14:textId="77777777" w:rsidR="00C4549E" w:rsidRDefault="00C4549E" w:rsidP="00C4549E"/>
    <w:p w14:paraId="72297303" w14:textId="77777777" w:rsidR="00C4549E" w:rsidRDefault="00C4549E" w:rsidP="00C4549E"/>
    <w:p w14:paraId="3B2E3832" w14:textId="77777777" w:rsidR="00C4549E" w:rsidRPr="00A905F8" w:rsidRDefault="00C4549E" w:rsidP="00C4549E"/>
    <w:p w14:paraId="5C698844" w14:textId="77777777" w:rsidR="007219DE" w:rsidRPr="00EA62D9" w:rsidRDefault="007219DE" w:rsidP="006542E5">
      <w:pPr>
        <w:pStyle w:val="Geenafstand"/>
        <w:rPr>
          <w:rFonts w:ascii="Arial" w:hAnsi="Arial" w:cs="Arial"/>
          <w:sz w:val="16"/>
          <w:szCs w:val="16"/>
        </w:rPr>
      </w:pPr>
    </w:p>
    <w:sectPr w:rsidR="007219DE" w:rsidRPr="00EA62D9" w:rsidSect="00C4549E">
      <w:footerReference w:type="default" r:id="rId9"/>
      <w:headerReference w:type="first" r:id="rId10"/>
      <w:type w:val="continuous"/>
      <w:pgSz w:w="16838" w:h="11906" w:orient="landscape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99A8F2" w14:textId="77777777" w:rsidR="00DF5DE9" w:rsidRDefault="00DF5DE9" w:rsidP="009D09AC">
      <w:r>
        <w:separator/>
      </w:r>
    </w:p>
  </w:endnote>
  <w:endnote w:type="continuationSeparator" w:id="0">
    <w:p w14:paraId="1E41002C" w14:textId="77777777" w:rsidR="00DF5DE9" w:rsidRDefault="00DF5DE9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619C2803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1270C9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1270C9">
          <w:rPr>
            <w:bCs/>
            <w:noProof/>
            <w:color w:val="A6A6A6" w:themeColor="background1" w:themeShade="A6"/>
          </w:rPr>
          <w:t>3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369018" w14:textId="77777777" w:rsidR="00DF5DE9" w:rsidRDefault="00DF5DE9" w:rsidP="009D09AC">
      <w:r>
        <w:separator/>
      </w:r>
    </w:p>
  </w:footnote>
  <w:footnote w:type="continuationSeparator" w:id="0">
    <w:p w14:paraId="05E52D8F" w14:textId="77777777" w:rsidR="00DF5DE9" w:rsidRDefault="00DF5DE9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"/>
      <w:gridCol w:w="12210"/>
    </w:tblGrid>
    <w:tr w:rsidR="003E2E24" w:rsidRPr="002C648E" w14:paraId="12462FCF" w14:textId="77777777" w:rsidTr="002C648E">
      <w:tc>
        <w:tcPr>
          <w:tcW w:w="3119" w:type="dxa"/>
          <w:vAlign w:val="bottom"/>
        </w:tcPr>
        <w:p w14:paraId="2E1458C3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5D9E0582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0537978D" wp14:editId="077148A3">
                <wp:extent cx="7743825" cy="1133475"/>
                <wp:effectExtent l="0" t="0" r="9525" b="9525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59792" cy="11358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9A4DB09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9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3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13"/>
  </w:num>
  <w:num w:numId="7">
    <w:abstractNumId w:val="12"/>
  </w:num>
  <w:num w:numId="8">
    <w:abstractNumId w:val="16"/>
  </w:num>
  <w:num w:numId="9">
    <w:abstractNumId w:val="15"/>
  </w:num>
  <w:num w:numId="10">
    <w:abstractNumId w:val="7"/>
  </w:num>
  <w:num w:numId="11">
    <w:abstractNumId w:val="10"/>
  </w:num>
  <w:num w:numId="12">
    <w:abstractNumId w:val="21"/>
  </w:num>
  <w:num w:numId="13">
    <w:abstractNumId w:val="19"/>
  </w:num>
  <w:num w:numId="14">
    <w:abstractNumId w:val="25"/>
  </w:num>
  <w:num w:numId="15">
    <w:abstractNumId w:val="8"/>
  </w:num>
  <w:num w:numId="16">
    <w:abstractNumId w:val="23"/>
  </w:num>
  <w:num w:numId="17">
    <w:abstractNumId w:val="17"/>
  </w:num>
  <w:num w:numId="18">
    <w:abstractNumId w:val="3"/>
  </w:num>
  <w:num w:numId="19">
    <w:abstractNumId w:val="9"/>
  </w:num>
  <w:num w:numId="20">
    <w:abstractNumId w:val="11"/>
  </w:num>
  <w:num w:numId="21">
    <w:abstractNumId w:val="26"/>
  </w:num>
  <w:num w:numId="22">
    <w:abstractNumId w:val="2"/>
  </w:num>
  <w:num w:numId="23">
    <w:abstractNumId w:val="14"/>
  </w:num>
  <w:num w:numId="24">
    <w:abstractNumId w:val="18"/>
  </w:num>
  <w:num w:numId="25">
    <w:abstractNumId w:val="20"/>
  </w:num>
  <w:num w:numId="26">
    <w:abstractNumId w:val="24"/>
  </w:num>
  <w:num w:numId="27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C19DD"/>
    <w:rsid w:val="000E0CEF"/>
    <w:rsid w:val="000E57FF"/>
    <w:rsid w:val="0010626A"/>
    <w:rsid w:val="00116636"/>
    <w:rsid w:val="001270C9"/>
    <w:rsid w:val="00142F08"/>
    <w:rsid w:val="00163CC7"/>
    <w:rsid w:val="00170389"/>
    <w:rsid w:val="0018477A"/>
    <w:rsid w:val="00197CB5"/>
    <w:rsid w:val="001A4D57"/>
    <w:rsid w:val="001B2989"/>
    <w:rsid w:val="001C6586"/>
    <w:rsid w:val="001E1E99"/>
    <w:rsid w:val="002215DA"/>
    <w:rsid w:val="00250B5E"/>
    <w:rsid w:val="00256F36"/>
    <w:rsid w:val="00264FBC"/>
    <w:rsid w:val="00273B02"/>
    <w:rsid w:val="002814D9"/>
    <w:rsid w:val="00294560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3B16"/>
    <w:rsid w:val="00365F10"/>
    <w:rsid w:val="003824A7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536A6"/>
    <w:rsid w:val="00464C0F"/>
    <w:rsid w:val="0049402A"/>
    <w:rsid w:val="004972E2"/>
    <w:rsid w:val="004C3CD0"/>
    <w:rsid w:val="004C7FA1"/>
    <w:rsid w:val="004E09A7"/>
    <w:rsid w:val="004E75AC"/>
    <w:rsid w:val="004F0BB3"/>
    <w:rsid w:val="004F5A30"/>
    <w:rsid w:val="005260EE"/>
    <w:rsid w:val="005360A3"/>
    <w:rsid w:val="005461E7"/>
    <w:rsid w:val="00567CC2"/>
    <w:rsid w:val="00577F75"/>
    <w:rsid w:val="00581611"/>
    <w:rsid w:val="00583034"/>
    <w:rsid w:val="0058494D"/>
    <w:rsid w:val="00584B03"/>
    <w:rsid w:val="00590144"/>
    <w:rsid w:val="00591129"/>
    <w:rsid w:val="005C79D2"/>
    <w:rsid w:val="005D5374"/>
    <w:rsid w:val="005F26B8"/>
    <w:rsid w:val="0060284C"/>
    <w:rsid w:val="00614149"/>
    <w:rsid w:val="006334B8"/>
    <w:rsid w:val="006542E5"/>
    <w:rsid w:val="00673311"/>
    <w:rsid w:val="00676EF0"/>
    <w:rsid w:val="00690B4A"/>
    <w:rsid w:val="006A34D0"/>
    <w:rsid w:val="006B06D0"/>
    <w:rsid w:val="006B2788"/>
    <w:rsid w:val="00702277"/>
    <w:rsid w:val="007219DE"/>
    <w:rsid w:val="00727D3F"/>
    <w:rsid w:val="007314C7"/>
    <w:rsid w:val="00737787"/>
    <w:rsid w:val="007421BF"/>
    <w:rsid w:val="007658F0"/>
    <w:rsid w:val="00777B44"/>
    <w:rsid w:val="007976E7"/>
    <w:rsid w:val="007A40F4"/>
    <w:rsid w:val="007B7235"/>
    <w:rsid w:val="007E3261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2BEA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66C7B"/>
    <w:rsid w:val="00A905F8"/>
    <w:rsid w:val="00AA4420"/>
    <w:rsid w:val="00AC1984"/>
    <w:rsid w:val="00AE213D"/>
    <w:rsid w:val="00AE3F0A"/>
    <w:rsid w:val="00AE77A5"/>
    <w:rsid w:val="00B124ED"/>
    <w:rsid w:val="00B20634"/>
    <w:rsid w:val="00B4137D"/>
    <w:rsid w:val="00B474D9"/>
    <w:rsid w:val="00B474E7"/>
    <w:rsid w:val="00B6745A"/>
    <w:rsid w:val="00B6777F"/>
    <w:rsid w:val="00B73FEC"/>
    <w:rsid w:val="00B970DD"/>
    <w:rsid w:val="00BA0ACD"/>
    <w:rsid w:val="00BB27F9"/>
    <w:rsid w:val="00BB4946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4549E"/>
    <w:rsid w:val="00C7358D"/>
    <w:rsid w:val="00C83D58"/>
    <w:rsid w:val="00CB5CE9"/>
    <w:rsid w:val="00CB75DF"/>
    <w:rsid w:val="00CC548F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95C20"/>
    <w:rsid w:val="00DA0DD2"/>
    <w:rsid w:val="00DA19EF"/>
    <w:rsid w:val="00DA630F"/>
    <w:rsid w:val="00DC3305"/>
    <w:rsid w:val="00DD1D84"/>
    <w:rsid w:val="00DF5DE9"/>
    <w:rsid w:val="00E04CCA"/>
    <w:rsid w:val="00EA54DB"/>
    <w:rsid w:val="00EA62D9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D72C9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E65B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qFormat="1"/>
    <w:lsdException w:name="footer" w:qFormat="1"/>
    <w:lsdException w:name="caption" w:uiPriority="35" w:qFormat="1"/>
    <w:lsdException w:name="List Bullet" w:qFormat="1"/>
    <w:lsdException w:name="List Number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5BBAD-9508-4D2F-9392-3D9E5E2AA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4</TotalTime>
  <Pages>3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Postma, Carla</cp:lastModifiedBy>
  <cp:revision>4</cp:revision>
  <cp:lastPrinted>2020-09-24T11:45:00Z</cp:lastPrinted>
  <dcterms:created xsi:type="dcterms:W3CDTF">2021-07-22T11:08:00Z</dcterms:created>
  <dcterms:modified xsi:type="dcterms:W3CDTF">2021-08-02T11:31:00Z</dcterms:modified>
</cp:coreProperties>
</file>