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F70B473" w:rsidR="007866F0" w:rsidRDefault="00B42CEF" w:rsidP="00225F54">
      <w:pPr>
        <w:pStyle w:val="Heading1titel"/>
        <w:pBdr>
          <w:bottom w:val="single" w:sz="6" w:space="1" w:color="auto"/>
        </w:pBdr>
        <w:spacing w:line="276" w:lineRule="auto"/>
      </w:pPr>
      <w:r>
        <w:t xml:space="preserve">Bijlage </w:t>
      </w:r>
      <w:r w:rsidR="00A308C6">
        <w:t>4</w:t>
      </w:r>
      <w:r w:rsidR="00430D59">
        <w:t xml:space="preserve"> </w:t>
      </w:r>
      <w:r>
        <w:t>– Verklaring Russische partijen</w:t>
      </w:r>
    </w:p>
    <w:p w14:paraId="37830143" w14:textId="77777777" w:rsidR="002A3A09" w:rsidRPr="002A3A09" w:rsidRDefault="002A3A09" w:rsidP="00225F54">
      <w:pPr>
        <w:spacing w:line="276" w:lineRule="auto"/>
        <w:jc w:val="both"/>
      </w:pPr>
    </w:p>
    <w:p w14:paraId="5A4A1B13" w14:textId="4665C3A1" w:rsidR="0059202A" w:rsidRPr="00552BCF" w:rsidRDefault="00552BCF" w:rsidP="000D5531">
      <w:pPr>
        <w:jc w:val="both"/>
      </w:pPr>
      <w:r>
        <w:t xml:space="preserve">Deze verklaring hoeft niet ondertekend te worden door Inschrijver. </w:t>
      </w:r>
      <w:r w:rsidR="005B5FBF" w:rsidRPr="00430D59">
        <w:t xml:space="preserve">De </w:t>
      </w:r>
      <w:r w:rsidR="005B5FBF">
        <w:t xml:space="preserve">rechtsgeldige </w:t>
      </w:r>
      <w:r w:rsidR="005B5FBF" w:rsidRPr="00430D59">
        <w:t>ondertekening van het UEA wordt door de Aanbestedende dienst gezien als rechtsgeldige ondertekening van dit document</w:t>
      </w:r>
      <w:r w:rsidR="005B5FBF">
        <w:t>.</w:t>
      </w:r>
    </w:p>
    <w:p w14:paraId="56D849CA" w14:textId="77777777" w:rsidR="0059202A" w:rsidRDefault="0059202A" w:rsidP="000D5531">
      <w:pPr>
        <w:jc w:val="both"/>
        <w:rPr>
          <w:b/>
          <w:bCs/>
        </w:rPr>
      </w:pPr>
    </w:p>
    <w:p w14:paraId="2AF55A5F" w14:textId="553113FA" w:rsidR="00B42CEF" w:rsidRPr="00BB6AC6" w:rsidRDefault="00A308C6" w:rsidP="000D5531">
      <w:pPr>
        <w:jc w:val="both"/>
      </w:pPr>
      <w:r>
        <w:rPr>
          <w:b/>
          <w:bCs/>
        </w:rPr>
        <w:t>Bedrijfsn</w:t>
      </w:r>
      <w:r w:rsidR="00B42CEF">
        <w:rPr>
          <w:b/>
          <w:bCs/>
        </w:rPr>
        <w:t xml:space="preserve">aam </w:t>
      </w:r>
      <w:r>
        <w:rPr>
          <w:b/>
          <w:bCs/>
        </w:rPr>
        <w:t>Inschrijver</w:t>
      </w:r>
      <w:r w:rsidR="00320FA6">
        <w:rPr>
          <w:b/>
          <w:bCs/>
        </w:rPr>
        <w:tab/>
        <w:t>:</w:t>
      </w:r>
    </w:p>
    <w:p w14:paraId="3208AA47" w14:textId="5F7C126B" w:rsidR="00B42CEF" w:rsidRPr="00BB6AC6" w:rsidRDefault="00B42CEF" w:rsidP="000D5531">
      <w:pPr>
        <w:jc w:val="both"/>
      </w:pPr>
      <w:r>
        <w:rPr>
          <w:b/>
          <w:bCs/>
        </w:rPr>
        <w:t>Adres</w:t>
      </w:r>
      <w:r w:rsidR="00320FA6">
        <w:rPr>
          <w:b/>
          <w:bCs/>
        </w:rPr>
        <w:tab/>
      </w:r>
      <w:r w:rsidR="00320FA6">
        <w:rPr>
          <w:b/>
          <w:bCs/>
        </w:rPr>
        <w:tab/>
      </w:r>
      <w:r w:rsidR="00320FA6">
        <w:rPr>
          <w:b/>
          <w:bCs/>
        </w:rPr>
        <w:tab/>
      </w:r>
      <w:r w:rsidR="00A308C6">
        <w:rPr>
          <w:b/>
          <w:bCs/>
        </w:rPr>
        <w:tab/>
      </w:r>
      <w:r w:rsidR="00320FA6">
        <w:rPr>
          <w:b/>
          <w:bCs/>
        </w:rPr>
        <w:t>:</w:t>
      </w:r>
    </w:p>
    <w:p w14:paraId="52654983" w14:textId="35DB8091" w:rsidR="00B42CEF" w:rsidRPr="00BB6AC6" w:rsidRDefault="00B42CEF" w:rsidP="000D5531">
      <w:pPr>
        <w:jc w:val="both"/>
      </w:pPr>
      <w:r>
        <w:rPr>
          <w:b/>
          <w:bCs/>
        </w:rPr>
        <w:t>Postcode en plaats</w:t>
      </w:r>
      <w:r w:rsidR="00320FA6">
        <w:rPr>
          <w:b/>
          <w:bCs/>
        </w:rPr>
        <w:tab/>
      </w:r>
      <w:r w:rsidR="00A308C6">
        <w:rPr>
          <w:b/>
          <w:bCs/>
        </w:rPr>
        <w:tab/>
      </w:r>
      <w:r w:rsidR="00320FA6">
        <w:rPr>
          <w:b/>
          <w:bCs/>
        </w:rPr>
        <w:t>:</w:t>
      </w:r>
    </w:p>
    <w:p w14:paraId="347E080F" w14:textId="40E01185" w:rsidR="00B42CEF" w:rsidRPr="00BB6AC6" w:rsidRDefault="00B42CEF" w:rsidP="000D5531">
      <w:pPr>
        <w:jc w:val="both"/>
      </w:pPr>
      <w:r>
        <w:rPr>
          <w:b/>
          <w:bCs/>
        </w:rPr>
        <w:t>Aanbesteding</w:t>
      </w:r>
      <w:r w:rsidR="00320FA6">
        <w:rPr>
          <w:b/>
          <w:bCs/>
        </w:rPr>
        <w:tab/>
      </w:r>
      <w:r w:rsidR="00320FA6">
        <w:rPr>
          <w:b/>
          <w:bCs/>
        </w:rPr>
        <w:tab/>
      </w:r>
      <w:r w:rsidR="00A308C6">
        <w:rPr>
          <w:b/>
          <w:bCs/>
        </w:rPr>
        <w:tab/>
      </w:r>
      <w:r w:rsidR="00320FA6">
        <w:rPr>
          <w:b/>
          <w:bCs/>
        </w:rPr>
        <w:t>:</w:t>
      </w:r>
      <w:r w:rsidR="00A308C6">
        <w:rPr>
          <w:b/>
          <w:bCs/>
        </w:rPr>
        <w:t xml:space="preserve"> </w:t>
      </w:r>
      <w:r w:rsidR="00A308C6" w:rsidRPr="00BB6AC6">
        <w:t>Medische advisering (gemeente Zwolle)</w:t>
      </w:r>
    </w:p>
    <w:p w14:paraId="2C0E134B" w14:textId="77777777" w:rsidR="00320FA6" w:rsidRDefault="00320FA6" w:rsidP="000D5531">
      <w:pPr>
        <w:jc w:val="both"/>
      </w:pPr>
    </w:p>
    <w:p w14:paraId="03EB0690" w14:textId="51917872" w:rsidR="00320FA6" w:rsidRDefault="00320FA6" w:rsidP="000D5531">
      <w:pPr>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0D5531">
      <w:pPr>
        <w:jc w:val="both"/>
      </w:pPr>
    </w:p>
    <w:p w14:paraId="75853E2E" w14:textId="69FDA736" w:rsidR="001873E8" w:rsidRDefault="001873E8" w:rsidP="000D5531">
      <w:pPr>
        <w:jc w:val="both"/>
      </w:pPr>
      <w:r>
        <w:t>Ik verklaar in het bijzonder dat:</w:t>
      </w:r>
    </w:p>
    <w:p w14:paraId="26236173" w14:textId="77777777" w:rsidR="001873E8" w:rsidRDefault="001873E8" w:rsidP="000D5531">
      <w:pPr>
        <w:jc w:val="both"/>
      </w:pPr>
    </w:p>
    <w:p w14:paraId="5897AB78" w14:textId="6DD8FA11" w:rsidR="001873E8" w:rsidRDefault="001873E8" w:rsidP="000D5531">
      <w:pPr>
        <w:pStyle w:val="Lijstalinea"/>
        <w:numPr>
          <w:ilvl w:val="0"/>
          <w:numId w:val="16"/>
        </w:numPr>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0D5531">
      <w:pPr>
        <w:pStyle w:val="Lijstalinea"/>
        <w:numPr>
          <w:ilvl w:val="0"/>
          <w:numId w:val="16"/>
        </w:numPr>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0D5531">
      <w:pPr>
        <w:pStyle w:val="Lijstalinea"/>
        <w:numPr>
          <w:ilvl w:val="0"/>
          <w:numId w:val="16"/>
        </w:numPr>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0D5531">
      <w:pPr>
        <w:pStyle w:val="Lijstalinea"/>
        <w:numPr>
          <w:ilvl w:val="0"/>
          <w:numId w:val="16"/>
        </w:numPr>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sectPr w:rsidR="00430D59"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51C79BC8"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5531"/>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2BCF"/>
    <w:rsid w:val="005576FD"/>
    <w:rsid w:val="00573DEF"/>
    <w:rsid w:val="005769AD"/>
    <w:rsid w:val="0059202A"/>
    <w:rsid w:val="00594523"/>
    <w:rsid w:val="00595803"/>
    <w:rsid w:val="00597891"/>
    <w:rsid w:val="005B1943"/>
    <w:rsid w:val="005B5FBF"/>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E2ED4"/>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08C6"/>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B6AC6"/>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RCUS45HN67DU-974321440-367117</_dlc_DocId>
    <_dlc_DocIdUrl xmlns="558c601a-c172-4142-980b-33deeaa1e95d">
      <Url>https://sscons.sharepoint.com/sites/ORG-IC/_layouts/15/DocIdRedir.aspx?ID=RCUS45HN67DU-974321440-367117</Url>
      <Description>RCUS45HN67DU-974321440-367117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purl.org/dc/terms/"/>
    <ds:schemaRef ds:uri="7046d080-6dc4-410d-ae7e-f7f4c5c1071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4079568-d1d3-49e9-bcab-ff5200bedad9"/>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C1F3761F-4002-4F5A-9AB5-E312A6A0BA45}"/>
</file>

<file path=customXml/itemProps5.xml><?xml version="1.0" encoding="utf-8"?>
<ds:datastoreItem xmlns:ds="http://schemas.openxmlformats.org/officeDocument/2006/customXml" ds:itemID="{42DD66C3-ECAA-4C04-BC57-C5292B6A6D85}"/>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1557</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35</cp:revision>
  <cp:lastPrinted>2019-01-04T09:57:00Z</cp:lastPrinted>
  <dcterms:created xsi:type="dcterms:W3CDTF">2024-10-22T13:54:00Z</dcterms:created>
  <dcterms:modified xsi:type="dcterms:W3CDTF">2025-12-15T16:38:00Z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6144e66c-48aa-45dc-afbb-79553540c0de</vt:lpwstr>
  </property>
  <property fmtid="{D5CDD505-2E9C-101B-9397-08002B2CF9AE}" pid="4" name="MediaServiceImageTags">
    <vt:lpwstr/>
  </property>
</Properties>
</file>