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6F0" w:rsidP="29B57758" w:rsidRDefault="00B42CEF" w14:paraId="4B9B9FCE" w14:textId="1A09A57F">
      <w:pPr>
        <w:pStyle w:val="Heading1titel"/>
        <w:pBdr>
          <w:bottom w:val="single" w:color="FF000000" w:sz="6" w:space="1"/>
        </w:pBdr>
        <w:spacing w:line="276" w:lineRule="auto"/>
        <w:rPr/>
      </w:pPr>
      <w:r w:rsidR="00B42CEF">
        <w:rPr/>
        <w:t xml:space="preserve">Bijlage </w:t>
      </w:r>
      <w:r w:rsidR="48B7E16B">
        <w:rPr/>
        <w:t>3</w:t>
      </w:r>
      <w:r w:rsidRPr="29B57758" w:rsidR="00430D59">
        <w:rPr>
          <w:highlight w:val="yellow"/>
        </w:rPr>
        <w:t xml:space="preserve"> </w:t>
      </w:r>
      <w:r w:rsidR="00B42CEF">
        <w:rPr/>
        <w:t>– Verklaring Russische partijen</w:t>
      </w:r>
    </w:p>
    <w:p w:rsidRPr="002A3A09" w:rsidR="002A3A09" w:rsidP="00225F54" w:rsidRDefault="002A3A09" w14:paraId="37830143" w14:textId="77777777">
      <w:pPr>
        <w:spacing w:line="276" w:lineRule="auto"/>
        <w:jc w:val="both"/>
      </w:pPr>
    </w:p>
    <w:p w:rsidR="00B42CEF" w:rsidP="00225F54" w:rsidRDefault="00B42CEF" w14:paraId="2AF55A5F" w14:textId="5CD54CD8">
      <w:pPr>
        <w:spacing w:line="276" w:lineRule="auto"/>
        <w:jc w:val="both"/>
        <w:rPr>
          <w:b/>
          <w:bCs/>
        </w:rPr>
      </w:pPr>
      <w:r>
        <w:rPr>
          <w:b/>
          <w:bCs/>
        </w:rPr>
        <w:t>Naam bedrijf</w:t>
      </w:r>
      <w:r w:rsidR="00320FA6">
        <w:rPr>
          <w:b/>
          <w:bCs/>
        </w:rPr>
        <w:tab/>
      </w:r>
      <w:r w:rsidR="00320FA6">
        <w:rPr>
          <w:b/>
          <w:bCs/>
        </w:rPr>
        <w:tab/>
      </w:r>
      <w:r w:rsidR="00320FA6">
        <w:rPr>
          <w:b/>
          <w:bCs/>
        </w:rPr>
        <w:t>:</w:t>
      </w:r>
    </w:p>
    <w:p w:rsidR="00B42CEF" w:rsidP="00225F54" w:rsidRDefault="00B42CEF" w14:paraId="3208AA47" w14:textId="7AB9CBE2">
      <w:pPr>
        <w:spacing w:line="276" w:lineRule="auto"/>
        <w:jc w:val="both"/>
        <w:rPr>
          <w:b/>
          <w:bCs/>
        </w:rPr>
      </w:pPr>
      <w:r>
        <w:rPr>
          <w:b/>
          <w:bCs/>
        </w:rPr>
        <w:t>Adres</w:t>
      </w:r>
      <w:r w:rsidR="00320FA6">
        <w:rPr>
          <w:b/>
          <w:bCs/>
        </w:rPr>
        <w:tab/>
      </w:r>
      <w:r w:rsidR="00320FA6">
        <w:rPr>
          <w:b/>
          <w:bCs/>
        </w:rPr>
        <w:tab/>
      </w:r>
      <w:r w:rsidR="00320FA6">
        <w:rPr>
          <w:b/>
          <w:bCs/>
        </w:rPr>
        <w:tab/>
      </w:r>
      <w:r w:rsidR="00320FA6">
        <w:rPr>
          <w:b/>
          <w:bCs/>
        </w:rPr>
        <w:t>:</w:t>
      </w:r>
    </w:p>
    <w:p w:rsidR="00B42CEF" w:rsidP="00225F54" w:rsidRDefault="00B42CEF" w14:paraId="52654983" w14:textId="6937A916">
      <w:pPr>
        <w:spacing w:line="276" w:lineRule="auto"/>
        <w:jc w:val="both"/>
        <w:rPr>
          <w:b/>
          <w:bCs/>
        </w:rPr>
      </w:pPr>
      <w:r>
        <w:rPr>
          <w:b/>
          <w:bCs/>
        </w:rPr>
        <w:t>Postcode en plaats</w:t>
      </w:r>
      <w:r w:rsidR="00320FA6">
        <w:rPr>
          <w:b/>
          <w:bCs/>
        </w:rPr>
        <w:tab/>
      </w:r>
      <w:r w:rsidR="00320FA6">
        <w:rPr>
          <w:b/>
          <w:bCs/>
        </w:rPr>
        <w:t>:</w:t>
      </w:r>
    </w:p>
    <w:p w:rsidR="00B42CEF" w:rsidP="00225F54" w:rsidRDefault="00B42CEF" w14:paraId="347E080F" w14:textId="11C911FA">
      <w:pPr>
        <w:spacing w:line="276" w:lineRule="auto"/>
        <w:jc w:val="both"/>
        <w:rPr>
          <w:b/>
          <w:bCs/>
        </w:rPr>
      </w:pPr>
      <w:r>
        <w:rPr>
          <w:b/>
          <w:bCs/>
        </w:rPr>
        <w:t>Aanbesteding</w:t>
      </w:r>
      <w:r w:rsidR="00320FA6">
        <w:rPr>
          <w:b/>
          <w:bCs/>
        </w:rPr>
        <w:tab/>
      </w:r>
      <w:r w:rsidR="00320FA6">
        <w:rPr>
          <w:b/>
          <w:bCs/>
        </w:rPr>
        <w:tab/>
      </w:r>
      <w:r w:rsidR="00320FA6">
        <w:rPr>
          <w:b/>
          <w:bCs/>
        </w:rPr>
        <w:t>:</w:t>
      </w:r>
    </w:p>
    <w:p w:rsidR="00320FA6" w:rsidP="00225F54" w:rsidRDefault="00320FA6" w14:paraId="2C0E134B" w14:textId="77777777">
      <w:pPr>
        <w:spacing w:line="276" w:lineRule="auto"/>
        <w:jc w:val="both"/>
      </w:pPr>
    </w:p>
    <w:p w:rsidR="00320FA6" w:rsidP="00225F54" w:rsidRDefault="00320FA6" w14:paraId="03EB0690" w14:textId="51917872">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rsidR="001873E8" w:rsidP="00225F54" w:rsidRDefault="001873E8" w14:paraId="19E19269" w14:textId="77777777">
      <w:pPr>
        <w:spacing w:line="276" w:lineRule="auto"/>
        <w:jc w:val="both"/>
      </w:pPr>
    </w:p>
    <w:p w:rsidR="001873E8" w:rsidP="00225F54" w:rsidRDefault="001873E8" w14:paraId="75853E2E" w14:textId="69FDA736">
      <w:pPr>
        <w:spacing w:line="276" w:lineRule="auto"/>
        <w:jc w:val="both"/>
      </w:pPr>
      <w:r>
        <w:t>Ik verklaar in het bijzonder dat:</w:t>
      </w:r>
    </w:p>
    <w:p w:rsidR="001873E8" w:rsidP="00225F54" w:rsidRDefault="001873E8" w14:paraId="26236173" w14:textId="77777777">
      <w:pPr>
        <w:spacing w:line="276" w:lineRule="auto"/>
        <w:jc w:val="both"/>
      </w:pPr>
    </w:p>
    <w:p w:rsidR="001873E8" w:rsidP="00225F54" w:rsidRDefault="001873E8" w14:paraId="5897AB78" w14:textId="6DD8FA11">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rsidR="0047456A" w:rsidP="00225F54" w:rsidRDefault="001E6A40" w14:paraId="0ACBCC80" w14:textId="6CD7046A">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rsidR="007843FA" w:rsidP="00225F54" w:rsidRDefault="007843FA" w14:paraId="68580B25" w14:textId="6ED90746">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rsidR="007843FA" w:rsidP="00225F54" w:rsidRDefault="007843FA" w14:paraId="6AA7A25A" w14:textId="553F55DC">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rsidR="00430D59" w:rsidP="00225F54" w:rsidRDefault="00430D59" w14:paraId="5B41BAC5" w14:textId="77777777">
      <w:pPr>
        <w:spacing w:line="276" w:lineRule="auto"/>
        <w:jc w:val="both"/>
      </w:pPr>
    </w:p>
    <w:p w:rsidR="007843FA" w:rsidP="00225F54" w:rsidRDefault="00430D59" w14:paraId="62BA3B3C" w14:textId="75360BEF">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E0F" w:rsidRDefault="008F7E0F" w14:paraId="2E7AF01B" w14:textId="77777777">
      <w:r>
        <w:separator/>
      </w:r>
    </w:p>
  </w:endnote>
  <w:endnote w:type="continuationSeparator" w:id="0">
    <w:p w:rsidR="008F7E0F" w:rsidRDefault="008F7E0F" w14:paraId="41E6AB0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rsidR="00B80EC3" w:rsidRDefault="00B80EC3" w14:paraId="5B12C856"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7A9C6D8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rsidR="000C476C" w:rsidP="000C476C" w:rsidRDefault="000C476C" w14:paraId="57E69371" w14:textId="77777777">
            <w:pPr>
              <w:pStyle w:val="Voettekst"/>
              <w:pBdr>
                <w:bottom w:val="single" w:color="auto" w:sz="6" w:space="1"/>
              </w:pBdr>
              <w:jc w:val="right"/>
            </w:pPr>
          </w:p>
          <w:p w:rsidR="005C1431" w:rsidP="000C476C" w:rsidRDefault="000C476C" w14:paraId="12002916" w14:textId="72BEDA24">
            <w:pPr>
              <w:pStyle w:val="Voettekst"/>
            </w:pPr>
            <w:r>
              <w:t>Verklaring Russische partijen</w:t>
            </w:r>
            <w:r>
              <w:tab/>
            </w:r>
            <w:r>
              <w:t xml:space="preserve">                </w:t>
            </w:r>
            <w:r>
              <w:tab/>
            </w:r>
            <w:r>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rsidR="00B80EC3" w:rsidRDefault="00B80EC3" w14:paraId="5C3C16A6"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83DBEE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E0F" w:rsidRDefault="008F7E0F" w14:paraId="4E2E4B3F" w14:textId="77777777">
      <w:r>
        <w:separator/>
      </w:r>
    </w:p>
  </w:footnote>
  <w:footnote w:type="continuationSeparator" w:id="0">
    <w:p w:rsidR="008F7E0F" w:rsidRDefault="008F7E0F" w14:paraId="470F2991" w14:textId="77777777">
      <w:r>
        <w:continuationSeparator/>
      </w:r>
    </w:p>
  </w:footnote>
  <w:footnote w:id="1">
    <w:p w:rsidRPr="00430D59" w:rsidR="00DD0305" w:rsidRDefault="00DD0305" w14:paraId="25FF86E5" w14:textId="2D44D179">
      <w:pPr>
        <w:pStyle w:val="Voetnoottekst"/>
        <w:rPr>
          <w:sz w:val="22"/>
          <w:szCs w:val="22"/>
        </w:rPr>
      </w:pPr>
      <w:r w:rsidRPr="00430D59">
        <w:rPr>
          <w:rStyle w:val="Voetnootmarkering"/>
          <w:sz w:val="22"/>
          <w:szCs w:val="22"/>
        </w:rPr>
        <w:footnoteRef/>
      </w:r>
      <w:r w:rsidRPr="00430D59">
        <w:rPr>
          <w:sz w:val="22"/>
          <w:szCs w:val="22"/>
        </w:rPr>
        <w:t xml:space="preserve"> </w:t>
      </w:r>
      <w:r w:rsidRPr="00430D59" w:rsidR="004755FF">
        <w:rPr>
          <w:sz w:val="18"/>
          <w:szCs w:val="18"/>
        </w:rPr>
        <w:t xml:space="preserve">Als </w:t>
      </w:r>
      <w:r w:rsidRPr="00430D59">
        <w:rPr>
          <w:sz w:val="18"/>
          <w:szCs w:val="18"/>
        </w:rPr>
        <w:t xml:space="preserve">er sprake is van een combinatie, </w:t>
      </w:r>
      <w:r w:rsidRPr="00430D59" w:rsidR="004755FF">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E6BC72D" w14:textId="77777777">
      <w:trPr>
        <w:cantSplit/>
        <w:trHeight w:val="397"/>
      </w:trPr>
      <w:tc>
        <w:tcPr>
          <w:tcW w:w="1418" w:type="dxa"/>
          <w:shd w:val="clear" w:color="auto" w:fill="auto"/>
        </w:tcPr>
        <w:p w:rsidR="00713A38" w:rsidP="0023628B" w:rsidRDefault="00713A38" w14:paraId="5C44B3E7" w14:textId="77777777">
          <w:pPr>
            <w:pStyle w:val="Koptekst"/>
          </w:pPr>
        </w:p>
      </w:tc>
      <w:tc>
        <w:tcPr>
          <w:tcW w:w="10490" w:type="dxa"/>
          <w:shd w:val="clear" w:color="auto" w:fill="auto"/>
        </w:tcPr>
        <w:p w:rsidR="00713A38" w:rsidP="0023628B" w:rsidRDefault="00713A38" w14:paraId="52B6807B" w14:textId="77777777">
          <w:pPr>
            <w:pStyle w:val="Koptekst"/>
          </w:pPr>
        </w:p>
      </w:tc>
    </w:tr>
    <w:tr w:rsidR="00713A38" w:rsidTr="0023628B" w14:paraId="16053292" w14:textId="77777777">
      <w:trPr>
        <w:cantSplit/>
        <w:trHeight w:val="737" w:hRule="exact"/>
      </w:trPr>
      <w:tc>
        <w:tcPr>
          <w:tcW w:w="1418" w:type="dxa"/>
          <w:shd w:val="clear" w:color="auto" w:fill="auto"/>
        </w:tcPr>
        <w:p w:rsidR="00713A38" w:rsidP="0023628B" w:rsidRDefault="00713A38" w14:paraId="47C4D0AE" w14:textId="77777777">
          <w:pPr>
            <w:pStyle w:val="Koptekst"/>
          </w:pPr>
        </w:p>
      </w:tc>
      <w:tc>
        <w:tcPr>
          <w:tcW w:w="10490" w:type="dxa"/>
          <w:shd w:val="clear" w:color="auto" w:fill="auto"/>
        </w:tcPr>
        <w:p w:rsidR="00713A38" w:rsidP="0023628B" w:rsidRDefault="00713A38" w14:paraId="64867A0D" w14:textId="77777777">
          <w:pPr>
            <w:pStyle w:val="Koptekst"/>
          </w:pPr>
        </w:p>
      </w:tc>
    </w:tr>
  </w:tbl>
  <w:p w:rsidR="00713A38" w:rsidRDefault="00713A38" w14:paraId="6071C97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76EFD" w:rsidP="00D76EFD" w:rsidRDefault="00D76EFD" w14:paraId="1DAD75E5" w14:textId="77777777">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6EFD" w:rsidP="00D76EFD" w:rsidRDefault="00D76EFD" w14:paraId="2290A5E3" w14:textId="77777777">
    <w:pPr>
      <w:pStyle w:val="Koptekst"/>
    </w:pPr>
  </w:p>
  <w:p w:rsidR="00D76EFD" w:rsidP="00D76EFD" w:rsidRDefault="00D76EFD" w14:paraId="2238CB2F" w14:textId="77777777">
    <w:pPr>
      <w:pStyle w:val="Koptekst"/>
    </w:pPr>
  </w:p>
  <w:p w:rsidR="00713A38" w:rsidRDefault="00713A38" w14:paraId="256EFA8E"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51ECA01E" w14:textId="77777777">
      <w:trPr>
        <w:trHeight w:val="340" w:hRule="exact"/>
      </w:trPr>
      <w:tc>
        <w:tcPr>
          <w:tcW w:w="1144" w:type="dxa"/>
          <w:shd w:val="clear" w:color="auto" w:fill="auto"/>
        </w:tcPr>
        <w:p w:rsidR="00713A38" w:rsidP="002D1748" w:rsidRDefault="00713A38" w14:paraId="2713C26E" w14:textId="77777777">
          <w:pPr>
            <w:pStyle w:val="Kenmerk"/>
          </w:pPr>
        </w:p>
      </w:tc>
      <w:tc>
        <w:tcPr>
          <w:tcW w:w="10763" w:type="dxa"/>
          <w:shd w:val="clear" w:color="auto" w:fill="auto"/>
        </w:tcPr>
        <w:p w:rsidR="00713A38" w:rsidP="002D1748" w:rsidRDefault="00713A38" w14:paraId="3C16CE14" w14:textId="77777777">
          <w:pPr>
            <w:pStyle w:val="Kenmerk"/>
          </w:pPr>
        </w:p>
      </w:tc>
    </w:tr>
  </w:tbl>
  <w:p w:rsidR="00713A38" w:rsidRDefault="00713A38" w14:paraId="7DC78A5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 w:val="29B57758"/>
    <w:rsid w:val="48B7E16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54A6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54A6F"/>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styleId="VoetnoottekstChar" w:customStyle="1">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RCUS45HN67DU-974321440-368147</_dlc_DocId>
    <_dlc_DocIdUrl xmlns="558c601a-c172-4142-980b-33deeaa1e95d">
      <Url>https://sscons.sharepoint.com/sites/ORG-IC/_layouts/15/DocIdRedir.aspx?ID=RCUS45HN67DU-974321440-368147</Url>
      <Description>RCUS45HN67DU-974321440-368147</Description>
    </_dlc_DocIdUrl>
    <Pad xmlns="128ee3f7-829e-4555-9a1a-4c53ac6fd304">
      <Url xsi:nil="true"/>
      <Description xsi:nil="true"/>
    </Pa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598CA-A16E-4A60-8F78-03FDB0B1C1C5}"/>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Emma Kolk</cp:lastModifiedBy>
  <cp:revision>30</cp:revision>
  <cp:lastPrinted>2019-01-04T09:57:00Z</cp:lastPrinted>
  <dcterms:created xsi:type="dcterms:W3CDTF">2024-10-22T13:54:00Z</dcterms:created>
  <dcterms:modified xsi:type="dcterms:W3CDTF">2025-12-09T10:33:58Z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7b70701d-13c9-4b13-8d12-c6bcc6a98e13</vt:lpwstr>
  </property>
  <property fmtid="{D5CDD505-2E9C-101B-9397-08002B2CF9AE}" pid="4" name="MediaServiceImageTags">
    <vt:lpwstr/>
  </property>
</Properties>
</file>