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90C1" w14:textId="09D128EA" w:rsidR="00C24BCF" w:rsidRDefault="00991926" w:rsidP="00C24BCF">
      <w:pPr>
        <w:pStyle w:val="RapportTitel"/>
        <w:rPr>
          <w:color w:val="auto"/>
        </w:rPr>
      </w:pPr>
      <w:r>
        <w:rPr>
          <w:color w:val="auto"/>
        </w:rPr>
        <w:t xml:space="preserve">Bijlage </w:t>
      </w:r>
      <w:r w:rsidR="00DC2C5E">
        <w:rPr>
          <w:color w:val="auto"/>
        </w:rPr>
        <w:t>Referentieformulier</w:t>
      </w:r>
    </w:p>
    <w:p w14:paraId="28FF19D8" w14:textId="39CA2178" w:rsidR="002C3234" w:rsidRPr="002C3234" w:rsidRDefault="002C3234" w:rsidP="002C3234">
      <w:bookmarkStart w:id="0" w:name="_Hlk59019676"/>
      <w:r>
        <w:t xml:space="preserve">Deze bijlage maakt onderdeel uit van de </w:t>
      </w:r>
      <w:r w:rsidR="16DF612C">
        <w:t>a</w:t>
      </w:r>
      <w:r>
        <w:t xml:space="preserve">anbestedingsstukken voor de </w:t>
      </w:r>
      <w:r w:rsidR="14BA8486">
        <w:t>a</w:t>
      </w:r>
      <w:r>
        <w:t xml:space="preserve">anbesteding </w:t>
      </w:r>
      <w:r w:rsidR="00FA05EC" w:rsidRPr="00FA05EC">
        <w:t xml:space="preserve">Bouwaannemer inclusief technische installaties </w:t>
      </w:r>
      <w:r w:rsidR="005C07F3">
        <w:t>Verbouw Nieuwe Steen 3</w:t>
      </w:r>
      <w:r w:rsidR="007B40DD">
        <w:t xml:space="preserve"> </w:t>
      </w:r>
      <w:r w:rsidR="00FA05EC" w:rsidRPr="00FA05EC">
        <w:t>te Hoorn.</w:t>
      </w:r>
      <w:r>
        <w:t xml:space="preserve"> </w:t>
      </w:r>
    </w:p>
    <w:p w14:paraId="5D8F3C26" w14:textId="77777777" w:rsidR="002C3234" w:rsidRPr="002C3234" w:rsidRDefault="002C3234" w:rsidP="002C3234">
      <w:pPr>
        <w:rPr>
          <w:b/>
          <w:sz w:val="24"/>
          <w:szCs w:val="24"/>
        </w:rPr>
      </w:pPr>
    </w:p>
    <w:bookmarkEnd w:id="0"/>
    <w:p w14:paraId="6280F267" w14:textId="52DD3653" w:rsidR="007C6965" w:rsidRDefault="007C6965" w:rsidP="007C6965">
      <w:r>
        <w:t xml:space="preserve">U gebruikt voor het opgeven van de referentieopdracht(en) </w:t>
      </w:r>
      <w:r w:rsidR="00C8C361">
        <w:t>di</w:t>
      </w:r>
      <w:r>
        <w:t xml:space="preserve">t referentieformulier. Gebruik per referentieopdracht één formulier. </w:t>
      </w:r>
    </w:p>
    <w:p w14:paraId="6F3F4943" w14:textId="77777777" w:rsidR="000C2887" w:rsidRDefault="000C2887" w:rsidP="007C6965"/>
    <w:p w14:paraId="4733A0F4" w14:textId="55DC7F2F" w:rsidR="000C2887" w:rsidRDefault="000C2887" w:rsidP="007C6965">
      <w:r w:rsidRPr="008B3B45">
        <w:t>Kerncompetentie 1</w:t>
      </w:r>
      <w:r w:rsidR="00A75B25" w:rsidRPr="008B3B45">
        <w:t xml:space="preserve"> </w:t>
      </w:r>
      <w:r w:rsidR="008B24BA" w:rsidRPr="008B3B45">
        <w:t xml:space="preserve">Verbouwen van een bestaand kantoorgebouw tot </w:t>
      </w:r>
      <w:r w:rsidR="00623A4E" w:rsidRPr="008B3B45">
        <w:t xml:space="preserve">een </w:t>
      </w:r>
      <w:r w:rsidR="006E70DA">
        <w:t>“</w:t>
      </w:r>
      <w:r w:rsidR="00A1214E">
        <w:t>tijdelijke</w:t>
      </w:r>
      <w:r w:rsidR="006E70DA">
        <w:t>”</w:t>
      </w:r>
      <w:r w:rsidR="00A1214E">
        <w:t xml:space="preserve"> woonfunctie</w:t>
      </w:r>
      <w:r w:rsidR="00623A4E" w:rsidRPr="008B3B45">
        <w:t xml:space="preserve"> voor minimaal </w:t>
      </w:r>
      <w:r w:rsidR="008B3B45" w:rsidRPr="008B3B45">
        <w:t>80 personen.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00FA05EC">
        <w:trPr>
          <w:trHeight w:val="4149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0B3B8B29" w:rsidR="007C6965" w:rsidRPr="00201D48" w:rsidRDefault="007C6965" w:rsidP="00FA05EC">
            <w:pPr>
              <w:pStyle w:val="Tabeltekst"/>
              <w:jc w:val="both"/>
            </w:pPr>
          </w:p>
        </w:tc>
      </w:tr>
      <w:tr w:rsidR="002C1994" w:rsidRPr="00201D48" w14:paraId="7DE0CC67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649C51BA" w:rsidR="007C6965" w:rsidRPr="00CE35A3" w:rsidRDefault="007C6965" w:rsidP="007C6965">
            <w:pPr>
              <w:pStyle w:val="Opsomteken1"/>
            </w:pPr>
            <w:r w:rsidRPr="23E2C1BE">
              <w:rPr>
                <w:sz w:val="17"/>
                <w:szCs w:val="17"/>
              </w:rPr>
              <w:t xml:space="preserve">Als u gebruik maakt van een nog niet (geheel) afgeronde </w:t>
            </w:r>
            <w:r w:rsidR="09D3C02A" w:rsidRPr="23E2C1BE">
              <w:rPr>
                <w:sz w:val="17"/>
                <w:szCs w:val="17"/>
              </w:rPr>
              <w:t>O</w:t>
            </w:r>
            <w:r w:rsidRPr="23E2C1BE">
              <w:rPr>
                <w:sz w:val="17"/>
                <w:szCs w:val="17"/>
              </w:rPr>
              <w:t>pdracht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sectPr w:rsidR="4B326A26" w:rsidSect="002C3234">
      <w:footerReference w:type="even" r:id="rId11"/>
      <w:footerReference w:type="default" r:id="rId12"/>
      <w:footerReference w:type="first" r:id="rId13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14407" w14:textId="77777777" w:rsidR="00762946" w:rsidRDefault="00762946" w:rsidP="00C13F97">
      <w:pPr>
        <w:spacing w:line="240" w:lineRule="auto"/>
      </w:pPr>
      <w:r>
        <w:separator/>
      </w:r>
    </w:p>
  </w:endnote>
  <w:endnote w:type="continuationSeparator" w:id="0">
    <w:p w14:paraId="5C9133EF" w14:textId="77777777" w:rsidR="00762946" w:rsidRDefault="00762946" w:rsidP="00C13F97">
      <w:pPr>
        <w:spacing w:line="240" w:lineRule="auto"/>
      </w:pPr>
      <w:r>
        <w:continuationSeparator/>
      </w:r>
    </w:p>
  </w:endnote>
  <w:endnote w:type="continuationNotice" w:id="1">
    <w:p w14:paraId="26BD2A22" w14:textId="77777777" w:rsidR="00762946" w:rsidRDefault="0076294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4280B79D" w:rsidR="00B03A4C" w:rsidRPr="00BC115D" w:rsidRDefault="00762946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F51057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762946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92095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07C18B52" w:rsidR="00B03A4C" w:rsidRPr="00BC115D" w:rsidRDefault="00762946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533646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AB1EF" w14:textId="77777777" w:rsidR="00762946" w:rsidRDefault="00762946" w:rsidP="00C13F97">
      <w:pPr>
        <w:spacing w:line="240" w:lineRule="auto"/>
      </w:pPr>
      <w:r>
        <w:separator/>
      </w:r>
    </w:p>
  </w:footnote>
  <w:footnote w:type="continuationSeparator" w:id="0">
    <w:p w14:paraId="2563712A" w14:textId="77777777" w:rsidR="00762946" w:rsidRDefault="00762946" w:rsidP="00C13F97">
      <w:pPr>
        <w:spacing w:line="240" w:lineRule="auto"/>
      </w:pPr>
      <w:r>
        <w:continuationSeparator/>
      </w:r>
    </w:p>
  </w:footnote>
  <w:footnote w:type="continuationNotice" w:id="1">
    <w:p w14:paraId="5C76E117" w14:textId="77777777" w:rsidR="00762946" w:rsidRDefault="0076294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2042052952">
    <w:abstractNumId w:val="2"/>
  </w:num>
  <w:num w:numId="2" w16cid:durableId="1878736428">
    <w:abstractNumId w:val="0"/>
  </w:num>
  <w:num w:numId="3" w16cid:durableId="1340742822">
    <w:abstractNumId w:val="8"/>
  </w:num>
  <w:num w:numId="4" w16cid:durableId="262763560">
    <w:abstractNumId w:val="4"/>
  </w:num>
  <w:num w:numId="5" w16cid:durableId="348335860">
    <w:abstractNumId w:val="6"/>
  </w:num>
  <w:num w:numId="6" w16cid:durableId="1301494803">
    <w:abstractNumId w:val="4"/>
    <w:lvlOverride w:ilvl="0">
      <w:startOverride w:val="1"/>
    </w:lvlOverride>
  </w:num>
  <w:num w:numId="7" w16cid:durableId="2037464638">
    <w:abstractNumId w:val="3"/>
  </w:num>
  <w:num w:numId="8" w16cid:durableId="624972525">
    <w:abstractNumId w:val="5"/>
  </w:num>
  <w:num w:numId="9" w16cid:durableId="676224895">
    <w:abstractNumId w:val="4"/>
    <w:lvlOverride w:ilvl="0">
      <w:startOverride w:val="1"/>
    </w:lvlOverride>
  </w:num>
  <w:num w:numId="10" w16cid:durableId="873075243">
    <w:abstractNumId w:val="4"/>
    <w:lvlOverride w:ilvl="0">
      <w:startOverride w:val="1"/>
    </w:lvlOverride>
  </w:num>
  <w:num w:numId="11" w16cid:durableId="1864174406">
    <w:abstractNumId w:val="1"/>
  </w:num>
  <w:num w:numId="12" w16cid:durableId="11422387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2380E"/>
    <w:rsid w:val="0002594E"/>
    <w:rsid w:val="000742B1"/>
    <w:rsid w:val="00085D90"/>
    <w:rsid w:val="0008668C"/>
    <w:rsid w:val="000B0456"/>
    <w:rsid w:val="000B0D35"/>
    <w:rsid w:val="000B6ECA"/>
    <w:rsid w:val="000C2887"/>
    <w:rsid w:val="000E508E"/>
    <w:rsid w:val="000F101C"/>
    <w:rsid w:val="000F3B99"/>
    <w:rsid w:val="000F4A15"/>
    <w:rsid w:val="001203E0"/>
    <w:rsid w:val="0013332D"/>
    <w:rsid w:val="001642CE"/>
    <w:rsid w:val="001B1CE5"/>
    <w:rsid w:val="001E0C0A"/>
    <w:rsid w:val="001E3C7A"/>
    <w:rsid w:val="002018EB"/>
    <w:rsid w:val="00201D48"/>
    <w:rsid w:val="00257771"/>
    <w:rsid w:val="002B71B6"/>
    <w:rsid w:val="002C1994"/>
    <w:rsid w:val="002C3234"/>
    <w:rsid w:val="002C42E8"/>
    <w:rsid w:val="002D7A5F"/>
    <w:rsid w:val="003073EA"/>
    <w:rsid w:val="003B6BBB"/>
    <w:rsid w:val="003D0C03"/>
    <w:rsid w:val="003D10FE"/>
    <w:rsid w:val="003D3852"/>
    <w:rsid w:val="003F34DB"/>
    <w:rsid w:val="004016EB"/>
    <w:rsid w:val="00411FA1"/>
    <w:rsid w:val="00447C23"/>
    <w:rsid w:val="00447D85"/>
    <w:rsid w:val="004825C3"/>
    <w:rsid w:val="004B4499"/>
    <w:rsid w:val="00521523"/>
    <w:rsid w:val="00533646"/>
    <w:rsid w:val="005451C0"/>
    <w:rsid w:val="005821DD"/>
    <w:rsid w:val="005C07F3"/>
    <w:rsid w:val="005C2A23"/>
    <w:rsid w:val="005C45E8"/>
    <w:rsid w:val="005C7C8C"/>
    <w:rsid w:val="005D220B"/>
    <w:rsid w:val="005E09B4"/>
    <w:rsid w:val="005E0EF0"/>
    <w:rsid w:val="005F01EA"/>
    <w:rsid w:val="00615815"/>
    <w:rsid w:val="00623A4E"/>
    <w:rsid w:val="00630AC3"/>
    <w:rsid w:val="00642085"/>
    <w:rsid w:val="006714FC"/>
    <w:rsid w:val="006B01E8"/>
    <w:rsid w:val="006C1AEA"/>
    <w:rsid w:val="006E1DDF"/>
    <w:rsid w:val="006E70DA"/>
    <w:rsid w:val="006F77E3"/>
    <w:rsid w:val="007543D7"/>
    <w:rsid w:val="00754B77"/>
    <w:rsid w:val="00754F36"/>
    <w:rsid w:val="00762946"/>
    <w:rsid w:val="007702A5"/>
    <w:rsid w:val="007B40DD"/>
    <w:rsid w:val="007C6965"/>
    <w:rsid w:val="00816483"/>
    <w:rsid w:val="00826466"/>
    <w:rsid w:val="0086078F"/>
    <w:rsid w:val="0089540E"/>
    <w:rsid w:val="008A0375"/>
    <w:rsid w:val="008B05BE"/>
    <w:rsid w:val="008B24BA"/>
    <w:rsid w:val="008B3B45"/>
    <w:rsid w:val="008E485D"/>
    <w:rsid w:val="00920953"/>
    <w:rsid w:val="00923C23"/>
    <w:rsid w:val="0093722B"/>
    <w:rsid w:val="00953D92"/>
    <w:rsid w:val="00977493"/>
    <w:rsid w:val="00983213"/>
    <w:rsid w:val="00986BDB"/>
    <w:rsid w:val="00991926"/>
    <w:rsid w:val="009A1B7B"/>
    <w:rsid w:val="009B761F"/>
    <w:rsid w:val="00A1214E"/>
    <w:rsid w:val="00A179A1"/>
    <w:rsid w:val="00A369DF"/>
    <w:rsid w:val="00A75B25"/>
    <w:rsid w:val="00AF2EB9"/>
    <w:rsid w:val="00AF73BB"/>
    <w:rsid w:val="00B039A0"/>
    <w:rsid w:val="00B03A4C"/>
    <w:rsid w:val="00B236C7"/>
    <w:rsid w:val="00BA3571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C361"/>
    <w:rsid w:val="00CB70FF"/>
    <w:rsid w:val="00CD163E"/>
    <w:rsid w:val="00CF0CE3"/>
    <w:rsid w:val="00D17014"/>
    <w:rsid w:val="00D50DDC"/>
    <w:rsid w:val="00D56160"/>
    <w:rsid w:val="00D77D5F"/>
    <w:rsid w:val="00DA53B4"/>
    <w:rsid w:val="00DA70E8"/>
    <w:rsid w:val="00DB0AE9"/>
    <w:rsid w:val="00DC2C5E"/>
    <w:rsid w:val="00DE1C13"/>
    <w:rsid w:val="00DE67B4"/>
    <w:rsid w:val="00E01F2C"/>
    <w:rsid w:val="00E168B0"/>
    <w:rsid w:val="00E60DCD"/>
    <w:rsid w:val="00E80289"/>
    <w:rsid w:val="00EA2B24"/>
    <w:rsid w:val="00EC3152"/>
    <w:rsid w:val="00ED4F2F"/>
    <w:rsid w:val="00EF7722"/>
    <w:rsid w:val="00F47C65"/>
    <w:rsid w:val="00F51057"/>
    <w:rsid w:val="00F76425"/>
    <w:rsid w:val="00F91860"/>
    <w:rsid w:val="00FA0037"/>
    <w:rsid w:val="00FA05EC"/>
    <w:rsid w:val="00FA3CFC"/>
    <w:rsid w:val="00FA5927"/>
    <w:rsid w:val="00FB57AC"/>
    <w:rsid w:val="00FE0093"/>
    <w:rsid w:val="09D3C02A"/>
    <w:rsid w:val="0A8456FA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CF9E73F"/>
    <w:rsid w:val="20C0802F"/>
    <w:rsid w:val="234B47AE"/>
    <w:rsid w:val="23E2C1BE"/>
    <w:rsid w:val="272AA49D"/>
    <w:rsid w:val="29EBAB54"/>
    <w:rsid w:val="2C9D6C06"/>
    <w:rsid w:val="2CBE1788"/>
    <w:rsid w:val="2E35D5CE"/>
    <w:rsid w:val="348D50B6"/>
    <w:rsid w:val="3C6EDE2D"/>
    <w:rsid w:val="3E262F95"/>
    <w:rsid w:val="3E7AADC6"/>
    <w:rsid w:val="407F275F"/>
    <w:rsid w:val="419B6420"/>
    <w:rsid w:val="465EF903"/>
    <w:rsid w:val="4B326A26"/>
    <w:rsid w:val="500CD453"/>
    <w:rsid w:val="509244E0"/>
    <w:rsid w:val="5AF0CC9A"/>
    <w:rsid w:val="5B549B13"/>
    <w:rsid w:val="5D06D322"/>
    <w:rsid w:val="5EC6A8EE"/>
    <w:rsid w:val="5F389C17"/>
    <w:rsid w:val="62AEEB09"/>
    <w:rsid w:val="64DE355F"/>
    <w:rsid w:val="65B0E26F"/>
    <w:rsid w:val="6C2F6249"/>
    <w:rsid w:val="73E1373D"/>
    <w:rsid w:val="75F3079C"/>
    <w:rsid w:val="76DC839B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19AB1A20-500A-42EC-B478-83B82CB9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CD315A0EBB6E4AADA86830C178A339" ma:contentTypeVersion="11" ma:contentTypeDescription="Een nieuw document maken." ma:contentTypeScope="" ma:versionID="2097c9069442b3c007bb08c8a57f71d5">
  <xsd:schema xmlns:xsd="http://www.w3.org/2001/XMLSchema" xmlns:xs="http://www.w3.org/2001/XMLSchema" xmlns:p="http://schemas.microsoft.com/office/2006/metadata/properties" xmlns:ns2="1072aad7-5530-4c14-93b3-1f327aeddc52" targetNamespace="http://schemas.microsoft.com/office/2006/metadata/properties" ma:root="true" ma:fieldsID="93adea0c9632f1e3f514993de485d340" ns2:_="">
    <xsd:import namespace="1072aad7-5530-4c14-93b3-1f327aeddc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2aad7-5530-4c14-93b3-1f327aeddc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72aad7-5530-4c14-93b3-1f327aeddc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E5E2DD-8E71-40F1-A456-757A10E31D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2aad7-5530-4c14-93b3-1f327aedd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f0bb5118-79e8-48ab-b521-1e89951989f2"/>
    <ds:schemaRef ds:uri="0e5cf334-3afe-4c05-9f71-e2f98e53e84a"/>
    <ds:schemaRef ds:uri="1072aad7-5530-4c14-93b3-1f327aeddc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Schagen, Wilco van</cp:lastModifiedBy>
  <cp:revision>2</cp:revision>
  <cp:lastPrinted>2017-09-06T08:56:00Z</cp:lastPrinted>
  <dcterms:created xsi:type="dcterms:W3CDTF">2025-05-15T07:33:00Z</dcterms:created>
  <dcterms:modified xsi:type="dcterms:W3CDTF">2025-05-15T07:33:00Z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0x010100F4CD315A0EBB6E4AADA86830C178A339</vt:lpwstr>
  </property>
  <property fmtid="{D5CDD505-2E9C-101B-9397-08002B2CF9AE}" pid="3" name="_dlc_DocIdItemGuid">
    <vt:lpwstr>61456216-d81a-47f0-87e9-70aeb1ccd005</vt:lpwstr>
  </property>
  <property fmtid="{D5CDD505-2E9C-101B-9397-08002B2CF9AE}" pid="4" name="MediaServiceImageTags">
    <vt:lpwstr/>
  </property>
</Properties>
</file>