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1C16E" w14:textId="6ABEA2E6" w:rsidR="001D5A29" w:rsidRDefault="001D5A29" w:rsidP="00D72B82"/>
    <w:p w14:paraId="6E38521B" w14:textId="3C5DA6F5" w:rsidR="009258CD" w:rsidRDefault="00327952" w:rsidP="009258CD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BIJLAGE </w:t>
      </w:r>
      <w:r w:rsidR="000F7CAE">
        <w:rPr>
          <w:b/>
          <w:bCs/>
          <w:sz w:val="48"/>
          <w:szCs w:val="48"/>
        </w:rPr>
        <w:t>AKKOORDVERKLARING</w:t>
      </w:r>
    </w:p>
    <w:p w14:paraId="79DB3CF6" w14:textId="07579B7D" w:rsidR="009258CD" w:rsidRDefault="009258CD" w:rsidP="009258CD"/>
    <w:p w14:paraId="632A7A4B" w14:textId="77777777" w:rsidR="000F7CAE" w:rsidRDefault="000F7CAE" w:rsidP="000F7CAE">
      <w:r>
        <w:t>De hierna te noemen inschrijver(s)/deelnemers:</w:t>
      </w:r>
    </w:p>
    <w:p w14:paraId="6FA26FD3" w14:textId="1234482A" w:rsidR="000F7CAE" w:rsidRDefault="000F7CAE" w:rsidP="000F7CAE">
      <w:r>
        <w:t>A._____________________________________________________________ 1)</w:t>
      </w:r>
    </w:p>
    <w:p w14:paraId="1F30962D" w14:textId="77777777" w:rsidR="000F7CAE" w:rsidRDefault="000F7CAE" w:rsidP="000F7CAE"/>
    <w:p w14:paraId="45A8F706" w14:textId="25FE009C" w:rsidR="000F7CAE" w:rsidRDefault="000F7CAE" w:rsidP="000F7CAE">
      <w:r>
        <w:t>gevestigd te _____________________________________________________ 2)</w:t>
      </w:r>
    </w:p>
    <w:p w14:paraId="1C6A265C" w14:textId="77777777" w:rsidR="000F7CAE" w:rsidRDefault="000F7CAE" w:rsidP="000F7CAE"/>
    <w:p w14:paraId="7E19874E" w14:textId="7AC125FB" w:rsidR="000F7CAE" w:rsidRDefault="000F7CAE" w:rsidP="000F7CAE">
      <w:r>
        <w:t>B._____________________________________________________________ 1)</w:t>
      </w:r>
    </w:p>
    <w:p w14:paraId="692EF024" w14:textId="77777777" w:rsidR="000F7CAE" w:rsidRDefault="000F7CAE" w:rsidP="000F7CAE"/>
    <w:p w14:paraId="3468AB48" w14:textId="48BF719D" w:rsidR="000F7CAE" w:rsidRDefault="000F7CAE" w:rsidP="000F7CAE">
      <w:r>
        <w:t>gevestigd te _____________________________________________________ 2)</w:t>
      </w:r>
    </w:p>
    <w:p w14:paraId="73767A62" w14:textId="77777777" w:rsidR="000F7CAE" w:rsidRDefault="000F7CAE" w:rsidP="000F7CAE"/>
    <w:p w14:paraId="72D0ABB1" w14:textId="2C472D52" w:rsidR="000F7CAE" w:rsidRDefault="000F7CAE" w:rsidP="000F7CAE">
      <w:r>
        <w:t>C._____________________________________________________________</w:t>
      </w:r>
      <w:r w:rsidR="00F3167F">
        <w:t xml:space="preserve"> </w:t>
      </w:r>
      <w:r>
        <w:t>1)</w:t>
      </w:r>
    </w:p>
    <w:p w14:paraId="06F222F6" w14:textId="77777777" w:rsidR="000F7CAE" w:rsidRDefault="000F7CAE" w:rsidP="000F7CAE"/>
    <w:p w14:paraId="4A578D13" w14:textId="1233F470" w:rsidR="000F7CAE" w:rsidRDefault="000F7CAE" w:rsidP="000F7CAE">
      <w:r>
        <w:t>gevestigd te _____________________________________________________ 2)</w:t>
      </w:r>
    </w:p>
    <w:p w14:paraId="6E352196" w14:textId="77777777" w:rsidR="000F7CAE" w:rsidRDefault="000F7CAE" w:rsidP="000F7CAE"/>
    <w:p w14:paraId="1BCC01C6" w14:textId="07565A7A" w:rsidR="000F7CAE" w:rsidRDefault="000F7CAE" w:rsidP="000F7CAE">
      <w:r>
        <w:t>verklaart (verklaren) door ondertekening van deze akkoordverklaring:</w:t>
      </w:r>
    </w:p>
    <w:p w14:paraId="16D9ABDA" w14:textId="77777777" w:rsidR="000F7CAE" w:rsidRDefault="000F7CAE" w:rsidP="000F7CAE"/>
    <w:p w14:paraId="7C6CC3AC" w14:textId="77777777" w:rsidR="000F7CAE" w:rsidRDefault="000F7CAE" w:rsidP="000F7CAE">
      <w:r>
        <w:t>1) dat deze inschrijving wordt gedaan geheel overeenkomstig:</w:t>
      </w:r>
    </w:p>
    <w:p w14:paraId="739B86E8" w14:textId="486532BB" w:rsidR="000F7CAE" w:rsidRDefault="000F7CAE" w:rsidP="000F7CAE">
      <w:r>
        <w:t>a) de bepalingen van de A</w:t>
      </w:r>
      <w:r w:rsidR="00F01138">
        <w:t>RW 2016</w:t>
      </w:r>
      <w:r>
        <w:t xml:space="preserve"> en het Nederlandse/Europese mededingingsrecht;</w:t>
      </w:r>
    </w:p>
    <w:p w14:paraId="21236D3F" w14:textId="5A2561E8" w:rsidR="000F7CAE" w:rsidRDefault="000F7CAE" w:rsidP="000F7CAE">
      <w:r>
        <w:t>b) de specificaties, bepalingen, voorwaarden en gegevens zoals deze zijn omschreven in de Inschrijfleidraad inclusief bijlagen en de (eventuele) nota(‘s) van inlichtingen.</w:t>
      </w:r>
    </w:p>
    <w:p w14:paraId="3F64D54E" w14:textId="6C09F76A" w:rsidR="000F7CAE" w:rsidRDefault="000F7CAE" w:rsidP="000F7CAE">
      <w:r>
        <w:t>2) overeen te komen om gedurende de in de Inschrijfleidraad genoemde periode diensten te leveren (bij een eventuele gunning) conform de op het “Prijzenblad” ingevulde tarieven.</w:t>
      </w:r>
    </w:p>
    <w:p w14:paraId="38F759C1" w14:textId="7CC5FF48" w:rsidR="000F7CAE" w:rsidRDefault="000F7CAE" w:rsidP="000F7CAE">
      <w:r>
        <w:t>3) akkoord te gaan met het aanvaarden van gezamenlijke en hoofdelijke aansprakelijkheid voor de uitvoering van de overeenkomst (bouwteam- en aannemingsovereenkomst) (bij een eventuele gunning).</w:t>
      </w:r>
    </w:p>
    <w:p w14:paraId="07E33D72" w14:textId="77777777" w:rsidR="000F7CAE" w:rsidRDefault="000F7CAE" w:rsidP="000F7CAE"/>
    <w:p w14:paraId="69F8FAA6" w14:textId="2C544DE0" w:rsidR="000F7CAE" w:rsidRDefault="000F7CAE" w:rsidP="000F7CAE">
      <w:r>
        <w:t>De deelnemers wijzen als gemachtigde aan, om hen voor alle zaken betreffende de uitvoering van de overeenkomst te vertegenwoordigen, de onder A genoemde deelnemer (penvoerder)</w:t>
      </w:r>
      <w:r w:rsidR="00EB14FD">
        <w:t>(3)</w:t>
      </w:r>
      <w:r>
        <w:t>.</w:t>
      </w:r>
    </w:p>
    <w:p w14:paraId="330F3919" w14:textId="77777777" w:rsidR="000F7CAE" w:rsidRDefault="000F7CAE" w:rsidP="000F7CAE"/>
    <w:p w14:paraId="0FB495D0" w14:textId="051444B3" w:rsidR="000F7CAE" w:rsidRDefault="000F7CAE" w:rsidP="000F7CAE">
      <w:r>
        <w:t>Gedaan te _____________________________ , d.d. ___________________ 202</w:t>
      </w:r>
      <w:r w:rsidR="009435BB">
        <w:t>5</w:t>
      </w:r>
    </w:p>
    <w:p w14:paraId="3EF60941" w14:textId="77777777" w:rsidR="000F7CAE" w:rsidRDefault="000F7CAE" w:rsidP="000F7CAE"/>
    <w:p w14:paraId="1DE4086F" w14:textId="3EEA93F0" w:rsidR="000F7CAE" w:rsidRDefault="000F7CAE" w:rsidP="000F7CAE">
      <w:r>
        <w:t>De inschrijver(s)/deelnemers,</w:t>
      </w:r>
    </w:p>
    <w:p w14:paraId="483A25F8" w14:textId="77777777" w:rsidR="000F7CAE" w:rsidRDefault="000F7CAE" w:rsidP="000F7CAE"/>
    <w:p w14:paraId="502442D2" w14:textId="22034ADF" w:rsidR="000F7CAE" w:rsidRDefault="000F7CAE" w:rsidP="000F7CAE">
      <w:pPr>
        <w:pStyle w:val="Lijstalinea"/>
        <w:numPr>
          <w:ilvl w:val="0"/>
          <w:numId w:val="1"/>
        </w:numPr>
      </w:pPr>
      <w:r>
        <w:t>_____________________________________ (naam + functie + handtekening)</w:t>
      </w:r>
    </w:p>
    <w:p w14:paraId="26D705B9" w14:textId="77777777" w:rsidR="000F7CAE" w:rsidRDefault="000F7CAE" w:rsidP="000F7CAE">
      <w:pPr>
        <w:pStyle w:val="Lijstalinea"/>
      </w:pPr>
    </w:p>
    <w:p w14:paraId="1A244A7B" w14:textId="29A6EFE4" w:rsidR="000F7CAE" w:rsidRDefault="000F7CAE" w:rsidP="000F7CAE">
      <w:pPr>
        <w:pStyle w:val="Lijstalinea"/>
        <w:numPr>
          <w:ilvl w:val="0"/>
          <w:numId w:val="1"/>
        </w:numPr>
      </w:pPr>
      <w:r>
        <w:t>_____________________________________ (naam + functie + handtekening)</w:t>
      </w:r>
    </w:p>
    <w:p w14:paraId="3421C8CD" w14:textId="77777777" w:rsidR="000F7CAE" w:rsidRDefault="000F7CAE" w:rsidP="000F7CAE">
      <w:pPr>
        <w:pStyle w:val="Lijstalinea"/>
      </w:pPr>
    </w:p>
    <w:p w14:paraId="7D4A2280" w14:textId="2B9561BB" w:rsidR="000F7CAE" w:rsidRDefault="000F7CAE" w:rsidP="000F7CAE">
      <w:pPr>
        <w:pStyle w:val="Lijstalinea"/>
        <w:numPr>
          <w:ilvl w:val="0"/>
          <w:numId w:val="1"/>
        </w:numPr>
      </w:pPr>
      <w:r>
        <w:t>_____________________________________ (naam + functie + handtekening)</w:t>
      </w:r>
    </w:p>
    <w:p w14:paraId="511286EC" w14:textId="4ECEEFB0" w:rsidR="000F7CAE" w:rsidRDefault="000F7CAE" w:rsidP="000F7CAE"/>
    <w:p w14:paraId="5CF9DAD8" w14:textId="77777777" w:rsidR="000F7CAE" w:rsidRDefault="000F7CAE" w:rsidP="000F7CAE"/>
    <w:p w14:paraId="37009BDC" w14:textId="77777777" w:rsidR="000F7CAE" w:rsidRDefault="000F7CAE" w:rsidP="000F7CAE">
      <w:r>
        <w:t>1 De statutaire naam</w:t>
      </w:r>
    </w:p>
    <w:p w14:paraId="2D681A65" w14:textId="77777777" w:rsidR="000F7CAE" w:rsidRDefault="000F7CAE" w:rsidP="000F7CAE">
      <w:r>
        <w:t>2 Het volledige adres</w:t>
      </w:r>
    </w:p>
    <w:p w14:paraId="46F4C275" w14:textId="0DC95582" w:rsidR="000F7CAE" w:rsidRPr="00D72B82" w:rsidRDefault="000F7CAE" w:rsidP="000F7CAE">
      <w:r>
        <w:t>3 Alleen van toepassing indien de inschrijving door twee of drie deelnemers (samenwerkingsverband) gezamenlijk geschiedt</w:t>
      </w:r>
    </w:p>
    <w:sectPr w:rsidR="000F7CAE" w:rsidRPr="00D72B82" w:rsidSect="002C1F4C"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021" w:bottom="1418" w:left="1588" w:header="709" w:footer="4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4F51D" w14:textId="77777777" w:rsidR="002E57E8" w:rsidRDefault="002E57E8">
      <w:pPr>
        <w:spacing w:line="240" w:lineRule="auto"/>
      </w:pPr>
      <w:r>
        <w:separator/>
      </w:r>
    </w:p>
  </w:endnote>
  <w:endnote w:type="continuationSeparator" w:id="0">
    <w:p w14:paraId="75612EAB" w14:textId="77777777" w:rsidR="002E57E8" w:rsidRDefault="002E57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7B906" w14:textId="77777777" w:rsidR="00D56160" w:rsidRDefault="00B32FF6">
    <w:pPr>
      <w:pStyle w:val="Voettekst"/>
    </w:pPr>
    <w:r>
      <w:tab/>
    </w: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 w:rsidR="002C1F4C">
      <w:rPr>
        <w:noProof/>
      </w:rPr>
      <w:t>2</w:t>
    </w:r>
    <w:r>
      <w:fldChar w:fldCharType="end"/>
    </w:r>
    <w:r>
      <w:t>/</w:t>
    </w:r>
    <w:r w:rsidR="002C1F4C">
      <w:fldChar w:fldCharType="begin"/>
    </w:r>
    <w:r>
      <w:instrText xml:space="preserve"> NUMPAGES   \* MERGEFORMAT </w:instrText>
    </w:r>
    <w:r w:rsidR="002C1F4C">
      <w:fldChar w:fldCharType="separate"/>
    </w:r>
    <w:r w:rsidR="002C1F4C">
      <w:rPr>
        <w:noProof/>
      </w:rPr>
      <w:t>3</w:t>
    </w:r>
    <w:r w:rsidR="002C1F4C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1D4B3" w14:textId="77777777" w:rsidR="00D56160" w:rsidRPr="00BC1350" w:rsidRDefault="00B32FF6" w:rsidP="00BC1350">
    <w:pPr>
      <w:pStyle w:val="Voettekst"/>
    </w:pPr>
    <w:r>
      <w:tab/>
    </w: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 w:rsidR="002C1F4C">
      <w:rPr>
        <w:noProof/>
      </w:rPr>
      <w:t>3</w:t>
    </w:r>
    <w:r>
      <w:fldChar w:fldCharType="end"/>
    </w:r>
    <w:r>
      <w:t>/</w:t>
    </w:r>
    <w:r w:rsidR="002C1F4C">
      <w:fldChar w:fldCharType="begin"/>
    </w:r>
    <w:r>
      <w:instrText xml:space="preserve"> NUMPAGES   \* MERGEFORMAT </w:instrText>
    </w:r>
    <w:r w:rsidR="002C1F4C">
      <w:fldChar w:fldCharType="separate"/>
    </w:r>
    <w:r w:rsidR="002C1F4C">
      <w:rPr>
        <w:noProof/>
      </w:rPr>
      <w:t>3</w:t>
    </w:r>
    <w:r w:rsidR="002C1F4C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65E1A" w14:textId="77777777" w:rsidR="00D56160" w:rsidRDefault="00B32FF6" w:rsidP="00BC1350">
    <w:pPr>
      <w:pStyle w:val="Voettekst"/>
    </w:pPr>
    <w:r>
      <w:tab/>
    </w: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 w:rsidR="009A21DD">
      <w:rPr>
        <w:noProof/>
      </w:rPr>
      <w:t>1</w:t>
    </w:r>
    <w:r>
      <w:fldChar w:fldCharType="end"/>
    </w:r>
    <w:r>
      <w:t>/</w:t>
    </w:r>
    <w:r w:rsidR="009A21DD">
      <w:fldChar w:fldCharType="begin"/>
    </w:r>
    <w:r>
      <w:instrText xml:space="preserve"> NUMPAGES   \* MERGEFORMAT </w:instrText>
    </w:r>
    <w:r w:rsidR="009A21DD">
      <w:fldChar w:fldCharType="separate"/>
    </w:r>
    <w:r w:rsidR="009A21DD">
      <w:rPr>
        <w:noProof/>
      </w:rPr>
      <w:t>3</w:t>
    </w:r>
    <w:r w:rsidR="009A21D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2D6A7" w14:textId="77777777" w:rsidR="002E57E8" w:rsidRDefault="002E57E8">
      <w:pPr>
        <w:spacing w:line="240" w:lineRule="auto"/>
      </w:pPr>
      <w:r>
        <w:separator/>
      </w:r>
    </w:p>
  </w:footnote>
  <w:footnote w:type="continuationSeparator" w:id="0">
    <w:p w14:paraId="0E52E6B0" w14:textId="77777777" w:rsidR="002E57E8" w:rsidRDefault="002E57E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744B3" w14:textId="77777777" w:rsidR="00100027" w:rsidRDefault="00100027">
    <w:pPr>
      <w:pStyle w:val="Koptekst"/>
    </w:pPr>
  </w:p>
  <w:p w14:paraId="29735182" w14:textId="77777777" w:rsidR="00F00DD3" w:rsidRDefault="00F00DD3">
    <w:pPr>
      <w:pStyle w:val="Koptekst"/>
    </w:pPr>
  </w:p>
  <w:p w14:paraId="480AB0D5" w14:textId="77777777" w:rsidR="00F00DD3" w:rsidRDefault="00B32FF6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0288" behindDoc="0" locked="0" layoutInCell="1" allowOverlap="1" wp14:anchorId="24A08AF7" wp14:editId="3DFFF8FA">
          <wp:simplePos x="0" y="0"/>
          <wp:positionH relativeFrom="column">
            <wp:posOffset>-139700</wp:posOffset>
          </wp:positionH>
          <wp:positionV relativeFrom="paragraph">
            <wp:posOffset>-396875</wp:posOffset>
          </wp:positionV>
          <wp:extent cx="1671320" cy="746125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6323145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71320" cy="746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D2EB597" w14:textId="77777777" w:rsidR="00F00DD3" w:rsidRDefault="00F00DD3">
    <w:pPr>
      <w:pStyle w:val="Koptekst"/>
    </w:pPr>
  </w:p>
  <w:p w14:paraId="63F9565E" w14:textId="77777777" w:rsidR="00F00DD3" w:rsidRDefault="00F00DD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5B2FE3"/>
    <w:multiLevelType w:val="hybridMultilevel"/>
    <w:tmpl w:val="985C837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8488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8DD"/>
    <w:rsid w:val="00033F28"/>
    <w:rsid w:val="0003530E"/>
    <w:rsid w:val="000401B6"/>
    <w:rsid w:val="00040C7A"/>
    <w:rsid w:val="00082DF6"/>
    <w:rsid w:val="000859C6"/>
    <w:rsid w:val="00094C92"/>
    <w:rsid w:val="000B0456"/>
    <w:rsid w:val="000B70CC"/>
    <w:rsid w:val="000B7C08"/>
    <w:rsid w:val="000C778A"/>
    <w:rsid w:val="000D10E8"/>
    <w:rsid w:val="000E57ED"/>
    <w:rsid w:val="000E6485"/>
    <w:rsid w:val="000F7CAE"/>
    <w:rsid w:val="00100027"/>
    <w:rsid w:val="00107F1F"/>
    <w:rsid w:val="00115B19"/>
    <w:rsid w:val="0014447F"/>
    <w:rsid w:val="001464A7"/>
    <w:rsid w:val="001647BA"/>
    <w:rsid w:val="00174B9D"/>
    <w:rsid w:val="001A5906"/>
    <w:rsid w:val="001B2728"/>
    <w:rsid w:val="001B3278"/>
    <w:rsid w:val="001B7940"/>
    <w:rsid w:val="001C6B11"/>
    <w:rsid w:val="001D5A29"/>
    <w:rsid w:val="001E2E6B"/>
    <w:rsid w:val="001E40F1"/>
    <w:rsid w:val="0020533B"/>
    <w:rsid w:val="002124AA"/>
    <w:rsid w:val="00212FD1"/>
    <w:rsid w:val="002177DE"/>
    <w:rsid w:val="00221D65"/>
    <w:rsid w:val="00223D25"/>
    <w:rsid w:val="0022506C"/>
    <w:rsid w:val="00227148"/>
    <w:rsid w:val="002315AE"/>
    <w:rsid w:val="002318CC"/>
    <w:rsid w:val="0023684E"/>
    <w:rsid w:val="00265334"/>
    <w:rsid w:val="00276738"/>
    <w:rsid w:val="00283685"/>
    <w:rsid w:val="00286278"/>
    <w:rsid w:val="00292629"/>
    <w:rsid w:val="0029486E"/>
    <w:rsid w:val="002B1504"/>
    <w:rsid w:val="002C1F4C"/>
    <w:rsid w:val="002C55DD"/>
    <w:rsid w:val="002C7A16"/>
    <w:rsid w:val="002E57E8"/>
    <w:rsid w:val="00304CDF"/>
    <w:rsid w:val="003073EA"/>
    <w:rsid w:val="00327952"/>
    <w:rsid w:val="00334214"/>
    <w:rsid w:val="00340432"/>
    <w:rsid w:val="00341974"/>
    <w:rsid w:val="00342648"/>
    <w:rsid w:val="00376B83"/>
    <w:rsid w:val="0038296E"/>
    <w:rsid w:val="003916D5"/>
    <w:rsid w:val="003B1787"/>
    <w:rsid w:val="003D1BA8"/>
    <w:rsid w:val="003E03A6"/>
    <w:rsid w:val="003E685D"/>
    <w:rsid w:val="00400173"/>
    <w:rsid w:val="00412751"/>
    <w:rsid w:val="00414BF0"/>
    <w:rsid w:val="004314E1"/>
    <w:rsid w:val="00447D85"/>
    <w:rsid w:val="004506B2"/>
    <w:rsid w:val="00451295"/>
    <w:rsid w:val="004516C6"/>
    <w:rsid w:val="004825C3"/>
    <w:rsid w:val="004904F0"/>
    <w:rsid w:val="004A48DD"/>
    <w:rsid w:val="004A5D4F"/>
    <w:rsid w:val="004B00D3"/>
    <w:rsid w:val="004C2193"/>
    <w:rsid w:val="004C3CA1"/>
    <w:rsid w:val="004D43FE"/>
    <w:rsid w:val="004D57F7"/>
    <w:rsid w:val="00512010"/>
    <w:rsid w:val="00513A34"/>
    <w:rsid w:val="00516F47"/>
    <w:rsid w:val="00562317"/>
    <w:rsid w:val="0057767F"/>
    <w:rsid w:val="005A4303"/>
    <w:rsid w:val="005C6AA6"/>
    <w:rsid w:val="005D25EA"/>
    <w:rsid w:val="005D4EB0"/>
    <w:rsid w:val="005E09B4"/>
    <w:rsid w:val="005E4F22"/>
    <w:rsid w:val="005F30E3"/>
    <w:rsid w:val="0063785F"/>
    <w:rsid w:val="00660017"/>
    <w:rsid w:val="00660CC6"/>
    <w:rsid w:val="006870AF"/>
    <w:rsid w:val="006A27A4"/>
    <w:rsid w:val="006A5551"/>
    <w:rsid w:val="006A757C"/>
    <w:rsid w:val="006D5DE1"/>
    <w:rsid w:val="006E7F8E"/>
    <w:rsid w:val="006F5AD4"/>
    <w:rsid w:val="006F77E3"/>
    <w:rsid w:val="00701790"/>
    <w:rsid w:val="007032E8"/>
    <w:rsid w:val="0070346C"/>
    <w:rsid w:val="00707B8D"/>
    <w:rsid w:val="00740AA7"/>
    <w:rsid w:val="007418DE"/>
    <w:rsid w:val="00750992"/>
    <w:rsid w:val="00754F36"/>
    <w:rsid w:val="007702A5"/>
    <w:rsid w:val="00777908"/>
    <w:rsid w:val="00780F3D"/>
    <w:rsid w:val="00794AFE"/>
    <w:rsid w:val="007C1225"/>
    <w:rsid w:val="007D4691"/>
    <w:rsid w:val="007D5B65"/>
    <w:rsid w:val="00805BE0"/>
    <w:rsid w:val="0083360A"/>
    <w:rsid w:val="008349C0"/>
    <w:rsid w:val="0086078F"/>
    <w:rsid w:val="00882C95"/>
    <w:rsid w:val="0088459F"/>
    <w:rsid w:val="008908B2"/>
    <w:rsid w:val="008B05BE"/>
    <w:rsid w:val="008B3988"/>
    <w:rsid w:val="008B6FE8"/>
    <w:rsid w:val="008C5840"/>
    <w:rsid w:val="008E7255"/>
    <w:rsid w:val="008F0AB4"/>
    <w:rsid w:val="008F1651"/>
    <w:rsid w:val="00923C23"/>
    <w:rsid w:val="009258CD"/>
    <w:rsid w:val="009261EC"/>
    <w:rsid w:val="009300D2"/>
    <w:rsid w:val="009316DC"/>
    <w:rsid w:val="0093722B"/>
    <w:rsid w:val="009435BB"/>
    <w:rsid w:val="009717C8"/>
    <w:rsid w:val="009878E8"/>
    <w:rsid w:val="00996508"/>
    <w:rsid w:val="009A1B7B"/>
    <w:rsid w:val="009A21DD"/>
    <w:rsid w:val="009B1077"/>
    <w:rsid w:val="009C3EBB"/>
    <w:rsid w:val="009F65AB"/>
    <w:rsid w:val="00A011D0"/>
    <w:rsid w:val="00A1495E"/>
    <w:rsid w:val="00A23FE2"/>
    <w:rsid w:val="00A37261"/>
    <w:rsid w:val="00A42161"/>
    <w:rsid w:val="00A518D0"/>
    <w:rsid w:val="00A5622D"/>
    <w:rsid w:val="00A818C4"/>
    <w:rsid w:val="00A87BAC"/>
    <w:rsid w:val="00A96C44"/>
    <w:rsid w:val="00AA7319"/>
    <w:rsid w:val="00AD7C59"/>
    <w:rsid w:val="00AE094C"/>
    <w:rsid w:val="00AE73DB"/>
    <w:rsid w:val="00AF73BB"/>
    <w:rsid w:val="00B004A2"/>
    <w:rsid w:val="00B008AA"/>
    <w:rsid w:val="00B109AE"/>
    <w:rsid w:val="00B23CAC"/>
    <w:rsid w:val="00B32FF6"/>
    <w:rsid w:val="00B33843"/>
    <w:rsid w:val="00B34DF6"/>
    <w:rsid w:val="00B434C1"/>
    <w:rsid w:val="00B5445A"/>
    <w:rsid w:val="00B71917"/>
    <w:rsid w:val="00B73FA2"/>
    <w:rsid w:val="00B91683"/>
    <w:rsid w:val="00BA7BDD"/>
    <w:rsid w:val="00BC1350"/>
    <w:rsid w:val="00BC1CC6"/>
    <w:rsid w:val="00BD3C06"/>
    <w:rsid w:val="00C12028"/>
    <w:rsid w:val="00C122F0"/>
    <w:rsid w:val="00C13F97"/>
    <w:rsid w:val="00C1629F"/>
    <w:rsid w:val="00C1782E"/>
    <w:rsid w:val="00C35BB1"/>
    <w:rsid w:val="00C5117D"/>
    <w:rsid w:val="00C61411"/>
    <w:rsid w:val="00C65352"/>
    <w:rsid w:val="00CA1342"/>
    <w:rsid w:val="00CB0DE2"/>
    <w:rsid w:val="00CB58D7"/>
    <w:rsid w:val="00CC748A"/>
    <w:rsid w:val="00CD112F"/>
    <w:rsid w:val="00CD3812"/>
    <w:rsid w:val="00CE23FA"/>
    <w:rsid w:val="00CF0FA4"/>
    <w:rsid w:val="00D01AEF"/>
    <w:rsid w:val="00D10AD1"/>
    <w:rsid w:val="00D177D3"/>
    <w:rsid w:val="00D34B88"/>
    <w:rsid w:val="00D34E6C"/>
    <w:rsid w:val="00D37B08"/>
    <w:rsid w:val="00D43FCF"/>
    <w:rsid w:val="00D56160"/>
    <w:rsid w:val="00D6108D"/>
    <w:rsid w:val="00D64ECD"/>
    <w:rsid w:val="00D72B82"/>
    <w:rsid w:val="00D97E34"/>
    <w:rsid w:val="00DA53B4"/>
    <w:rsid w:val="00DB1444"/>
    <w:rsid w:val="00DB27BB"/>
    <w:rsid w:val="00DC5F04"/>
    <w:rsid w:val="00DC6BB6"/>
    <w:rsid w:val="00DE0926"/>
    <w:rsid w:val="00DE5DD6"/>
    <w:rsid w:val="00DF3B31"/>
    <w:rsid w:val="00E14789"/>
    <w:rsid w:val="00E370A2"/>
    <w:rsid w:val="00E422AC"/>
    <w:rsid w:val="00E51E97"/>
    <w:rsid w:val="00E60DCD"/>
    <w:rsid w:val="00E61E70"/>
    <w:rsid w:val="00E73109"/>
    <w:rsid w:val="00E85073"/>
    <w:rsid w:val="00E85CA6"/>
    <w:rsid w:val="00E86239"/>
    <w:rsid w:val="00E90F87"/>
    <w:rsid w:val="00E94354"/>
    <w:rsid w:val="00E967DC"/>
    <w:rsid w:val="00EB14FD"/>
    <w:rsid w:val="00ED1A45"/>
    <w:rsid w:val="00ED2432"/>
    <w:rsid w:val="00EF049F"/>
    <w:rsid w:val="00F00DD3"/>
    <w:rsid w:val="00F01138"/>
    <w:rsid w:val="00F101F1"/>
    <w:rsid w:val="00F175D1"/>
    <w:rsid w:val="00F17BD7"/>
    <w:rsid w:val="00F3167F"/>
    <w:rsid w:val="00F47C65"/>
    <w:rsid w:val="00F5017A"/>
    <w:rsid w:val="00F5217E"/>
    <w:rsid w:val="00F83E4C"/>
    <w:rsid w:val="00FA0037"/>
    <w:rsid w:val="00FC7960"/>
    <w:rsid w:val="00FD4999"/>
    <w:rsid w:val="00FE1154"/>
    <w:rsid w:val="1B10A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B699BC"/>
  <w15:chartTrackingRefBased/>
  <w15:docId w15:val="{BFA2194A-D1D1-4673-9314-005DFA42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13F97"/>
    <w:pPr>
      <w:spacing w:line="255" w:lineRule="atLeast"/>
    </w:pPr>
    <w:rPr>
      <w:rFonts w:ascii="Arial" w:hAnsi="Arial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447D85"/>
    <w:pPr>
      <w:keepNext/>
      <w:keepLines/>
      <w:spacing w:before="255"/>
      <w:outlineLvl w:val="0"/>
    </w:pPr>
    <w:rPr>
      <w:rFonts w:eastAsia="Times New Roman"/>
      <w:b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47D85"/>
    <w:pPr>
      <w:keepNext/>
      <w:keepLines/>
      <w:spacing w:before="255"/>
      <w:outlineLvl w:val="1"/>
    </w:pPr>
    <w:rPr>
      <w:rFonts w:eastAsia="Times New Roman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611AD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qFormat/>
    <w:rsid w:val="0086078F"/>
    <w:pPr>
      <w:spacing w:line="170" w:lineRule="atLeast"/>
    </w:pPr>
    <w:rPr>
      <w:sz w:val="14"/>
      <w:szCs w:val="14"/>
    </w:rPr>
  </w:style>
  <w:style w:type="paragraph" w:customStyle="1" w:styleId="Afzendernaam">
    <w:name w:val="Afzendernaam"/>
    <w:basedOn w:val="Standaard"/>
    <w:next w:val="Afzendergegevens"/>
    <w:qFormat/>
    <w:rsid w:val="007702A5"/>
    <w:pPr>
      <w:spacing w:after="70"/>
    </w:pPr>
    <w:rPr>
      <w:b/>
      <w:sz w:val="17"/>
      <w:szCs w:val="17"/>
    </w:rPr>
  </w:style>
  <w:style w:type="table" w:styleId="Tabelraster">
    <w:name w:val="Table Grid"/>
    <w:basedOn w:val="Standaardtabel"/>
    <w:uiPriority w:val="59"/>
    <w:rsid w:val="006F77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qFormat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qFormat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rPr>
      <w:rFonts w:ascii="Arial" w:hAnsi="Arial"/>
      <w:szCs w:val="22"/>
      <w:lang w:eastAsia="en-US"/>
    </w:rPr>
  </w:style>
  <w:style w:type="paragraph" w:customStyle="1" w:styleId="Onderwerp">
    <w:name w:val="Onderwerp"/>
    <w:basedOn w:val="Standaard"/>
    <w:next w:val="Standaard"/>
    <w:qFormat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qFormat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qFormat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link w:val="Kop1"/>
    <w:uiPriority w:val="9"/>
    <w:rsid w:val="00447D85"/>
    <w:rPr>
      <w:rFonts w:ascii="Arial" w:eastAsia="Times New Roman" w:hAnsi="Arial" w:cs="Times New Roman"/>
      <w:b/>
      <w:bCs/>
      <w:sz w:val="24"/>
      <w:szCs w:val="28"/>
    </w:rPr>
  </w:style>
  <w:style w:type="character" w:customStyle="1" w:styleId="Kop2Char">
    <w:name w:val="Kop 2 Char"/>
    <w:link w:val="Kop2"/>
    <w:uiPriority w:val="9"/>
    <w:rsid w:val="00447D85"/>
    <w:rPr>
      <w:rFonts w:ascii="Arial" w:eastAsia="Times New Roman" w:hAnsi="Arial" w:cs="Times New Roman"/>
      <w:b/>
      <w:bCs/>
      <w:sz w:val="20"/>
      <w:szCs w:val="26"/>
    </w:rPr>
  </w:style>
  <w:style w:type="table" w:customStyle="1" w:styleId="Tabelraster1">
    <w:name w:val="Tabelraster1"/>
    <w:basedOn w:val="Standaardtabel"/>
    <w:next w:val="Tabelraster"/>
    <w:uiPriority w:val="59"/>
    <w:rsid w:val="0010002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3Char">
    <w:name w:val="Kop 3 Char"/>
    <w:basedOn w:val="Standaardalinea-lettertype"/>
    <w:link w:val="Kop3"/>
    <w:uiPriority w:val="9"/>
    <w:rsid w:val="00F611AD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0F7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CD315A0EBB6E4AADA86830C178A339" ma:contentTypeVersion="11" ma:contentTypeDescription="Een nieuw document maken." ma:contentTypeScope="" ma:versionID="2097c9069442b3c007bb08c8a57f71d5">
  <xsd:schema xmlns:xsd="http://www.w3.org/2001/XMLSchema" xmlns:xs="http://www.w3.org/2001/XMLSchema" xmlns:p="http://schemas.microsoft.com/office/2006/metadata/properties" xmlns:ns2="1072aad7-5530-4c14-93b3-1f327aeddc52" targetNamespace="http://schemas.microsoft.com/office/2006/metadata/properties" ma:root="true" ma:fieldsID="93adea0c9632f1e3f514993de485d340" ns2:_="">
    <xsd:import namespace="1072aad7-5530-4c14-93b3-1f327aeddc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2aad7-5530-4c14-93b3-1f327aeddc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26512e2-4467-4850-af5f-22fbe741ef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72aad7-5530-4c14-93b3-1f327aeddc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44AAB4-B58F-41DB-892C-85F8CBD34B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72aad7-5530-4c14-93b3-1f327aeddc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686B69-3A35-491D-A76F-FD8F18D2FC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3D275C-F9FB-4537-ACCC-16EC4883EF71}">
  <ds:schemaRefs>
    <ds:schemaRef ds:uri="http://schemas.microsoft.com/office/2006/metadata/properties"/>
    <ds:schemaRef ds:uri="http://schemas.microsoft.com/office/infopath/2007/PartnerControls"/>
    <ds:schemaRef ds:uri="1072aad7-5530-4c14-93b3-1f327aeddc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Schagen, Wilco van</cp:lastModifiedBy>
  <cp:revision>16</cp:revision>
  <cp:lastPrinted>2021-10-11T11:34:00Z</cp:lastPrinted>
  <dcterms:created xsi:type="dcterms:W3CDTF">2021-10-11T11:33:00Z</dcterms:created>
  <dcterms:modified xsi:type="dcterms:W3CDTF">2025-07-09T08:04:00Z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0x010100F4CD315A0EBB6E4AADA86830C178A339</vt:lpwstr>
  </property>
  <property fmtid="{D5CDD505-2E9C-101B-9397-08002B2CF9AE}" pid="3" name="MediaServiceImageTags">
    <vt:lpwstr/>
  </property>
</Properties>
</file>