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D03926" w14:textId="5F9D0DF2" w:rsidR="00E27E75" w:rsidRPr="00E40B9C" w:rsidRDefault="00E27E75" w:rsidP="00E27E75">
      <w:pPr>
        <w:pStyle w:val="BijlageGenummerdKop"/>
        <w:numPr>
          <w:ilvl w:val="0"/>
          <w:numId w:val="0"/>
        </w:numPr>
        <w:ind w:left="2124" w:hanging="2124"/>
      </w:pPr>
      <w:bookmarkStart w:id="0" w:name="_Toc168910795"/>
      <w:bookmarkStart w:id="1" w:name="_Toc185517123"/>
      <w:r>
        <w:t>Bijlage G</w:t>
      </w:r>
      <w:r>
        <w:tab/>
      </w:r>
      <w:r w:rsidRPr="00E40B9C">
        <w:t>Model K verklaring bestuurder omtrent rechtmatigheid inschrijving</w:t>
      </w:r>
      <w:bookmarkEnd w:id="0"/>
      <w:bookmarkEnd w:id="1"/>
    </w:p>
    <w:p w14:paraId="532D4237" w14:textId="77777777" w:rsidR="00E27E75" w:rsidRPr="00E40B9C" w:rsidRDefault="00E27E75" w:rsidP="00E27E75">
      <w:pPr>
        <w:pStyle w:val="Broodtekst0"/>
        <w:rPr>
          <w:color w:val="000000"/>
          <w:lang w:val="nl-NL"/>
        </w:rPr>
      </w:pPr>
      <w:r w:rsidRPr="00E40B9C">
        <w:rPr>
          <w:lang w:val="nl-NL"/>
        </w:rPr>
        <w:t>Ondergetekende verklaart (verklaren) dat de onderhavige inschrijving ten behoeve van de opdracht met zaaknummer</w:t>
      </w:r>
      <w:r>
        <w:rPr>
          <w:lang w:val="nl-NL"/>
        </w:rPr>
        <w:t xml:space="preserve"> 31196743</w:t>
      </w:r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</w:t>
      </w:r>
      <w:r>
        <w:rPr>
          <w:lang w:val="nl-NL"/>
        </w:rPr>
        <w:t>de Raamovereenkomst Realisatie Project Over-Bruggen</w:t>
      </w:r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14:paraId="0A5228E7" w14:textId="77777777" w:rsidR="00E27E75" w:rsidRPr="00E40B9C" w:rsidRDefault="00E27E75" w:rsidP="00E27E75">
      <w:pPr>
        <w:pStyle w:val="Broodtekst0"/>
        <w:rPr>
          <w:lang w:val="nl-NL"/>
        </w:rPr>
      </w:pPr>
    </w:p>
    <w:p w14:paraId="0CF7CF22" w14:textId="77777777" w:rsidR="00E27E75" w:rsidRPr="00E40B9C" w:rsidRDefault="00E27E75" w:rsidP="00E27E75">
      <w:pPr>
        <w:pStyle w:val="Broodtekst0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19D1FB15" w14:textId="77777777" w:rsidR="00E27E75" w:rsidRPr="00E40B9C" w:rsidRDefault="00E27E75" w:rsidP="00E27E75">
      <w:pPr>
        <w:pStyle w:val="Broodtekst0"/>
        <w:rPr>
          <w:lang w:val="nl-NL"/>
        </w:rPr>
      </w:pPr>
    </w:p>
    <w:p w14:paraId="279A2328" w14:textId="77777777" w:rsidR="00E27E75" w:rsidRPr="00E40B9C" w:rsidRDefault="00E27E75" w:rsidP="00E27E75">
      <w:pPr>
        <w:pStyle w:val="Broodtekst0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op…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(datum)</w:t>
      </w:r>
    </w:p>
    <w:p w14:paraId="5F4376CB" w14:textId="77777777" w:rsidR="00E27E75" w:rsidRPr="00E40B9C" w:rsidRDefault="00E27E75" w:rsidP="00E27E75">
      <w:pPr>
        <w:pStyle w:val="Broodtekst0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te…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(plaats)</w:t>
      </w:r>
    </w:p>
    <w:p w14:paraId="3A312B9A" w14:textId="77777777" w:rsidR="00E27E75" w:rsidRPr="00E40B9C" w:rsidRDefault="00E27E75" w:rsidP="00E27E75">
      <w:pPr>
        <w:pStyle w:val="Broodtekst0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door…</w:t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voorletter(s))</w:t>
      </w:r>
    </w:p>
    <w:p w14:paraId="0B629554" w14:textId="77777777" w:rsidR="00E27E75" w:rsidRPr="00E40B9C" w:rsidRDefault="00E27E75" w:rsidP="00E27E75">
      <w:pPr>
        <w:pStyle w:val="Broodtekst0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als bestuurder van…</w:t>
      </w:r>
      <w:r w:rsidRPr="00E40B9C">
        <w:rPr>
          <w:lang w:val="nl-NL"/>
        </w:rPr>
        <w:tab/>
        <w:t>(naam en vestigingsplaats bedrijf)</w:t>
      </w:r>
    </w:p>
    <w:p w14:paraId="60077DF2" w14:textId="77777777" w:rsidR="00E27E75" w:rsidRPr="00E40B9C" w:rsidRDefault="00E27E75" w:rsidP="00E27E75">
      <w:pPr>
        <w:pStyle w:val="Broodtekst0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die…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vestigingsplaats bedrijf)</w:t>
      </w:r>
    </w:p>
    <w:p w14:paraId="1A77A33A" w14:textId="77777777" w:rsidR="00E27E75" w:rsidRPr="00E40B9C" w:rsidRDefault="00E27E75" w:rsidP="00E27E75">
      <w:pPr>
        <w:autoSpaceDE w:val="0"/>
        <w:autoSpaceDN w:val="0"/>
        <w:adjustRightInd w:val="0"/>
        <w:rPr>
          <w:rFonts w:cs="Arial"/>
          <w:lang w:val="nl-NL"/>
        </w:rPr>
      </w:pPr>
    </w:p>
    <w:p w14:paraId="7ABDBAA3" w14:textId="77777777" w:rsidR="00E27E75" w:rsidRPr="00E40B9C" w:rsidRDefault="00E27E75" w:rsidP="00E27E75">
      <w:pPr>
        <w:autoSpaceDE w:val="0"/>
        <w:autoSpaceDN w:val="0"/>
        <w:adjustRightInd w:val="0"/>
        <w:rPr>
          <w:rFonts w:cs="Arial"/>
          <w:lang w:val="nl-NL"/>
        </w:rPr>
      </w:pPr>
      <w:r w:rsidRPr="00E40B9C">
        <w:rPr>
          <w:rFonts w:cs="Arial"/>
          <w:lang w:val="nl-NL"/>
        </w:rPr>
        <w:t>ter zake van deze Inschrijving rechtsgeldig vertegenwoordigt.</w:t>
      </w:r>
    </w:p>
    <w:p w14:paraId="5BAE05DC" w14:textId="77777777" w:rsidR="00E27E75" w:rsidRPr="00E40B9C" w:rsidRDefault="00E27E75" w:rsidP="00E27E75">
      <w:pPr>
        <w:autoSpaceDE w:val="0"/>
        <w:autoSpaceDN w:val="0"/>
        <w:adjustRightInd w:val="0"/>
        <w:rPr>
          <w:rFonts w:cs="Arial"/>
          <w:lang w:val="nl-NL"/>
        </w:rPr>
      </w:pPr>
    </w:p>
    <w:p w14:paraId="3E23B27F" w14:textId="77777777" w:rsidR="00E27E75" w:rsidRPr="00E40B9C" w:rsidRDefault="00E27E75" w:rsidP="00E27E75">
      <w:pPr>
        <w:pStyle w:val="Broodtekst0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7A83895A" w14:textId="77777777" w:rsidR="00E27E75" w:rsidRPr="00E40B9C" w:rsidRDefault="00E27E75" w:rsidP="00E27E75">
      <w:pPr>
        <w:pStyle w:val="Broodtekst0"/>
        <w:rPr>
          <w:lang w:val="nl-NL"/>
        </w:rPr>
      </w:pPr>
    </w:p>
    <w:p w14:paraId="23392C05" w14:textId="77777777" w:rsidR="00E27E75" w:rsidRPr="00E40B9C" w:rsidRDefault="00E27E75" w:rsidP="00E27E75">
      <w:pPr>
        <w:pStyle w:val="Broodtekst0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conform</w:t>
      </w:r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2" w:name="bwBijl_I_641"/>
      <w:r w:rsidRPr="000D0B0C">
        <w:rPr>
          <w:color w:val="000000"/>
          <w:lang w:val="nl-NL"/>
        </w:rPr>
        <w:t>6.4.1</w:t>
      </w:r>
      <w:bookmarkEnd w:id="2"/>
      <w:r w:rsidRPr="00E40B9C">
        <w:rPr>
          <w:color w:val="000000" w:themeColor="text1"/>
          <w:lang w:val="nl-NL"/>
        </w:rPr>
        <w:t>.</w:t>
      </w:r>
    </w:p>
    <w:p w14:paraId="635A8C10" w14:textId="77777777" w:rsidR="00E27E75" w:rsidRPr="00E40B9C" w:rsidRDefault="00E27E75" w:rsidP="00E27E75">
      <w:pPr>
        <w:pStyle w:val="Broodtekst0"/>
        <w:rPr>
          <w:lang w:val="nl-NL"/>
        </w:rPr>
      </w:pPr>
    </w:p>
    <w:p w14:paraId="4F4B3778" w14:textId="77777777" w:rsidR="003F5EB0" w:rsidRPr="00E27E75" w:rsidRDefault="003F5EB0" w:rsidP="00E27E75">
      <w:pPr>
        <w:rPr>
          <w:lang w:val="nl-NL"/>
        </w:rPr>
      </w:pPr>
    </w:p>
    <w:sectPr w:rsidR="003F5EB0" w:rsidRPr="00E27E75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94958" w14:textId="77777777" w:rsidR="006B6280" w:rsidRDefault="006B6280" w:rsidP="0088501B">
      <w:r>
        <w:separator/>
      </w:r>
    </w:p>
  </w:endnote>
  <w:endnote w:type="continuationSeparator" w:id="0">
    <w:p w14:paraId="2E9316C6" w14:textId="77777777" w:rsidR="006B6280" w:rsidRDefault="006B628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49950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E62B0" w14:textId="36943345" w:rsidR="00AA6AB6" w:rsidRPr="00AA6AB6" w:rsidRDefault="00AA6AB6" w:rsidP="00AA6AB6">
            <w:pPr>
              <w:pStyle w:val="Voettekst"/>
            </w:pPr>
            <w:r>
              <w:t>RWS BEDRIJFSVERTROUWELIJK</w:t>
            </w:r>
            <w:r>
              <w:tab/>
            </w:r>
            <w:r>
              <w:tab/>
            </w:r>
            <w:r w:rsidRPr="00AA6AB6">
              <w:rPr>
                <w:lang w:val="nl-NL"/>
              </w:rPr>
              <w:t xml:space="preserve">Pagina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PAGE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  <w:r w:rsidRPr="00AA6AB6">
              <w:rPr>
                <w:lang w:val="nl-NL"/>
              </w:rPr>
              <w:t xml:space="preserve"> van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NUMPAGES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09257E" w14:textId="77777777" w:rsidR="00AA6AB6" w:rsidRDefault="00AA6A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A4661" w14:textId="77777777" w:rsidR="006B6280" w:rsidRDefault="006B6280" w:rsidP="0088501B">
      <w:r>
        <w:separator/>
      </w:r>
    </w:p>
  </w:footnote>
  <w:footnote w:type="continuationSeparator" w:id="0">
    <w:p w14:paraId="65CFC433" w14:textId="77777777" w:rsidR="006B6280" w:rsidRDefault="006B628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880F5" w14:textId="2DA58C24" w:rsidR="00E456EE" w:rsidRPr="006B6280" w:rsidRDefault="006B6280">
    <w:pPr>
      <w:pStyle w:val="Koptekst"/>
      <w:rPr>
        <w:lang w:val="nl-NL"/>
      </w:rPr>
    </w:pPr>
    <w:r w:rsidRPr="006B6280">
      <w:rPr>
        <w:lang w:val="nl-NL"/>
      </w:rPr>
      <w:t>BIJLAGE</w:t>
    </w:r>
    <w:r w:rsidR="00E27E75">
      <w:rPr>
        <w:lang w:val="nl-NL"/>
      </w:rPr>
      <w:t xml:space="preserve"> G</w:t>
    </w:r>
    <w:r w:rsidRPr="006B6280">
      <w:rPr>
        <w:lang w:val="nl-NL"/>
      </w:rPr>
      <w:t xml:space="preserve"> </w:t>
    </w:r>
    <w:r>
      <w:rPr>
        <w:lang w:val="nl-NL"/>
      </w:rPr>
      <w:t xml:space="preserve">- </w:t>
    </w:r>
    <w:r w:rsidRPr="006B6280">
      <w:rPr>
        <w:lang w:val="nl-NL"/>
      </w:rPr>
      <w:t>Aanbestedingsleidraad | Zaaknummer: 31196743 | 14 januari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694"/>
        </w:tabs>
        <w:ind w:left="269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694"/>
        </w:tabs>
        <w:ind w:left="269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5CAF5D0D"/>
    <w:multiLevelType w:val="multilevel"/>
    <w:tmpl w:val="06962652"/>
    <w:numStyleLink w:val="Lijststijl"/>
  </w:abstractNum>
  <w:abstractNum w:abstractNumId="35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9050C84"/>
    <w:multiLevelType w:val="multilevel"/>
    <w:tmpl w:val="06962652"/>
    <w:numStyleLink w:val="Lijststijl"/>
  </w:abstractNum>
  <w:abstractNum w:abstractNumId="3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722631894">
    <w:abstractNumId w:val="10"/>
  </w:num>
  <w:num w:numId="2" w16cid:durableId="1104808233">
    <w:abstractNumId w:val="12"/>
  </w:num>
  <w:num w:numId="3" w16cid:durableId="1547719474">
    <w:abstractNumId w:val="34"/>
  </w:num>
  <w:num w:numId="4" w16cid:durableId="147600382">
    <w:abstractNumId w:val="11"/>
  </w:num>
  <w:num w:numId="5" w16cid:durableId="1725710494">
    <w:abstractNumId w:val="19"/>
  </w:num>
  <w:num w:numId="6" w16cid:durableId="472911276">
    <w:abstractNumId w:val="23"/>
  </w:num>
  <w:num w:numId="7" w16cid:durableId="1279753985">
    <w:abstractNumId w:val="2"/>
  </w:num>
  <w:num w:numId="8" w16cid:durableId="1232693978">
    <w:abstractNumId w:val="1"/>
  </w:num>
  <w:num w:numId="9" w16cid:durableId="1342396414">
    <w:abstractNumId w:val="0"/>
  </w:num>
  <w:num w:numId="10" w16cid:durableId="1390376119">
    <w:abstractNumId w:val="8"/>
  </w:num>
  <w:num w:numId="11" w16cid:durableId="1558542199">
    <w:abstractNumId w:val="6"/>
  </w:num>
  <w:num w:numId="12" w16cid:durableId="1410351158">
    <w:abstractNumId w:val="6"/>
  </w:num>
  <w:num w:numId="13" w16cid:durableId="431316619">
    <w:abstractNumId w:val="35"/>
  </w:num>
  <w:num w:numId="14" w16cid:durableId="593054738">
    <w:abstractNumId w:val="3"/>
  </w:num>
  <w:num w:numId="15" w16cid:durableId="621573907">
    <w:abstractNumId w:val="20"/>
  </w:num>
  <w:num w:numId="16" w16cid:durableId="1169715020">
    <w:abstractNumId w:val="27"/>
  </w:num>
  <w:num w:numId="17" w16cid:durableId="1242174466">
    <w:abstractNumId w:val="9"/>
  </w:num>
  <w:num w:numId="18" w16cid:durableId="2023894816">
    <w:abstractNumId w:val="24"/>
  </w:num>
  <w:num w:numId="19" w16cid:durableId="1993095941">
    <w:abstractNumId w:val="38"/>
  </w:num>
  <w:num w:numId="20" w16cid:durableId="189880844">
    <w:abstractNumId w:val="13"/>
  </w:num>
  <w:num w:numId="21" w16cid:durableId="1679113861">
    <w:abstractNumId w:val="26"/>
  </w:num>
  <w:num w:numId="22" w16cid:durableId="2099011933">
    <w:abstractNumId w:val="30"/>
  </w:num>
  <w:num w:numId="23" w16cid:durableId="45567747">
    <w:abstractNumId w:val="22"/>
  </w:num>
  <w:num w:numId="24" w16cid:durableId="2111076013">
    <w:abstractNumId w:val="32"/>
  </w:num>
  <w:num w:numId="25" w16cid:durableId="680545831">
    <w:abstractNumId w:val="31"/>
  </w:num>
  <w:num w:numId="26" w16cid:durableId="1364400786">
    <w:abstractNumId w:val="7"/>
  </w:num>
  <w:num w:numId="27" w16cid:durableId="529685699">
    <w:abstractNumId w:val="18"/>
  </w:num>
  <w:num w:numId="28" w16cid:durableId="1184443478">
    <w:abstractNumId w:val="25"/>
  </w:num>
  <w:num w:numId="29" w16cid:durableId="1378359336">
    <w:abstractNumId w:val="4"/>
  </w:num>
  <w:num w:numId="30" w16cid:durableId="2137982752">
    <w:abstractNumId w:val="14"/>
  </w:num>
  <w:num w:numId="31" w16cid:durableId="1445883034">
    <w:abstractNumId w:val="28"/>
  </w:num>
  <w:num w:numId="32" w16cid:durableId="114251557">
    <w:abstractNumId w:val="17"/>
  </w:num>
  <w:num w:numId="33" w16cid:durableId="783502387">
    <w:abstractNumId w:val="15"/>
  </w:num>
  <w:num w:numId="34" w16cid:durableId="705714876">
    <w:abstractNumId w:val="39"/>
  </w:num>
  <w:num w:numId="35" w16cid:durableId="1451976429">
    <w:abstractNumId w:val="5"/>
  </w:num>
  <w:num w:numId="36" w16cid:durableId="1490176563">
    <w:abstractNumId w:val="37"/>
  </w:num>
  <w:num w:numId="37" w16cid:durableId="1570917925">
    <w:abstractNumId w:val="29"/>
  </w:num>
  <w:num w:numId="38" w16cid:durableId="717241310">
    <w:abstractNumId w:val="21"/>
  </w:num>
  <w:num w:numId="39" w16cid:durableId="1442068061">
    <w:abstractNumId w:val="16"/>
  </w:num>
  <w:num w:numId="40" w16cid:durableId="1362823750">
    <w:abstractNumId w:val="36"/>
  </w:num>
  <w:num w:numId="41" w16cid:durableId="31110745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80"/>
    <w:rsid w:val="00043163"/>
    <w:rsid w:val="00056D70"/>
    <w:rsid w:val="000B3F94"/>
    <w:rsid w:val="000B424B"/>
    <w:rsid w:val="000E1F3B"/>
    <w:rsid w:val="000F0316"/>
    <w:rsid w:val="001340A3"/>
    <w:rsid w:val="00173156"/>
    <w:rsid w:val="00181FB7"/>
    <w:rsid w:val="00196520"/>
    <w:rsid w:val="001A6D09"/>
    <w:rsid w:val="001A76F8"/>
    <w:rsid w:val="001D6F03"/>
    <w:rsid w:val="002A6578"/>
    <w:rsid w:val="002B1092"/>
    <w:rsid w:val="002C064E"/>
    <w:rsid w:val="002E0FD2"/>
    <w:rsid w:val="0031537A"/>
    <w:rsid w:val="00356563"/>
    <w:rsid w:val="0038549E"/>
    <w:rsid w:val="003C4BF2"/>
    <w:rsid w:val="003D51FB"/>
    <w:rsid w:val="003F5EB0"/>
    <w:rsid w:val="003F6EDB"/>
    <w:rsid w:val="0040142D"/>
    <w:rsid w:val="004027F4"/>
    <w:rsid w:val="0040571B"/>
    <w:rsid w:val="00450447"/>
    <w:rsid w:val="00490D9E"/>
    <w:rsid w:val="004B0EA1"/>
    <w:rsid w:val="004D766D"/>
    <w:rsid w:val="004E30A9"/>
    <w:rsid w:val="00511864"/>
    <w:rsid w:val="00532839"/>
    <w:rsid w:val="00545306"/>
    <w:rsid w:val="00567F4D"/>
    <w:rsid w:val="005A4FBE"/>
    <w:rsid w:val="005D2CF1"/>
    <w:rsid w:val="005E046F"/>
    <w:rsid w:val="006006F5"/>
    <w:rsid w:val="0063611D"/>
    <w:rsid w:val="00645C18"/>
    <w:rsid w:val="00650A9B"/>
    <w:rsid w:val="006B6280"/>
    <w:rsid w:val="006D2E66"/>
    <w:rsid w:val="006F42D7"/>
    <w:rsid w:val="007435A7"/>
    <w:rsid w:val="00786AFD"/>
    <w:rsid w:val="007D11A6"/>
    <w:rsid w:val="007F4AEA"/>
    <w:rsid w:val="0081035C"/>
    <w:rsid w:val="0088386A"/>
    <w:rsid w:val="0088501B"/>
    <w:rsid w:val="00886751"/>
    <w:rsid w:val="008D2753"/>
    <w:rsid w:val="008E3581"/>
    <w:rsid w:val="009017C6"/>
    <w:rsid w:val="00905289"/>
    <w:rsid w:val="009178FC"/>
    <w:rsid w:val="009C4A11"/>
    <w:rsid w:val="009C5CF5"/>
    <w:rsid w:val="00A0382B"/>
    <w:rsid w:val="00A32591"/>
    <w:rsid w:val="00A32CED"/>
    <w:rsid w:val="00A66697"/>
    <w:rsid w:val="00A6689E"/>
    <w:rsid w:val="00A77ABF"/>
    <w:rsid w:val="00A863E9"/>
    <w:rsid w:val="00AA6AB6"/>
    <w:rsid w:val="00AE0745"/>
    <w:rsid w:val="00B022C4"/>
    <w:rsid w:val="00B34C66"/>
    <w:rsid w:val="00B559E9"/>
    <w:rsid w:val="00B61712"/>
    <w:rsid w:val="00B72222"/>
    <w:rsid w:val="00B80650"/>
    <w:rsid w:val="00BA3DAA"/>
    <w:rsid w:val="00BB6DAF"/>
    <w:rsid w:val="00C36FAA"/>
    <w:rsid w:val="00C71133"/>
    <w:rsid w:val="00CA55CC"/>
    <w:rsid w:val="00CB3317"/>
    <w:rsid w:val="00D13BD2"/>
    <w:rsid w:val="00DA3555"/>
    <w:rsid w:val="00DD7648"/>
    <w:rsid w:val="00E00F4F"/>
    <w:rsid w:val="00E27E75"/>
    <w:rsid w:val="00E456EE"/>
    <w:rsid w:val="00E46A24"/>
    <w:rsid w:val="00ED7AB9"/>
    <w:rsid w:val="00EE5BBE"/>
    <w:rsid w:val="00F65492"/>
    <w:rsid w:val="00FB0705"/>
    <w:rsid w:val="00FC5EAC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B559"/>
  <w15:chartTrackingRefBased/>
  <w15:docId w15:val="{A49D6BBC-B645-498A-9917-28343256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6B6280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6B6280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6B6280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B6280"/>
    <w:pPr>
      <w:numPr>
        <w:ilvl w:val="1"/>
        <w:numId w:val="32"/>
      </w:numPr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B6280"/>
    <w:pPr>
      <w:numPr>
        <w:ilvl w:val="2"/>
        <w:numId w:val="32"/>
      </w:numPr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6B6280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6B628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6B628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6B6280"/>
    <w:rPr>
      <w:rFonts w:ascii="Verdana" w:eastAsia="Times New Roman" w:hAnsi="Verdana" w:cs="Lohit Hindi"/>
      <w:lang w:val="en-US"/>
    </w:rPr>
  </w:style>
  <w:style w:type="character" w:styleId="Hyperlink">
    <w:name w:val="Hyperlink"/>
    <w:basedOn w:val="Standaardalinea-lettertype"/>
    <w:uiPriority w:val="99"/>
    <w:unhideWhenUsed/>
    <w:rsid w:val="00AA6AB6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6AB6"/>
    <w:rPr>
      <w:color w:val="605E5C"/>
      <w:shd w:val="clear" w:color="auto" w:fill="E1DFDD"/>
    </w:rPr>
  </w:style>
  <w:style w:type="paragraph" w:customStyle="1" w:styleId="Broodtekst0">
    <w:name w:val="Broodtekst"/>
    <w:basedOn w:val="Standaard"/>
    <w:link w:val="BroodtekstChar"/>
    <w:qFormat/>
    <w:rsid w:val="00645C1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645C1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645C1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45C18"/>
    <w:rPr>
      <w:rFonts w:ascii="Verdana" w:hAnsi="Verdana" w:cs="Lohit Hindi"/>
      <w:sz w:val="13"/>
      <w:szCs w:val="20"/>
      <w:lang w:val="en-US"/>
    </w:rPr>
  </w:style>
  <w:style w:type="character" w:customStyle="1" w:styleId="BroodtekstChar">
    <w:name w:val="Broodtekst Char"/>
    <w:basedOn w:val="Standaardalinea-lettertype"/>
    <w:link w:val="Broodtekst0"/>
    <w:rsid w:val="00645C18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Reitsema-van den Berg, Nicolet (RWS GPO)</dc:creator>
  <cp:keywords/>
  <dc:description/>
  <cp:lastModifiedBy>Reitsema-van den Berg, Nicolet (RWS GPO)</cp:lastModifiedBy>
  <cp:revision>2</cp:revision>
  <dcterms:created xsi:type="dcterms:W3CDTF">2024-12-20T09:50:00Z</dcterms:created>
  <dcterms:modified xsi:type="dcterms:W3CDTF">2024-12-20T09:50:00Z</dcterms:modified>
</cp:coreProperties>
</file>