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75A4A" w14:textId="77777777" w:rsidR="006B6280" w:rsidRPr="00B43586" w:rsidRDefault="006B6280" w:rsidP="006B6280">
      <w:pPr>
        <w:pStyle w:val="BijlageGenummerdKop"/>
      </w:pPr>
      <w:bookmarkStart w:id="0" w:name="_Toc168910789"/>
      <w:bookmarkStart w:id="1" w:name="_Toc185517117"/>
      <w:bookmarkStart w:id="2" w:name="_Toc232580350"/>
      <w:bookmarkStart w:id="3" w:name="_Toc232582939"/>
      <w:bookmarkStart w:id="4" w:name="_Toc232586989"/>
      <w:bookmarkStart w:id="5" w:name="bwKopBijlage_A"/>
      <w:r w:rsidRPr="00B43586">
        <w:t>Aanmeldingsformulier</w:t>
      </w:r>
      <w:bookmarkEnd w:id="0"/>
      <w:bookmarkEnd w:id="1"/>
    </w:p>
    <w:p w14:paraId="0EDF9D1B" w14:textId="51C18EAB" w:rsidR="006B6280" w:rsidRPr="000D0B0C" w:rsidRDefault="006B6280" w:rsidP="006B6280">
      <w:pPr>
        <w:rPr>
          <w:rFonts w:cs="V&amp;W Syntax (Adobe)"/>
          <w:color w:val="000000"/>
          <w:lang w:val="nl-NL"/>
        </w:rPr>
      </w:pPr>
      <w:bookmarkStart w:id="6" w:name="bwBijl_A_AP_NO_CD_blok1"/>
      <w:bookmarkEnd w:id="2"/>
      <w:bookmarkEnd w:id="3"/>
      <w:bookmarkEnd w:id="4"/>
      <w:bookmarkEnd w:id="5"/>
      <w:r w:rsidRPr="00B43586">
        <w:rPr>
          <w:rFonts w:cs="V&amp;W Syntax (Adobe)"/>
          <w:color w:val="000000"/>
          <w:lang w:val="nl-NL"/>
        </w:rPr>
        <w:t xml:space="preserve">Ter zake van de aanbesteding volgens de </w:t>
      </w:r>
      <w:bookmarkStart w:id="7" w:name="bwBijl_A_AP_CD"/>
      <w:r w:rsidRPr="00B43586">
        <w:rPr>
          <w:rFonts w:cs="V&amp;W Syntax (Adobe)"/>
          <w:color w:val="000000"/>
          <w:lang w:val="nl-NL"/>
        </w:rPr>
        <w:t>concurrentiegerichte dialoog</w:t>
      </w:r>
      <w:bookmarkEnd w:id="7"/>
      <w:r w:rsidRPr="00B43586">
        <w:rPr>
          <w:rFonts w:cs="V&amp;W Syntax (Adobe)"/>
          <w:color w:val="000000"/>
          <w:lang w:val="nl-NL"/>
        </w:rPr>
        <w:t xml:space="preserve">, zoals omschreven in hoofdstuk </w:t>
      </w:r>
      <w:bookmarkStart w:id="8" w:name="bwBijl_A_AP_CD_2"/>
      <w:r w:rsidRPr="00B43586">
        <w:rPr>
          <w:rFonts w:cs="V&amp;W Syntax (Adobe)"/>
          <w:color w:val="000000"/>
          <w:lang w:val="nl-NL"/>
        </w:rPr>
        <w:t>4</w:t>
      </w:r>
      <w:bookmarkEnd w:id="8"/>
      <w:r w:rsidRPr="00B43586">
        <w:rPr>
          <w:rFonts w:cs="V&amp;W Syntax (Adobe)"/>
          <w:color w:val="000000"/>
          <w:lang w:val="nl-NL"/>
        </w:rPr>
        <w:t xml:space="preserve"> van het ARW 2016, van de opdracht met zaaknummer</w:t>
      </w:r>
      <w:r w:rsidR="004E30A9">
        <w:rPr>
          <w:rFonts w:cs="V&amp;W Syntax (Adobe)"/>
          <w:color w:val="000000"/>
          <w:lang w:val="nl-NL"/>
        </w:rPr>
        <w:t xml:space="preserve"> 31196743</w:t>
      </w:r>
      <w:r w:rsidRPr="000D0B0C">
        <w:rPr>
          <w:rFonts w:cs="V&amp;W Syntax (Adobe)"/>
          <w:color w:val="000000"/>
          <w:lang w:val="nl-NL"/>
        </w:rPr>
        <w:t xml:space="preserve"> </w:t>
      </w:r>
      <w:r w:rsidRPr="000D0B0C">
        <w:rPr>
          <w:color w:val="000000"/>
          <w:lang w:val="nl-NL"/>
        </w:rPr>
        <w:t xml:space="preserve">voor </w:t>
      </w:r>
      <w:bookmarkStart w:id="9" w:name="bwBijl_A_AP_NO_CD_2"/>
      <w:r>
        <w:rPr>
          <w:color w:val="000000"/>
          <w:lang w:val="nl-NL"/>
        </w:rPr>
        <w:t>de Raamovereenkomst</w:t>
      </w:r>
      <w:r w:rsidR="004E30A9">
        <w:rPr>
          <w:color w:val="000000"/>
          <w:lang w:val="nl-NL"/>
        </w:rPr>
        <w:t xml:space="preserve"> Realisatie variabel onderhoud stalen bruggen West Nederland Zuid, Project Over-Bruggen</w:t>
      </w:r>
      <w:bookmarkEnd w:id="9"/>
      <w:r w:rsidRPr="000D0B0C">
        <w:rPr>
          <w:rFonts w:cs="V&amp;W Syntax (Adobe)"/>
          <w:color w:val="000000"/>
          <w:lang w:val="nl-NL"/>
        </w:rPr>
        <w:t>.</w:t>
      </w:r>
    </w:p>
    <w:p w14:paraId="339ACE94" w14:textId="77777777" w:rsidR="006B6280" w:rsidRPr="000D0B0C" w:rsidRDefault="006B6280" w:rsidP="006B6280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14:paraId="54F3DF54" w14:textId="77777777" w:rsidR="006B6280" w:rsidRPr="000D0B0C" w:rsidRDefault="006B6280" w:rsidP="006B6280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14:paraId="2ACB7202" w14:textId="77777777" w:rsidR="006B6280" w:rsidRPr="000D0B0C" w:rsidRDefault="006B6280" w:rsidP="006B6280">
      <w:pPr>
        <w:numPr>
          <w:ilvl w:val="0"/>
          <w:numId w:val="33"/>
        </w:numPr>
        <w:tabs>
          <w:tab w:val="left" w:pos="2098"/>
        </w:tabs>
        <w:ind w:left="0" w:hanging="312"/>
        <w:rPr>
          <w:rFonts w:cs="Verdana"/>
          <w:color w:val="000000"/>
          <w:lang w:val="nl-NL"/>
        </w:rPr>
      </w:pPr>
      <w:r w:rsidRPr="00B43586">
        <w:rPr>
          <w:rFonts w:cs="Verdana"/>
          <w:b/>
          <w:bCs/>
          <w:color w:val="000000"/>
          <w:lang w:val="nl-NL"/>
        </w:rPr>
        <w:t xml:space="preserve">Gegevens aanbesteder: </w:t>
      </w:r>
      <w:r w:rsidRPr="00B43586">
        <w:rPr>
          <w:rFonts w:cs="Verdana"/>
          <w:b/>
          <w:bCs/>
          <w:color w:val="000000"/>
          <w:lang w:val="nl-NL"/>
        </w:rPr>
        <w:br/>
      </w:r>
      <w:r w:rsidRPr="00B43586">
        <w:rPr>
          <w:color w:val="000000"/>
          <w:lang w:val="nl-NL"/>
        </w:rPr>
        <w:t>Rijkswaterstaat</w:t>
      </w:r>
      <w:r w:rsidRPr="00B43586">
        <w:rPr>
          <w:color w:val="000000"/>
          <w:lang w:val="nl-NL"/>
        </w:rPr>
        <w:tab/>
        <w:t xml:space="preserve"> </w:t>
      </w:r>
      <w:bookmarkStart w:id="10" w:name="bwBijl_A_AP_NO_CD_3"/>
      <w:r>
        <w:rPr>
          <w:color w:val="000000"/>
          <w:lang w:val="nl-NL"/>
        </w:rPr>
        <w:t>Programma’s Projecten en Onderhoud (PPO)</w:t>
      </w:r>
      <w:bookmarkEnd w:id="10"/>
      <w:r>
        <w:rPr>
          <w:color w:val="000000"/>
          <w:lang w:val="nl-NL"/>
        </w:rPr>
        <w:t xml:space="preserve"> </w:t>
      </w:r>
    </w:p>
    <w:p w14:paraId="59E17E0F" w14:textId="77777777" w:rsidR="006B6280" w:rsidRPr="00461ABB" w:rsidRDefault="006B6280" w:rsidP="006B6280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0D0B0C">
        <w:rPr>
          <w:rFonts w:cs="Verdana"/>
          <w:color w:val="000000"/>
          <w:sz w:val="18"/>
          <w:lang w:val="nl-NL"/>
        </w:rPr>
        <w:t>Adres:</w:t>
      </w:r>
      <w:r w:rsidRPr="000D0B0C">
        <w:rPr>
          <w:rFonts w:cs="Verdana"/>
          <w:color w:val="000000"/>
          <w:sz w:val="18"/>
          <w:lang w:val="nl-NL"/>
        </w:rPr>
        <w:tab/>
        <w:t xml:space="preserve"> </w:t>
      </w:r>
      <w:r>
        <w:rPr>
          <w:rStyle w:val="referentiegegevens"/>
          <w:color w:val="000000"/>
          <w:lang w:val="nl-NL"/>
        </w:rPr>
        <w:t>Postbus 2232</w:t>
      </w:r>
    </w:p>
    <w:p w14:paraId="3AADDC4B" w14:textId="77777777" w:rsidR="006B6280" w:rsidRPr="000D0B0C" w:rsidRDefault="006B6280" w:rsidP="006B6280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B43586">
        <w:rPr>
          <w:rFonts w:cs="Verdana"/>
          <w:color w:val="000000"/>
          <w:lang w:val="nl-NL"/>
        </w:rPr>
        <w:tab/>
      </w:r>
      <w:r>
        <w:rPr>
          <w:rStyle w:val="referentiegegevens"/>
          <w:color w:val="000000"/>
          <w:lang w:val="nl-NL"/>
        </w:rPr>
        <w:t>3500 GE  Utrecht</w:t>
      </w:r>
    </w:p>
    <w:p w14:paraId="3AE8F0BA" w14:textId="77777777" w:rsidR="006B6280" w:rsidRPr="000D0B0C" w:rsidRDefault="006B6280" w:rsidP="006B6280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14:paraId="1567F45A" w14:textId="16227477" w:rsidR="006B6280" w:rsidRPr="00AA6AB6" w:rsidRDefault="006B6280" w:rsidP="006B6280">
      <w:pPr>
        <w:tabs>
          <w:tab w:val="left" w:pos="2098"/>
        </w:tabs>
        <w:rPr>
          <w:rStyle w:val="referentiegegevens"/>
          <w:noProof/>
          <w:lang w:val="nl-NL"/>
        </w:rPr>
      </w:pPr>
      <w:r w:rsidRPr="00AA6AB6">
        <w:rPr>
          <w:rFonts w:cs="Verdana"/>
          <w:color w:val="000000"/>
          <w:lang w:val="nl-NL"/>
        </w:rPr>
        <w:t>Contactpersoon:</w:t>
      </w:r>
      <w:r w:rsidR="00AA6AB6" w:rsidRPr="00AA6AB6">
        <w:rPr>
          <w:rFonts w:cs="Verdana"/>
          <w:color w:val="000000"/>
          <w:lang w:val="nl-NL"/>
        </w:rPr>
        <w:tab/>
        <w:t>Marilyn Inge</w:t>
      </w:r>
    </w:p>
    <w:p w14:paraId="5015DFEF" w14:textId="7F9D24E5" w:rsidR="006B6280" w:rsidRPr="00AA6AB6" w:rsidRDefault="006B6280" w:rsidP="006B6280">
      <w:pPr>
        <w:tabs>
          <w:tab w:val="left" w:pos="1620"/>
          <w:tab w:val="left" w:pos="1800"/>
        </w:tabs>
        <w:rPr>
          <w:rStyle w:val="referentiegegevens"/>
          <w:noProof/>
          <w:lang w:val="nl-NL"/>
        </w:rPr>
      </w:pPr>
      <w:r w:rsidRPr="00AA6AB6">
        <w:rPr>
          <w:rStyle w:val="referentiegegevens"/>
          <w:noProof/>
          <w:lang w:val="nl-NL"/>
        </w:rPr>
        <w:t>Telefoonnummer:</w:t>
      </w:r>
      <w:r w:rsidRPr="00AA6AB6">
        <w:rPr>
          <w:rStyle w:val="referentiegegevens"/>
          <w:noProof/>
          <w:lang w:val="nl-NL"/>
        </w:rPr>
        <w:tab/>
      </w:r>
      <w:r w:rsidRPr="00AA6AB6">
        <w:rPr>
          <w:rStyle w:val="referentiegegevens"/>
          <w:noProof/>
          <w:lang w:val="nl-NL"/>
        </w:rPr>
        <w:tab/>
      </w:r>
      <w:r w:rsidRPr="00AA6AB6">
        <w:rPr>
          <w:rStyle w:val="referentiegegevens"/>
          <w:noProof/>
          <w:lang w:val="nl-NL"/>
        </w:rPr>
        <w:tab/>
      </w:r>
      <w:r w:rsidR="00AA6AB6" w:rsidRPr="00AA6AB6">
        <w:rPr>
          <w:rStyle w:val="referentiegegevens"/>
          <w:noProof/>
          <w:lang w:val="nl-NL"/>
        </w:rPr>
        <w:t>+31 (0) 615 60 96 51</w:t>
      </w:r>
    </w:p>
    <w:p w14:paraId="6E16A216" w14:textId="68485A6B" w:rsidR="00AA6AB6" w:rsidRPr="00AA6AB6" w:rsidRDefault="006B6280" w:rsidP="006B6280">
      <w:pPr>
        <w:tabs>
          <w:tab w:val="left" w:pos="2098"/>
        </w:tabs>
        <w:rPr>
          <w:rStyle w:val="referentiegegevens"/>
          <w:noProof/>
          <w:lang w:val="nl-NL"/>
        </w:rPr>
      </w:pPr>
      <w:r w:rsidRPr="00AA6AB6">
        <w:rPr>
          <w:rStyle w:val="referentiegegevens"/>
          <w:noProof/>
          <w:lang w:val="nl-NL"/>
        </w:rPr>
        <w:t>E-mail:</w:t>
      </w:r>
      <w:r w:rsidRPr="00AA6AB6">
        <w:rPr>
          <w:rStyle w:val="referentiegegevens"/>
          <w:noProof/>
          <w:lang w:val="nl-NL"/>
        </w:rPr>
        <w:tab/>
        <w:t xml:space="preserve"> </w:t>
      </w:r>
      <w:hyperlink r:id="rId7" w:history="1">
        <w:r w:rsidR="00AA6AB6" w:rsidRPr="00AA6AB6">
          <w:rPr>
            <w:rStyle w:val="Hyperlink"/>
            <w:rFonts w:cs="Verdana"/>
            <w:noProof/>
            <w:lang w:val="nl-NL"/>
          </w:rPr>
          <w:t>aanbestedingsteam-gww@rws.nl</w:t>
        </w:r>
      </w:hyperlink>
    </w:p>
    <w:p w14:paraId="723CB959" w14:textId="00F25E62" w:rsidR="006B6280" w:rsidRPr="00AA6AB6" w:rsidRDefault="006B6280" w:rsidP="006B6280">
      <w:pPr>
        <w:tabs>
          <w:tab w:val="left" w:pos="2098"/>
        </w:tabs>
        <w:rPr>
          <w:rStyle w:val="referentiegegevens"/>
          <w:noProof/>
        </w:rPr>
      </w:pPr>
    </w:p>
    <w:p w14:paraId="1E9F9042" w14:textId="77777777" w:rsidR="006B6280" w:rsidRPr="00AA6AB6" w:rsidRDefault="006B6280" w:rsidP="006B6280">
      <w:pPr>
        <w:spacing w:line="260" w:lineRule="atLeast"/>
        <w:ind w:left="1418"/>
        <w:rPr>
          <w:rStyle w:val="referentiegegevens"/>
          <w:noProof/>
        </w:rPr>
      </w:pPr>
    </w:p>
    <w:p w14:paraId="6A6DF071" w14:textId="77777777" w:rsidR="006B6280" w:rsidRPr="000D0B0C" w:rsidRDefault="006B6280" w:rsidP="006B6280">
      <w:pPr>
        <w:numPr>
          <w:ilvl w:val="0"/>
          <w:numId w:val="33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461ABB">
        <w:rPr>
          <w:rFonts w:cs="Verdana"/>
          <w:b/>
          <w:bCs/>
          <w:color w:val="000000"/>
          <w:lang w:val="nl-NL"/>
        </w:rPr>
        <w:t xml:space="preserve">Gegevens gegadigde: </w:t>
      </w:r>
      <w:r w:rsidRPr="000D0B0C">
        <w:rPr>
          <w:rStyle w:val="Verborgentekst"/>
          <w:color w:val="000000"/>
          <w:lang w:val="nl-NL"/>
        </w:rPr>
        <w:t>(in te vullen door de gegadigde, niet zijnde een combinatie)</w:t>
      </w:r>
    </w:p>
    <w:p w14:paraId="16AE0F4C" w14:textId="77777777" w:rsidR="006B6280" w:rsidRPr="000D0B0C" w:rsidRDefault="006B6280" w:rsidP="006B6280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6B6280" w:rsidRPr="00423BDB" w14:paraId="6012E4AE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8DD5" w14:textId="77777777" w:rsidR="006B6280" w:rsidRPr="00B43586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B43586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F934" w14:textId="77777777" w:rsidR="006B6280" w:rsidRPr="00B43586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7CBA04B1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C82B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F51C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0F5EEE07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EC1F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1172" w14:textId="77777777" w:rsidR="006B6280" w:rsidRPr="000D0B0C" w:rsidRDefault="006B6280" w:rsidP="00B87A3D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6B6280" w:rsidRPr="00423BDB" w14:paraId="53C143C3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2B14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825F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47D37B4B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741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97E9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1C20E717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C830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880B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1457D0C1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0FB5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6EFE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52C60A99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44B9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210F" w14:textId="77777777" w:rsidR="006B6280" w:rsidRPr="000D0B0C" w:rsidRDefault="006B6280" w:rsidP="00B87A3D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6B6280" w:rsidRPr="006B6280" w14:paraId="09F29B6B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7ABC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2807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3F143D61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098D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2A1C" w14:textId="77777777" w:rsidR="006B6280" w:rsidRPr="00B43586" w:rsidRDefault="006B6280" w:rsidP="00B87A3D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6B6280" w:rsidRPr="00423BDB" w14:paraId="02D08CA6" w14:textId="77777777" w:rsidTr="00B87A3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777A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3080" w14:textId="77777777" w:rsidR="006B6280" w:rsidRPr="00B43586" w:rsidRDefault="006B6280" w:rsidP="00B87A3D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15B07062" w14:textId="77777777" w:rsidR="006B6280" w:rsidRPr="000D0B0C" w:rsidRDefault="006B6280" w:rsidP="006B6280">
      <w:pPr>
        <w:spacing w:line="260" w:lineRule="atLeast"/>
        <w:ind w:left="1418"/>
        <w:rPr>
          <w:rFonts w:cs="Verdana"/>
          <w:color w:val="000000"/>
          <w:lang w:val="nl-NL"/>
        </w:rPr>
      </w:pPr>
    </w:p>
    <w:p w14:paraId="2CD41C4C" w14:textId="77777777" w:rsidR="006B6280" w:rsidRDefault="006B6280" w:rsidP="006B6280">
      <w:pPr>
        <w:spacing w:after="160" w:line="259" w:lineRule="auto"/>
        <w:rPr>
          <w:rFonts w:cs="Verdana"/>
          <w:b/>
          <w:bCs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br w:type="page"/>
      </w:r>
    </w:p>
    <w:p w14:paraId="604E5F08" w14:textId="77777777" w:rsidR="006B6280" w:rsidRPr="000D0B0C" w:rsidRDefault="006B6280" w:rsidP="006B6280">
      <w:pPr>
        <w:numPr>
          <w:ilvl w:val="0"/>
          <w:numId w:val="33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0D0B0C">
        <w:rPr>
          <w:rFonts w:cs="Verdana"/>
          <w:b/>
          <w:bCs/>
          <w:color w:val="000000"/>
          <w:lang w:val="nl-NL"/>
        </w:rPr>
        <w:lastRenderedPageBreak/>
        <w:t>Gegevens samenwerkingsverband van ondernemers (combinatie):</w:t>
      </w:r>
    </w:p>
    <w:p w14:paraId="39A0A46D" w14:textId="77777777" w:rsidR="006B6280" w:rsidRPr="00B43586" w:rsidRDefault="006B6280" w:rsidP="006B6280">
      <w:pPr>
        <w:rPr>
          <w:rFonts w:cs="V&amp;W Syntax (Adobe)"/>
          <w:color w:val="000000"/>
          <w:lang w:val="nl-NL"/>
        </w:rPr>
      </w:pPr>
      <w:r w:rsidRPr="00B43586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14:paraId="62D0C05D" w14:textId="77777777" w:rsidR="006B6280" w:rsidRPr="00B43586" w:rsidRDefault="006B6280" w:rsidP="006B6280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6B6280" w:rsidRPr="00423BDB" w14:paraId="2B07B47A" w14:textId="77777777" w:rsidTr="00B87A3D">
        <w:trPr>
          <w:jc w:val="right"/>
        </w:trPr>
        <w:tc>
          <w:tcPr>
            <w:tcW w:w="2127" w:type="dxa"/>
          </w:tcPr>
          <w:p w14:paraId="7D7096A9" w14:textId="77777777" w:rsidR="006B6280" w:rsidRPr="00B43586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B43586">
              <w:rPr>
                <w:rFonts w:cs="Verdana"/>
                <w:color w:val="000000"/>
                <w:lang w:val="nl-NL"/>
              </w:rPr>
              <w:t>Naam Combinatie</w:t>
            </w:r>
          </w:p>
        </w:tc>
        <w:tc>
          <w:tcPr>
            <w:tcW w:w="7088" w:type="dxa"/>
          </w:tcPr>
          <w:p w14:paraId="6350BA4B" w14:textId="77777777" w:rsidR="006B6280" w:rsidRPr="00B43586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03DE57DB" w14:textId="77777777" w:rsidTr="00B87A3D">
        <w:trPr>
          <w:jc w:val="right"/>
        </w:trPr>
        <w:tc>
          <w:tcPr>
            <w:tcW w:w="2127" w:type="dxa"/>
          </w:tcPr>
          <w:p w14:paraId="61A36F01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Rechtsvorm (indien van toepassing)</w:t>
            </w:r>
          </w:p>
        </w:tc>
        <w:tc>
          <w:tcPr>
            <w:tcW w:w="7088" w:type="dxa"/>
          </w:tcPr>
          <w:p w14:paraId="55E66C87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610D8285" w14:textId="77777777" w:rsidTr="00B87A3D">
        <w:trPr>
          <w:jc w:val="right"/>
        </w:trPr>
        <w:tc>
          <w:tcPr>
            <w:tcW w:w="2127" w:type="dxa"/>
          </w:tcPr>
          <w:p w14:paraId="03DD13C0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Naam onderneming 1 </w:t>
            </w:r>
          </w:p>
          <w:p w14:paraId="534B6026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(Penvoerder)</w:t>
            </w:r>
          </w:p>
        </w:tc>
        <w:tc>
          <w:tcPr>
            <w:tcW w:w="7088" w:type="dxa"/>
          </w:tcPr>
          <w:p w14:paraId="0DB482E0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2DD45FCC" w14:textId="77777777" w:rsidTr="00B87A3D">
        <w:trPr>
          <w:jc w:val="right"/>
        </w:trPr>
        <w:tc>
          <w:tcPr>
            <w:tcW w:w="2127" w:type="dxa"/>
          </w:tcPr>
          <w:p w14:paraId="5E551C8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Vestigingsplaats onderneming 1</w:t>
            </w:r>
          </w:p>
        </w:tc>
        <w:tc>
          <w:tcPr>
            <w:tcW w:w="7088" w:type="dxa"/>
          </w:tcPr>
          <w:p w14:paraId="02345CAF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4EE2CB66" w14:textId="77777777" w:rsidTr="00B87A3D">
        <w:trPr>
          <w:jc w:val="right"/>
        </w:trPr>
        <w:tc>
          <w:tcPr>
            <w:tcW w:w="2127" w:type="dxa"/>
          </w:tcPr>
          <w:p w14:paraId="476BCDC2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Naam onderneming 2 </w:t>
            </w:r>
          </w:p>
        </w:tc>
        <w:tc>
          <w:tcPr>
            <w:tcW w:w="7088" w:type="dxa"/>
          </w:tcPr>
          <w:p w14:paraId="0DC1623F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05D91EC7" w14:textId="77777777" w:rsidTr="00B87A3D">
        <w:trPr>
          <w:jc w:val="right"/>
        </w:trPr>
        <w:tc>
          <w:tcPr>
            <w:tcW w:w="2127" w:type="dxa"/>
          </w:tcPr>
          <w:p w14:paraId="6DA1F0F4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Vestigingsplaats onderneming 2</w:t>
            </w:r>
          </w:p>
        </w:tc>
        <w:tc>
          <w:tcPr>
            <w:tcW w:w="7088" w:type="dxa"/>
          </w:tcPr>
          <w:p w14:paraId="78A5A5DE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36A18473" w14:textId="77777777" w:rsidTr="00B87A3D">
        <w:trPr>
          <w:jc w:val="right"/>
        </w:trPr>
        <w:tc>
          <w:tcPr>
            <w:tcW w:w="2127" w:type="dxa"/>
          </w:tcPr>
          <w:p w14:paraId="757E65C6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 xml:space="preserve">Naam onderneming 3 </w:t>
            </w:r>
          </w:p>
        </w:tc>
        <w:tc>
          <w:tcPr>
            <w:tcW w:w="7088" w:type="dxa"/>
          </w:tcPr>
          <w:p w14:paraId="0D134096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6B6280" w:rsidRPr="00423BDB" w14:paraId="26141E5A" w14:textId="77777777" w:rsidTr="00B87A3D">
        <w:trPr>
          <w:trHeight w:val="70"/>
          <w:jc w:val="right"/>
        </w:trPr>
        <w:tc>
          <w:tcPr>
            <w:tcW w:w="2127" w:type="dxa"/>
          </w:tcPr>
          <w:p w14:paraId="6D62EDF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Vestigingsplaats onderneming 3</w:t>
            </w:r>
          </w:p>
        </w:tc>
        <w:tc>
          <w:tcPr>
            <w:tcW w:w="7088" w:type="dxa"/>
          </w:tcPr>
          <w:p w14:paraId="075013CC" w14:textId="77777777" w:rsidR="006B6280" w:rsidRPr="000D0B0C" w:rsidRDefault="006B6280" w:rsidP="00B87A3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6CDD20BC" w14:textId="77777777" w:rsidR="006B6280" w:rsidRPr="000D0B0C" w:rsidRDefault="006B6280" w:rsidP="006B6280">
      <w:pPr>
        <w:rPr>
          <w:rFonts w:cs="Verdana"/>
          <w:color w:val="000000"/>
          <w:lang w:val="nl-NL"/>
        </w:rPr>
      </w:pPr>
    </w:p>
    <w:p w14:paraId="7A3DB56B" w14:textId="77777777" w:rsidR="006B6280" w:rsidRPr="000D0B0C" w:rsidRDefault="006B6280" w:rsidP="006B6280">
      <w:pPr>
        <w:rPr>
          <w:rFonts w:cs="Verdana"/>
          <w:color w:val="000000"/>
          <w:lang w:val="nl-NL"/>
        </w:rPr>
      </w:pPr>
      <w:r w:rsidRPr="000D0B0C">
        <w:rPr>
          <w:rFonts w:cs="Verdana"/>
          <w:color w:val="000000"/>
          <w:lang w:val="nl-NL"/>
        </w:rPr>
        <w:t>Vul de tabel aan indien nodig.</w:t>
      </w:r>
    </w:p>
    <w:p w14:paraId="2C65C415" w14:textId="77777777" w:rsidR="006B6280" w:rsidRPr="00B43586" w:rsidRDefault="006B6280" w:rsidP="006B6280">
      <w:pPr>
        <w:rPr>
          <w:rFonts w:cs="Verdana"/>
          <w:color w:val="000000"/>
          <w:lang w:val="nl-NL"/>
        </w:rPr>
      </w:pPr>
    </w:p>
    <w:p w14:paraId="572016FE" w14:textId="77777777" w:rsidR="006B6280" w:rsidRPr="00B43586" w:rsidRDefault="006B6280" w:rsidP="006B6280">
      <w:pPr>
        <w:suppressAutoHyphens/>
        <w:rPr>
          <w:rFonts w:cs="Verdana"/>
          <w:color w:val="000000"/>
          <w:lang w:val="nl-NL"/>
        </w:rPr>
      </w:pPr>
      <w:r w:rsidRPr="00B43586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14:paraId="051F056A" w14:textId="77777777" w:rsidR="006B6280" w:rsidRPr="00B43586" w:rsidRDefault="006B6280" w:rsidP="006B6280">
      <w:pPr>
        <w:rPr>
          <w:rFonts w:cs="Verdana"/>
          <w:color w:val="000000"/>
          <w:lang w:val="nl-NL"/>
        </w:rPr>
      </w:pPr>
    </w:p>
    <w:p w14:paraId="121F5FA5" w14:textId="77777777" w:rsidR="006B6280" w:rsidRPr="00B43586" w:rsidRDefault="006B6280" w:rsidP="006B6280">
      <w:pPr>
        <w:rPr>
          <w:rFonts w:cs="Verdana"/>
          <w:b/>
          <w:bCs/>
          <w:color w:val="000000"/>
          <w:lang w:val="nl-NL"/>
        </w:rPr>
      </w:pPr>
      <w:r w:rsidRPr="00B43586">
        <w:rPr>
          <w:rFonts w:cs="Verdana"/>
          <w:b/>
          <w:bCs/>
          <w:color w:val="000000"/>
          <w:lang w:val="nl-NL"/>
        </w:rPr>
        <w:t>Onderneming 1 / PENVOERDER</w:t>
      </w:r>
    </w:p>
    <w:p w14:paraId="58A4EFE4" w14:textId="77777777" w:rsidR="006B6280" w:rsidRPr="00B43586" w:rsidRDefault="006B6280" w:rsidP="006B6280">
      <w:pPr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6B6280" w:rsidRPr="00423BDB" w14:paraId="0254544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B73" w14:textId="77777777" w:rsidR="006B6280" w:rsidRPr="00B43586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B43586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6AA7" w14:textId="77777777" w:rsidR="006B6280" w:rsidRPr="00B43586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254B489E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F7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47B9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56C1D7D8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A904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F390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54331F0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4F1C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D69D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64847661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08CA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FE87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4AFD603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5276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4FEF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598D86E3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D00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A9A3" w14:textId="77777777" w:rsidR="006B6280" w:rsidRPr="000D0B0C" w:rsidRDefault="006B6280" w:rsidP="00B87A3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6B6280" w:rsidRPr="006B6280" w14:paraId="580B234D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A6E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D019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1985E901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211B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E460" w14:textId="77777777" w:rsidR="006B6280" w:rsidRPr="00B43586" w:rsidRDefault="006B6280" w:rsidP="00B87A3D">
            <w:pPr>
              <w:tabs>
                <w:tab w:val="right" w:pos="7027"/>
              </w:tabs>
              <w:rPr>
                <w:rFonts w:cs="Verdana"/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6B6280" w:rsidRPr="00423BDB" w14:paraId="19B17BB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2B2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D82" w14:textId="77777777" w:rsidR="006B6280" w:rsidRPr="00B43586" w:rsidRDefault="006B6280" w:rsidP="00B87A3D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48E3B388" w14:textId="77777777" w:rsidR="006B6280" w:rsidRPr="000D0B0C" w:rsidRDefault="006B6280" w:rsidP="006B6280">
      <w:pPr>
        <w:ind w:left="1418"/>
        <w:rPr>
          <w:rFonts w:cs="Verdana"/>
          <w:color w:val="000000"/>
          <w:lang w:val="nl-NL"/>
        </w:rPr>
      </w:pPr>
    </w:p>
    <w:p w14:paraId="626B4E02" w14:textId="77777777" w:rsidR="006B6280" w:rsidRDefault="006B6280" w:rsidP="006B6280">
      <w:pPr>
        <w:spacing w:after="160" w:line="259" w:lineRule="auto"/>
        <w:rPr>
          <w:rFonts w:cs="Verdana"/>
          <w:b/>
          <w:bCs/>
          <w:color w:val="000000"/>
          <w:lang w:val="nl-NL"/>
        </w:rPr>
      </w:pPr>
      <w:r>
        <w:rPr>
          <w:rFonts w:cs="Verdana"/>
          <w:b/>
          <w:bCs/>
          <w:color w:val="000000"/>
          <w:lang w:val="nl-NL"/>
        </w:rPr>
        <w:br w:type="page"/>
      </w:r>
    </w:p>
    <w:p w14:paraId="499C8841" w14:textId="77777777" w:rsidR="006B6280" w:rsidRPr="000D0B0C" w:rsidRDefault="006B6280" w:rsidP="006B6280">
      <w:pPr>
        <w:rPr>
          <w:rFonts w:cs="Verdana"/>
          <w:b/>
          <w:bCs/>
          <w:color w:val="000000"/>
          <w:lang w:val="nl-NL"/>
        </w:rPr>
      </w:pPr>
      <w:r w:rsidRPr="000D0B0C">
        <w:rPr>
          <w:rFonts w:cs="Verdana"/>
          <w:b/>
          <w:bCs/>
          <w:color w:val="000000"/>
          <w:lang w:val="nl-NL"/>
        </w:rPr>
        <w:lastRenderedPageBreak/>
        <w:t>Onderneming 2</w:t>
      </w:r>
    </w:p>
    <w:p w14:paraId="1524042D" w14:textId="77777777" w:rsidR="006B6280" w:rsidRPr="000D0B0C" w:rsidRDefault="006B6280" w:rsidP="006B628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6B6280" w:rsidRPr="00423BDB" w14:paraId="2BD795A4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EEAB" w14:textId="77777777" w:rsidR="006B6280" w:rsidRPr="00B43586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B43586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D211" w14:textId="77777777" w:rsidR="006B6280" w:rsidRPr="00B43586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6EFDC073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88A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2601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5AC0307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FA42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80D5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6D978D86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0AD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AA20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17C4A9B2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04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A4B7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066D77CC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C164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19B8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67852140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7951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8B6" w14:textId="77777777" w:rsidR="006B6280" w:rsidRPr="000D0B0C" w:rsidRDefault="006B6280" w:rsidP="00B87A3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6B6280" w:rsidRPr="006B6280" w14:paraId="231ACE19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8ADC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085D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1AE52AAB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67BA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31D2" w14:textId="77777777" w:rsidR="006B6280" w:rsidRPr="00B43586" w:rsidRDefault="006B6280" w:rsidP="00B87A3D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6B6280" w:rsidRPr="00423BDB" w14:paraId="7B5A485C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B2D1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EDD1" w14:textId="77777777" w:rsidR="006B6280" w:rsidRPr="00B43586" w:rsidRDefault="006B6280" w:rsidP="00B87A3D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5196DEAB" w14:textId="77777777" w:rsidR="006B6280" w:rsidRPr="000D0B0C" w:rsidRDefault="006B6280" w:rsidP="006B6280">
      <w:pPr>
        <w:rPr>
          <w:rFonts w:cs="Verdana"/>
          <w:b/>
          <w:bCs/>
          <w:color w:val="000000"/>
          <w:lang w:val="nl-NL"/>
        </w:rPr>
      </w:pPr>
      <w:r w:rsidRPr="000D0B0C">
        <w:rPr>
          <w:rFonts w:cs="Verdana"/>
          <w:color w:val="000000"/>
          <w:lang w:val="nl-NL"/>
        </w:rPr>
        <w:br/>
      </w:r>
      <w:r w:rsidRPr="000D0B0C">
        <w:rPr>
          <w:rFonts w:cs="Verdana"/>
          <w:b/>
          <w:bCs/>
          <w:color w:val="000000"/>
          <w:lang w:val="nl-NL"/>
        </w:rPr>
        <w:t>Onderneming 3</w:t>
      </w:r>
    </w:p>
    <w:p w14:paraId="23E919AB" w14:textId="77777777" w:rsidR="006B6280" w:rsidRPr="000D0B0C" w:rsidRDefault="006B6280" w:rsidP="006B628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6B6280" w:rsidRPr="00423BDB" w14:paraId="756ABA5F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7CE7" w14:textId="77777777" w:rsidR="006B6280" w:rsidRPr="00B43586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B43586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8436" w14:textId="77777777" w:rsidR="006B6280" w:rsidRPr="00B43586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5790DA2A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B58A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3FAE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0280BF3B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62EF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5753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3CB4555F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F721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656A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2817A588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A63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FBE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16E324B7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0D27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543A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220CB928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4CAF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A4FF" w14:textId="77777777" w:rsidR="006B6280" w:rsidRPr="000D0B0C" w:rsidRDefault="006B6280" w:rsidP="00B87A3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6B6280" w:rsidRPr="006B6280" w14:paraId="2606A3D7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A5F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C5B" w14:textId="77777777" w:rsidR="006B6280" w:rsidRPr="000D0B0C" w:rsidRDefault="006B6280" w:rsidP="00B87A3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6B6280" w:rsidRPr="00423BDB" w14:paraId="6AD9A5B2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2E5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CB80" w14:textId="77777777" w:rsidR="006B6280" w:rsidRPr="00B43586" w:rsidRDefault="006B6280" w:rsidP="00B87A3D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6B6280" w:rsidRPr="00423BDB" w14:paraId="28094D21" w14:textId="77777777" w:rsidTr="00B87A3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8058" w14:textId="77777777" w:rsidR="006B6280" w:rsidRPr="000D0B0C" w:rsidRDefault="006B6280" w:rsidP="00B87A3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0D0B0C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925A" w14:textId="77777777" w:rsidR="006B6280" w:rsidRPr="00B43586" w:rsidRDefault="006B6280" w:rsidP="00B87A3D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B43586">
              <w:rPr>
                <w:color w:val="000000"/>
                <w:lang w:val="nl-NL"/>
              </w:rPr>
              <w:tab/>
            </w:r>
            <w:r w:rsidRPr="00B43586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07E0BAF1" w14:textId="77777777" w:rsidR="006B6280" w:rsidRPr="000D0B0C" w:rsidRDefault="006B6280" w:rsidP="006B6280">
      <w:pPr>
        <w:rPr>
          <w:rFonts w:cs="Verdana"/>
          <w:b/>
          <w:color w:val="000000"/>
          <w:lang w:val="nl-NL"/>
        </w:rPr>
      </w:pPr>
    </w:p>
    <w:p w14:paraId="53705BC2" w14:textId="77777777" w:rsidR="006B6280" w:rsidRPr="000D0B0C" w:rsidRDefault="006B6280" w:rsidP="006B6280">
      <w:pPr>
        <w:rPr>
          <w:rFonts w:cs="Verdana"/>
          <w:color w:val="000000"/>
          <w:lang w:val="nl-NL"/>
        </w:rPr>
      </w:pPr>
      <w:r w:rsidRPr="000D0B0C">
        <w:rPr>
          <w:rFonts w:cs="Verdana"/>
          <w:color w:val="000000"/>
          <w:lang w:val="nl-NL"/>
        </w:rPr>
        <w:t>Vul de tabel aan indien nodig.</w:t>
      </w:r>
    </w:p>
    <w:bookmarkEnd w:id="6"/>
    <w:p w14:paraId="4F4B3778" w14:textId="77777777" w:rsidR="003F5EB0" w:rsidRPr="006B6280" w:rsidRDefault="003F5EB0" w:rsidP="003F5EB0">
      <w:pPr>
        <w:rPr>
          <w:lang w:val="nl-NL"/>
        </w:rPr>
      </w:pPr>
    </w:p>
    <w:sectPr w:rsidR="003F5EB0" w:rsidRPr="006B6280" w:rsidSect="000B3F94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94958" w14:textId="77777777" w:rsidR="006B6280" w:rsidRDefault="006B6280" w:rsidP="0088501B">
      <w:r>
        <w:separator/>
      </w:r>
    </w:p>
  </w:endnote>
  <w:endnote w:type="continuationSeparator" w:id="0">
    <w:p w14:paraId="2E9316C6" w14:textId="77777777" w:rsidR="006B6280" w:rsidRDefault="006B628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4995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E62B0" w14:textId="36943345" w:rsidR="00AA6AB6" w:rsidRPr="00AA6AB6" w:rsidRDefault="00AA6AB6" w:rsidP="00AA6AB6">
            <w:pPr>
              <w:pStyle w:val="Voettekst"/>
            </w:pPr>
            <w:r>
              <w:t>RWS BEDRIJFSVERTROUWELIJK</w:t>
            </w:r>
            <w:r>
              <w:tab/>
            </w:r>
            <w:r>
              <w:tab/>
            </w:r>
            <w:r w:rsidRPr="00AA6AB6">
              <w:rPr>
                <w:lang w:val="nl-NL"/>
              </w:rPr>
              <w:t xml:space="preserve">Pagina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PAGE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  <w:r w:rsidRPr="00AA6AB6">
              <w:rPr>
                <w:lang w:val="nl-NL"/>
              </w:rPr>
              <w:t xml:space="preserve"> van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NUMPAGES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09257E" w14:textId="77777777" w:rsidR="00AA6AB6" w:rsidRDefault="00AA6A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A4661" w14:textId="77777777" w:rsidR="006B6280" w:rsidRDefault="006B6280" w:rsidP="0088501B">
      <w:r>
        <w:separator/>
      </w:r>
    </w:p>
  </w:footnote>
  <w:footnote w:type="continuationSeparator" w:id="0">
    <w:p w14:paraId="65CFC433" w14:textId="77777777" w:rsidR="006B6280" w:rsidRDefault="006B628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80F5" w14:textId="320E9AFB" w:rsidR="00E456EE" w:rsidRPr="006B6280" w:rsidRDefault="006B6280">
    <w:pPr>
      <w:pStyle w:val="Koptekst"/>
      <w:rPr>
        <w:lang w:val="nl-NL"/>
      </w:rPr>
    </w:pPr>
    <w:r w:rsidRPr="006B6280">
      <w:rPr>
        <w:lang w:val="nl-NL"/>
      </w:rPr>
      <w:t xml:space="preserve">BIJLAGE A </w:t>
    </w:r>
    <w:r>
      <w:rPr>
        <w:lang w:val="nl-NL"/>
      </w:rPr>
      <w:t xml:space="preserve">- </w:t>
    </w:r>
    <w:r w:rsidRPr="006B6280">
      <w:rPr>
        <w:lang w:val="nl-NL"/>
      </w:rPr>
      <w:t>Aanbestedingsleidraad | Zaaknummer: 31196743 | 14 januari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1701"/>
        </w:tabs>
        <w:ind w:left="1701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701"/>
        </w:tabs>
        <w:ind w:left="1701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1701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722631894">
    <w:abstractNumId w:val="9"/>
  </w:num>
  <w:num w:numId="2" w16cid:durableId="1104808233">
    <w:abstractNumId w:val="11"/>
  </w:num>
  <w:num w:numId="3" w16cid:durableId="1547719474">
    <w:abstractNumId w:val="29"/>
  </w:num>
  <w:num w:numId="4" w16cid:durableId="147600382">
    <w:abstractNumId w:val="10"/>
  </w:num>
  <w:num w:numId="5" w16cid:durableId="1725710494">
    <w:abstractNumId w:val="17"/>
  </w:num>
  <w:num w:numId="6" w16cid:durableId="472911276">
    <w:abstractNumId w:val="20"/>
  </w:num>
  <w:num w:numId="7" w16cid:durableId="1279753985">
    <w:abstractNumId w:val="2"/>
  </w:num>
  <w:num w:numId="8" w16cid:durableId="1232693978">
    <w:abstractNumId w:val="1"/>
  </w:num>
  <w:num w:numId="9" w16cid:durableId="1342396414">
    <w:abstractNumId w:val="0"/>
  </w:num>
  <w:num w:numId="10" w16cid:durableId="1390376119">
    <w:abstractNumId w:val="7"/>
  </w:num>
  <w:num w:numId="11" w16cid:durableId="1558542199">
    <w:abstractNumId w:val="5"/>
  </w:num>
  <w:num w:numId="12" w16cid:durableId="1410351158">
    <w:abstractNumId w:val="5"/>
  </w:num>
  <w:num w:numId="13" w16cid:durableId="431316619">
    <w:abstractNumId w:val="30"/>
  </w:num>
  <w:num w:numId="14" w16cid:durableId="593054738">
    <w:abstractNumId w:val="3"/>
  </w:num>
  <w:num w:numId="15" w16cid:durableId="621573907">
    <w:abstractNumId w:val="18"/>
  </w:num>
  <w:num w:numId="16" w16cid:durableId="1169715020">
    <w:abstractNumId w:val="24"/>
  </w:num>
  <w:num w:numId="17" w16cid:durableId="1242174466">
    <w:abstractNumId w:val="8"/>
  </w:num>
  <w:num w:numId="18" w16cid:durableId="2023894816">
    <w:abstractNumId w:val="21"/>
  </w:num>
  <w:num w:numId="19" w16cid:durableId="1993095941">
    <w:abstractNumId w:val="31"/>
  </w:num>
  <w:num w:numId="20" w16cid:durableId="189880844">
    <w:abstractNumId w:val="12"/>
  </w:num>
  <w:num w:numId="21" w16cid:durableId="1679113861">
    <w:abstractNumId w:val="23"/>
  </w:num>
  <w:num w:numId="22" w16cid:durableId="2099011933">
    <w:abstractNumId w:val="26"/>
  </w:num>
  <w:num w:numId="23" w16cid:durableId="45567747">
    <w:abstractNumId w:val="19"/>
  </w:num>
  <w:num w:numId="24" w16cid:durableId="2111076013">
    <w:abstractNumId w:val="28"/>
  </w:num>
  <w:num w:numId="25" w16cid:durableId="680545831">
    <w:abstractNumId w:val="27"/>
  </w:num>
  <w:num w:numId="26" w16cid:durableId="1364400786">
    <w:abstractNumId w:val="6"/>
  </w:num>
  <w:num w:numId="27" w16cid:durableId="529685699">
    <w:abstractNumId w:val="16"/>
  </w:num>
  <w:num w:numId="28" w16cid:durableId="1184443478">
    <w:abstractNumId w:val="22"/>
  </w:num>
  <w:num w:numId="29" w16cid:durableId="1378359336">
    <w:abstractNumId w:val="4"/>
  </w:num>
  <w:num w:numId="30" w16cid:durableId="2137982752">
    <w:abstractNumId w:val="13"/>
  </w:num>
  <w:num w:numId="31" w16cid:durableId="1445883034">
    <w:abstractNumId w:val="25"/>
  </w:num>
  <w:num w:numId="32" w16cid:durableId="114251557">
    <w:abstractNumId w:val="15"/>
  </w:num>
  <w:num w:numId="33" w16cid:durableId="7835023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80"/>
    <w:rsid w:val="00043163"/>
    <w:rsid w:val="00056D70"/>
    <w:rsid w:val="000B3F94"/>
    <w:rsid w:val="000E1F3B"/>
    <w:rsid w:val="000F0316"/>
    <w:rsid w:val="001340A3"/>
    <w:rsid w:val="00173156"/>
    <w:rsid w:val="00196520"/>
    <w:rsid w:val="001A6D09"/>
    <w:rsid w:val="001A76F8"/>
    <w:rsid w:val="001C23D6"/>
    <w:rsid w:val="001D6F03"/>
    <w:rsid w:val="00246819"/>
    <w:rsid w:val="002A6578"/>
    <w:rsid w:val="002B1092"/>
    <w:rsid w:val="002C064E"/>
    <w:rsid w:val="002E0FD2"/>
    <w:rsid w:val="00356563"/>
    <w:rsid w:val="0038549E"/>
    <w:rsid w:val="003C4BF2"/>
    <w:rsid w:val="003D51FB"/>
    <w:rsid w:val="003F5EB0"/>
    <w:rsid w:val="003F6EDB"/>
    <w:rsid w:val="0040142D"/>
    <w:rsid w:val="004027F4"/>
    <w:rsid w:val="0040571B"/>
    <w:rsid w:val="00450447"/>
    <w:rsid w:val="00454704"/>
    <w:rsid w:val="00490D9E"/>
    <w:rsid w:val="004B0EA1"/>
    <w:rsid w:val="004D766D"/>
    <w:rsid w:val="004E30A9"/>
    <w:rsid w:val="00532839"/>
    <w:rsid w:val="00545306"/>
    <w:rsid w:val="00567F4D"/>
    <w:rsid w:val="005A4FBE"/>
    <w:rsid w:val="005D2CF1"/>
    <w:rsid w:val="005E046F"/>
    <w:rsid w:val="006006F5"/>
    <w:rsid w:val="0063611D"/>
    <w:rsid w:val="00650A9B"/>
    <w:rsid w:val="006B6280"/>
    <w:rsid w:val="006D2E66"/>
    <w:rsid w:val="006F42D7"/>
    <w:rsid w:val="007435A7"/>
    <w:rsid w:val="00786AFD"/>
    <w:rsid w:val="007F4AEA"/>
    <w:rsid w:val="0081035C"/>
    <w:rsid w:val="0088386A"/>
    <w:rsid w:val="0088501B"/>
    <w:rsid w:val="00886751"/>
    <w:rsid w:val="008D2753"/>
    <w:rsid w:val="008E3581"/>
    <w:rsid w:val="009017C6"/>
    <w:rsid w:val="00905289"/>
    <w:rsid w:val="009178FC"/>
    <w:rsid w:val="009C5CF5"/>
    <w:rsid w:val="00A0382B"/>
    <w:rsid w:val="00A32591"/>
    <w:rsid w:val="00A32CED"/>
    <w:rsid w:val="00A66697"/>
    <w:rsid w:val="00A6689E"/>
    <w:rsid w:val="00A77ABF"/>
    <w:rsid w:val="00A863E9"/>
    <w:rsid w:val="00AA6AB6"/>
    <w:rsid w:val="00B022C4"/>
    <w:rsid w:val="00B559E9"/>
    <w:rsid w:val="00B61712"/>
    <w:rsid w:val="00B72222"/>
    <w:rsid w:val="00B80650"/>
    <w:rsid w:val="00BA3DAA"/>
    <w:rsid w:val="00BB6DAF"/>
    <w:rsid w:val="00C36FAA"/>
    <w:rsid w:val="00C71133"/>
    <w:rsid w:val="00CA55CC"/>
    <w:rsid w:val="00CB3317"/>
    <w:rsid w:val="00D13BD2"/>
    <w:rsid w:val="00DA3555"/>
    <w:rsid w:val="00DD7648"/>
    <w:rsid w:val="00E00F4F"/>
    <w:rsid w:val="00E456EE"/>
    <w:rsid w:val="00E46A24"/>
    <w:rsid w:val="00ED7AB9"/>
    <w:rsid w:val="00EE5BBE"/>
    <w:rsid w:val="00F65492"/>
    <w:rsid w:val="00FB0705"/>
    <w:rsid w:val="00FC5EA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B559"/>
  <w15:chartTrackingRefBased/>
  <w15:docId w15:val="{A49D6BBC-B645-498A-9917-2834325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B628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6B628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6B628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B628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B628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B628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6B628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6B628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6B6280"/>
    <w:rPr>
      <w:rFonts w:ascii="Verdana" w:eastAsia="Times New Roman" w:hAnsi="Verdana" w:cs="Lohit Hindi"/>
      <w:lang w:val="en-US"/>
    </w:rPr>
  </w:style>
  <w:style w:type="character" w:styleId="Hyperlink">
    <w:name w:val="Hyperlink"/>
    <w:basedOn w:val="Standaardalinea-lettertype"/>
    <w:uiPriority w:val="99"/>
    <w:unhideWhenUsed/>
    <w:rsid w:val="00AA6AB6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A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nbestedingsteam-gww@rws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Reitsema-van den Berg, Nicolet (RWS GPO)</dc:creator>
  <cp:keywords/>
  <dc:description/>
  <cp:lastModifiedBy>Reitsema-van den Berg, Nicolet (RWS GPO)</cp:lastModifiedBy>
  <cp:revision>2</cp:revision>
  <dcterms:created xsi:type="dcterms:W3CDTF">2024-12-20T09:43:00Z</dcterms:created>
  <dcterms:modified xsi:type="dcterms:W3CDTF">2024-12-20T09:43:00Z</dcterms:modified>
</cp:coreProperties>
</file>