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D5897" w14:textId="77777777" w:rsidR="004E5D43" w:rsidRPr="004E5D43" w:rsidRDefault="004E5D43" w:rsidP="004E5D43">
      <w:pPr>
        <w:pageBreakBefore/>
        <w:tabs>
          <w:tab w:val="num" w:pos="0"/>
        </w:tabs>
        <w:spacing w:after="660" w:line="300" w:lineRule="atLeast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13126489"/>
      <w:bookmarkStart w:id="1" w:name="_Toc99453247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C6192A">
        <w:rPr>
          <w:rFonts w:ascii="Verdana" w:eastAsia="DejaVu Sans" w:hAnsi="Verdana" w:cs="Times New Roman"/>
          <w:sz w:val="24"/>
          <w:lang w:eastAsia="nl-NL"/>
        </w:rPr>
        <w:t>C</w:t>
      </w:r>
      <w:r>
        <w:rPr>
          <w:rFonts w:ascii="Verdana" w:eastAsia="DejaVu Sans" w:hAnsi="Verdana" w:cs="Times New Roman"/>
          <w:sz w:val="24"/>
          <w:lang w:eastAsia="nl-NL"/>
        </w:rPr>
        <w:t xml:space="preserve">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>
        <w:rPr>
          <w:rFonts w:ascii="Verdana" w:eastAsia="DejaVu Sans" w:hAnsi="Verdana" w:cs="Times New Roman"/>
          <w:sz w:val="24"/>
          <w:lang w:eastAsia="nl-NL"/>
        </w:rPr>
        <w:tab/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4E5D43">
        <w:rPr>
          <w:rFonts w:ascii="Verdana" w:eastAsia="DejaVu Sans" w:hAnsi="Verdana" w:cs="Times New Roman"/>
          <w:sz w:val="24"/>
          <w:lang w:eastAsia="nl-NL"/>
        </w:rPr>
        <w:t>Aanmeldingsformulier</w:t>
      </w:r>
      <w:bookmarkEnd w:id="0"/>
      <w:bookmarkEnd w:id="1"/>
    </w:p>
    <w:p w14:paraId="6E2C625C" w14:textId="77777777"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&amp;W Syntax (Adobe)"/>
          <w:spacing w:val="4"/>
          <w:lang w:eastAsia="nl-NL"/>
        </w:rPr>
      </w:pPr>
      <w:bookmarkStart w:id="2" w:name="bwBijlageA_NO_tekst1"/>
      <w:r w:rsidRPr="004E5D43">
        <w:rPr>
          <w:rFonts w:ascii="Verdana" w:eastAsia="DejaVu Sans" w:hAnsi="Verdana" w:cs="V&amp;W Syntax (Adobe)"/>
          <w:spacing w:val="4"/>
          <w:lang w:eastAsia="nl-NL"/>
        </w:rPr>
        <w:t xml:space="preserve">Let op: Inschrijver dient </w:t>
      </w:r>
      <w:r w:rsidRPr="004E5D43">
        <w:rPr>
          <w:rFonts w:ascii="Verdana" w:eastAsia="DejaVu Sans" w:hAnsi="Verdana" w:cs="V&amp;W Syntax (Adobe)"/>
          <w:spacing w:val="4"/>
          <w:u w:val="single"/>
          <w:lang w:eastAsia="nl-NL"/>
        </w:rPr>
        <w:t>per perceel een aanmeldingsformulier</w:t>
      </w:r>
      <w:r w:rsidRPr="004E5D43">
        <w:rPr>
          <w:rFonts w:ascii="Verdana" w:eastAsia="DejaVu Sans" w:hAnsi="Verdana" w:cs="V&amp;W Syntax (Adobe)"/>
          <w:spacing w:val="4"/>
          <w:lang w:eastAsia="nl-NL"/>
        </w:rPr>
        <w:t xml:space="preserve"> in te vullen en bij de inschrijving te voegen.</w:t>
      </w:r>
    </w:p>
    <w:p w14:paraId="37C64488" w14:textId="77777777"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&amp;W Syntax (Adobe)"/>
          <w:spacing w:val="4"/>
          <w:lang w:eastAsia="nl-NL"/>
        </w:rPr>
      </w:pPr>
    </w:p>
    <w:bookmarkEnd w:id="2"/>
    <w:p w14:paraId="4C3FD877" w14:textId="3027CDF4"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&amp;W Syntax (Adobe)"/>
          <w:spacing w:val="4"/>
          <w:lang w:eastAsia="nl-NL"/>
        </w:rPr>
      </w:pPr>
      <w:r w:rsidRPr="004E5D43">
        <w:rPr>
          <w:rFonts w:ascii="Verdana" w:eastAsia="DejaVu Sans" w:hAnsi="Verdana" w:cs="V&amp;W Syntax (Adobe)"/>
          <w:spacing w:val="4"/>
          <w:lang w:eastAsia="nl-NL"/>
        </w:rPr>
        <w:t xml:space="preserve">Ter zake van de selectie voor de aanbesteding volgens de </w:t>
      </w:r>
      <w:bookmarkStart w:id="3" w:name="bwNietOpenbareProcedure2"/>
      <w:r w:rsidRPr="004E5D43">
        <w:rPr>
          <w:rFonts w:ascii="Verdana" w:eastAsia="DejaVu Sans" w:hAnsi="Verdana" w:cs="V&amp;W Syntax (Adobe)"/>
          <w:color w:val="000000"/>
          <w:spacing w:val="4"/>
          <w:lang w:eastAsia="nl-NL"/>
        </w:rPr>
        <w:t xml:space="preserve">openbare </w:t>
      </w:r>
      <w:r w:rsidRPr="004E5D43">
        <w:rPr>
          <w:rFonts w:ascii="Verdana" w:eastAsia="DejaVu Sans" w:hAnsi="Verdana" w:cs="V&amp;W Syntax (Adobe)"/>
          <w:spacing w:val="4"/>
          <w:lang w:eastAsia="nl-NL"/>
        </w:rPr>
        <w:t>procedure</w:t>
      </w:r>
      <w:bookmarkEnd w:id="3"/>
      <w:r w:rsidRPr="004E5D43">
        <w:rPr>
          <w:rFonts w:ascii="Verdana" w:eastAsia="DejaVu Sans" w:hAnsi="Verdana" w:cs="V&amp;W Syntax (Adobe)"/>
          <w:spacing w:val="4"/>
          <w:lang w:eastAsia="nl-NL"/>
        </w:rPr>
        <w:t xml:space="preserve">, zoals omschreven in hoofdstuk </w:t>
      </w:r>
      <w:bookmarkStart w:id="4" w:name="bwVerwijzingHoofdstuk3"/>
      <w:r w:rsidRPr="004E5D43">
        <w:rPr>
          <w:rFonts w:ascii="Verdana" w:eastAsia="DejaVu Sans" w:hAnsi="Verdana" w:cs="V&amp;W Syntax (Adobe)"/>
          <w:color w:val="000000"/>
          <w:spacing w:val="4"/>
          <w:lang w:eastAsia="nl-NL"/>
        </w:rPr>
        <w:t>3</w:t>
      </w:r>
      <w:bookmarkStart w:id="5" w:name="bwVerwijzingHoofdstuk4"/>
      <w:bookmarkEnd w:id="4"/>
      <w:r w:rsidRPr="004E5D43">
        <w:rPr>
          <w:rFonts w:ascii="Verdana" w:eastAsia="DejaVu Sans" w:hAnsi="Verdana" w:cs="V&amp;W Syntax (Adobe)"/>
          <w:color w:val="000000"/>
          <w:spacing w:val="4"/>
          <w:lang w:eastAsia="nl-NL"/>
        </w:rPr>
        <w:t xml:space="preserve"> </w:t>
      </w:r>
      <w:bookmarkEnd w:id="5"/>
      <w:r w:rsidRPr="004E5D43">
        <w:rPr>
          <w:rFonts w:ascii="Verdana" w:eastAsia="DejaVu Sans" w:hAnsi="Verdana" w:cs="V&amp;W Syntax (Adobe)"/>
          <w:spacing w:val="4"/>
          <w:lang w:eastAsia="nl-NL"/>
        </w:rPr>
        <w:t xml:space="preserve">van het </w:t>
      </w:r>
      <w:proofErr w:type="spellStart"/>
      <w:r w:rsidRPr="004E5D43">
        <w:rPr>
          <w:rFonts w:ascii="Verdana" w:eastAsia="DejaVu Sans" w:hAnsi="Verdana" w:cs="V&amp;W Syntax (Adobe)"/>
          <w:spacing w:val="4"/>
          <w:lang w:eastAsia="nl-NL"/>
        </w:rPr>
        <w:t>ARW</w:t>
      </w:r>
      <w:proofErr w:type="spellEnd"/>
      <w:r w:rsidRPr="004E5D43">
        <w:rPr>
          <w:rFonts w:ascii="Verdana" w:eastAsia="DejaVu Sans" w:hAnsi="Verdana" w:cs="V&amp;W Syntax (Adobe)"/>
          <w:spacing w:val="4"/>
          <w:lang w:eastAsia="nl-NL"/>
        </w:rPr>
        <w:t xml:space="preserve"> </w:t>
      </w:r>
      <w:r w:rsidRPr="003E35C6">
        <w:rPr>
          <w:rFonts w:ascii="Verdana" w:eastAsia="DejaVu Sans" w:hAnsi="Verdana" w:cs="V&amp;W Syntax (Adobe)"/>
          <w:spacing w:val="4"/>
          <w:lang w:eastAsia="nl-NL"/>
        </w:rPr>
        <w:t>2016, van de</w:t>
      </w:r>
      <w:r w:rsidR="00F76BBE">
        <w:rPr>
          <w:rFonts w:ascii="Verdana" w:eastAsia="DejaVu Sans" w:hAnsi="Verdana" w:cs="V&amp;W Syntax (Adobe)"/>
          <w:spacing w:val="4"/>
          <w:lang w:eastAsia="nl-NL"/>
        </w:rPr>
        <w:t xml:space="preserve"> “</w:t>
      </w:r>
      <w:r w:rsidR="00F76BBE" w:rsidRPr="00F76BBE">
        <w:rPr>
          <w:rFonts w:ascii="Verdana" w:eastAsia="DejaVu Sans" w:hAnsi="Verdana" w:cs="Times New Roman"/>
          <w:szCs w:val="24"/>
          <w:lang w:eastAsia="nl-NL"/>
        </w:rPr>
        <w:t>Samenwerking Strategische Modelvernieuwing Personenvervoer” (</w:t>
      </w:r>
      <w:proofErr w:type="spellStart"/>
      <w:r w:rsidR="00F76BBE" w:rsidRPr="00F76BBE">
        <w:rPr>
          <w:rFonts w:ascii="Verdana" w:eastAsia="DejaVu Sans" w:hAnsi="Verdana" w:cs="Times New Roman"/>
          <w:szCs w:val="24"/>
          <w:lang w:eastAsia="nl-NL"/>
        </w:rPr>
        <w:t>SMP</w:t>
      </w:r>
      <w:proofErr w:type="spellEnd"/>
      <w:r w:rsidR="00F76BBE" w:rsidRPr="00F76BBE">
        <w:rPr>
          <w:rFonts w:ascii="Verdana" w:eastAsia="DejaVu Sans" w:hAnsi="Verdana" w:cs="Times New Roman"/>
          <w:szCs w:val="24"/>
          <w:lang w:eastAsia="nl-NL"/>
        </w:rPr>
        <w:t>)</w:t>
      </w:r>
      <w:r w:rsidR="003E35C6" w:rsidRPr="00F76BBE">
        <w:rPr>
          <w:rFonts w:ascii="Verdana" w:eastAsia="DejaVu Sans" w:hAnsi="Verdana" w:cs="V&amp;W Syntax (Adobe)"/>
          <w:spacing w:val="4"/>
          <w:lang w:eastAsia="nl-NL"/>
        </w:rPr>
        <w:t xml:space="preserve">, </w:t>
      </w:r>
      <w:r w:rsidRPr="00F76BBE">
        <w:rPr>
          <w:rFonts w:ascii="Verdana" w:eastAsia="DejaVu Sans" w:hAnsi="Verdana" w:cs="V&amp;W Syntax (Adobe)"/>
          <w:spacing w:val="4"/>
          <w:lang w:eastAsia="nl-NL"/>
        </w:rPr>
        <w:t>met zaaknummer 31</w:t>
      </w:r>
      <w:r w:rsidR="00F76BBE">
        <w:rPr>
          <w:rFonts w:ascii="Verdana" w:eastAsia="DejaVu Sans" w:hAnsi="Verdana" w:cs="V&amp;W Syntax (Adobe)"/>
          <w:spacing w:val="4"/>
          <w:lang w:eastAsia="nl-NL"/>
        </w:rPr>
        <w:t>204934</w:t>
      </w:r>
      <w:r w:rsidRPr="003E35C6">
        <w:rPr>
          <w:rFonts w:ascii="Verdana" w:eastAsia="DejaVu Sans" w:hAnsi="Verdana" w:cs="V&amp;W Syntax (Adobe)"/>
          <w:spacing w:val="4"/>
          <w:lang w:eastAsia="nl-NL"/>
        </w:rPr>
        <w:t>, betreffende</w:t>
      </w:r>
      <w:r w:rsidRPr="004E5D43">
        <w:rPr>
          <w:rFonts w:ascii="Verdana" w:eastAsia="DejaVu Sans" w:hAnsi="Verdana" w:cs="V&amp;W Syntax (Adobe)"/>
          <w:spacing w:val="4"/>
          <w:lang w:eastAsia="nl-NL"/>
        </w:rPr>
        <w:t>:</w:t>
      </w:r>
    </w:p>
    <w:p w14:paraId="48603CE0" w14:textId="77777777"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&amp;W Syntax (Adobe)"/>
          <w:spacing w:val="4"/>
          <w:lang w:eastAsia="nl-NL"/>
        </w:rPr>
      </w:pPr>
    </w:p>
    <w:p w14:paraId="2F0C2994" w14:textId="77777777"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&amp;W Syntax (Adobe)"/>
          <w:spacing w:val="4"/>
          <w:lang w:eastAsia="nl-NL"/>
        </w:rPr>
      </w:pPr>
      <w:r w:rsidRPr="004E5D43">
        <w:rPr>
          <w:rFonts w:ascii="Verdana" w:eastAsia="DejaVu Sans" w:hAnsi="Verdana" w:cs="V&amp;W Syntax (Adobe)"/>
          <w:b/>
          <w:spacing w:val="4"/>
          <w:lang w:eastAsia="nl-NL"/>
        </w:rPr>
        <w:t>Perceel</w:t>
      </w:r>
      <w:r w:rsidRPr="004E5D43">
        <w:rPr>
          <w:rFonts w:ascii="Verdana" w:eastAsia="DejaVu Sans" w:hAnsi="Verdana" w:cs="V&amp;W Syntax (Adobe)"/>
          <w:spacing w:val="4"/>
          <w:lang w:eastAsia="nl-NL"/>
        </w:rPr>
        <w:t xml:space="preserve"> </w:t>
      </w:r>
      <w:r w:rsidRPr="004E5D43">
        <w:rPr>
          <w:rFonts w:ascii="Verdana" w:eastAsia="DejaVu Sans" w:hAnsi="Verdana" w:cs="Times New Roman"/>
          <w:szCs w:val="24"/>
          <w:lang w:eastAsia="nl-NL"/>
        </w:rPr>
        <w:t>&lt;</w:t>
      </w:r>
      <w:r w:rsidRPr="004E5D43">
        <w:rPr>
          <w:rFonts w:ascii="Verdana" w:eastAsia="DejaVu Sans" w:hAnsi="Verdana" w:cs="Times New Roman"/>
          <w:szCs w:val="24"/>
          <w:highlight w:val="lightGray"/>
          <w:lang w:eastAsia="nl-NL"/>
        </w:rPr>
        <w:t>invullen</w:t>
      </w:r>
      <w:r w:rsidRPr="004E5D43">
        <w:rPr>
          <w:rFonts w:ascii="Verdana" w:eastAsia="DejaVu Sans" w:hAnsi="Verdana" w:cs="Times New Roman"/>
          <w:szCs w:val="24"/>
          <w:lang w:eastAsia="nl-NL"/>
        </w:rPr>
        <w:t>&gt;</w:t>
      </w:r>
    </w:p>
    <w:p w14:paraId="00A3E232" w14:textId="77777777"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erdana"/>
          <w:spacing w:val="4"/>
          <w:highlight w:val="green"/>
          <w:lang w:eastAsia="nl-NL"/>
        </w:rPr>
      </w:pPr>
    </w:p>
    <w:p w14:paraId="2A2939F5" w14:textId="77777777" w:rsidR="004E5D43" w:rsidRPr="004E5D43" w:rsidRDefault="004E5D43" w:rsidP="004E5D43">
      <w:pPr>
        <w:numPr>
          <w:ilvl w:val="0"/>
          <w:numId w:val="32"/>
        </w:numPr>
        <w:tabs>
          <w:tab w:val="left" w:pos="360"/>
        </w:tabs>
        <w:spacing w:line="260" w:lineRule="atLeast"/>
        <w:rPr>
          <w:rFonts w:ascii="Verdana" w:eastAsia="DejaVu Sans" w:hAnsi="Verdana" w:cs="Verdana"/>
          <w:b/>
          <w:bCs/>
          <w:spacing w:val="4"/>
          <w:lang w:eastAsia="nl-NL"/>
        </w:rPr>
      </w:pPr>
      <w:r w:rsidRPr="004E5D43">
        <w:rPr>
          <w:rFonts w:ascii="Verdana" w:eastAsia="DejaVu Sans" w:hAnsi="Verdana" w:cs="Verdana"/>
          <w:b/>
          <w:bCs/>
          <w:spacing w:val="4"/>
          <w:lang w:eastAsia="nl-NL"/>
        </w:rPr>
        <w:t>Gegevens aanbesteder:</w:t>
      </w:r>
    </w:p>
    <w:p w14:paraId="0AA142C7" w14:textId="77777777" w:rsidR="004E5D43" w:rsidRPr="004E5D43" w:rsidRDefault="006F3252" w:rsidP="004E5D43">
      <w:pPr>
        <w:tabs>
          <w:tab w:val="left" w:pos="360"/>
        </w:tabs>
        <w:spacing w:line="260" w:lineRule="atLeast"/>
        <w:rPr>
          <w:rFonts w:ascii="Verdana" w:eastAsia="DejaVu Sans" w:hAnsi="Verdana" w:cs="Verdana"/>
          <w:spacing w:val="4"/>
          <w:lang w:eastAsia="nl-NL"/>
        </w:rPr>
      </w:pPr>
      <w:r>
        <w:rPr>
          <w:rFonts w:ascii="Verdana" w:eastAsia="DejaVu Sans" w:hAnsi="Verdana" w:cs="Times New Roman"/>
          <w:lang w:eastAsia="nl-NL"/>
        </w:rPr>
        <w:t xml:space="preserve">Rijkswaterstaat </w:t>
      </w:r>
      <w:r w:rsidR="004E5D43" w:rsidRPr="004E5D43">
        <w:rPr>
          <w:rFonts w:ascii="Verdana" w:eastAsia="DejaVu Sans" w:hAnsi="Verdana" w:cs="Times New Roman"/>
          <w:lang w:eastAsia="nl-NL"/>
        </w:rPr>
        <w:t xml:space="preserve">Water, Verkeer en Leefomgeving </w:t>
      </w:r>
    </w:p>
    <w:p w14:paraId="678B71F1" w14:textId="77777777"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erdana"/>
          <w:spacing w:val="4"/>
          <w:lang w:eastAsia="nl-NL"/>
        </w:rPr>
      </w:pPr>
    </w:p>
    <w:p w14:paraId="6B9F2219" w14:textId="77777777" w:rsidR="004E5D43" w:rsidRPr="004E5D43" w:rsidRDefault="004E5D43" w:rsidP="004E5D43">
      <w:pPr>
        <w:numPr>
          <w:ilvl w:val="0"/>
          <w:numId w:val="32"/>
        </w:numPr>
        <w:tabs>
          <w:tab w:val="left" w:pos="360"/>
        </w:tabs>
        <w:spacing w:line="260" w:lineRule="atLeast"/>
        <w:ind w:left="360"/>
        <w:rPr>
          <w:rFonts w:ascii="Verdana" w:eastAsia="DejaVu Sans" w:hAnsi="Verdana" w:cs="Verdana"/>
          <w:spacing w:val="4"/>
          <w:lang w:eastAsia="nl-NL"/>
        </w:rPr>
      </w:pPr>
      <w:r w:rsidRPr="004E5D43">
        <w:rPr>
          <w:rFonts w:ascii="Verdana" w:eastAsia="DejaVu Sans" w:hAnsi="Verdana" w:cs="Verdana"/>
          <w:b/>
          <w:bCs/>
          <w:spacing w:val="4"/>
          <w:lang w:eastAsia="nl-NL"/>
        </w:rPr>
        <w:t xml:space="preserve">Gegevens gegadigde: </w:t>
      </w:r>
      <w:r w:rsidRPr="004E5D43">
        <w:rPr>
          <w:rFonts w:ascii="Verdana" w:eastAsia="DejaVu Sans" w:hAnsi="Verdana" w:cs="Verdana"/>
          <w:bCs/>
          <w:spacing w:val="4"/>
          <w:lang w:eastAsia="nl-NL"/>
        </w:rPr>
        <w:t>(in te vullen door de gegadigde, niet zijnde een combinatie)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4E5D43" w:rsidRPr="004E5D43" w14:paraId="1EB17502" w14:textId="77777777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FEAF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651A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14:paraId="575031CD" w14:textId="77777777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8A0C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AA4D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14:paraId="226A991B" w14:textId="77777777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598B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FBB1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bCs/>
                <w:iCs/>
                <w:spacing w:val="4"/>
                <w:lang w:eastAsia="nl-NL"/>
              </w:rPr>
            </w:pPr>
          </w:p>
        </w:tc>
      </w:tr>
      <w:tr w:rsidR="004E5D43" w:rsidRPr="004E5D43" w14:paraId="2367D26C" w14:textId="77777777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788C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8799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14:paraId="229CB7B6" w14:textId="77777777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4AE8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7FAB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14:paraId="5E0A54F1" w14:textId="77777777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8CDE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12FD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14:paraId="0AFCD3D2" w14:textId="77777777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8402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0E20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14:paraId="4688AED3" w14:textId="77777777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CBE0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06C6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bCs/>
                <w:iCs/>
                <w:spacing w:val="4"/>
                <w:lang w:eastAsia="nl-NL"/>
              </w:rPr>
            </w:pPr>
          </w:p>
        </w:tc>
      </w:tr>
      <w:tr w:rsidR="004E5D43" w:rsidRPr="004E5D43" w14:paraId="10FCF912" w14:textId="77777777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A6C7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D6C4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14:paraId="473C1C4A" w14:textId="77777777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CF2D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CE90" w14:textId="77777777" w:rsidR="004E5D43" w:rsidRPr="004E5D43" w:rsidRDefault="004E5D43" w:rsidP="004E5D43">
            <w:pPr>
              <w:tabs>
                <w:tab w:val="right" w:pos="5839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ab/>
              <w:t>(8 cijfers)</w:t>
            </w:r>
          </w:p>
        </w:tc>
      </w:tr>
      <w:tr w:rsidR="004E5D43" w:rsidRPr="004E5D43" w14:paraId="75275C7D" w14:textId="77777777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22A4" w14:textId="77777777"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CCAA" w14:textId="77777777" w:rsidR="004E5D43" w:rsidRPr="004E5D43" w:rsidRDefault="004E5D43" w:rsidP="004E5D43">
            <w:pPr>
              <w:tabs>
                <w:tab w:val="right" w:pos="5839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ab/>
              <w:t>(12 cijfers)</w:t>
            </w:r>
          </w:p>
        </w:tc>
      </w:tr>
    </w:tbl>
    <w:p w14:paraId="0214133C" w14:textId="77777777"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erdana"/>
          <w:spacing w:val="4"/>
          <w:lang w:eastAsia="nl-NL"/>
        </w:rPr>
      </w:pPr>
    </w:p>
    <w:p w14:paraId="5732A6F5" w14:textId="77777777" w:rsidR="004E5D43" w:rsidRPr="004E5D43" w:rsidRDefault="004E5D43" w:rsidP="004E5D43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4E5D43">
        <w:rPr>
          <w:rFonts w:ascii="Verdana" w:eastAsia="DejaVu Sans" w:hAnsi="Verdana" w:cs="Times New Roman"/>
          <w:lang w:eastAsia="nl-NL"/>
        </w:rPr>
        <w:t>De inschrijver verklaart deze inschrijving te doen overeenkomstig de bepalingen van het Aanbestedingsreglement Werken 2016 en met inachtneming van de bepalingen en de gegevens zoals deze zijn omschreven in de aanbestedingsstukken.</w:t>
      </w:r>
    </w:p>
    <w:p w14:paraId="4D3BEDC1" w14:textId="77777777" w:rsidR="004E5D43" w:rsidRPr="004E5D43" w:rsidRDefault="004E5D43" w:rsidP="004E5D43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0F1CF369" w14:textId="77777777" w:rsidR="004E5D43" w:rsidRPr="004E5D43" w:rsidRDefault="004E5D43" w:rsidP="004E5D43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4E5D43">
        <w:rPr>
          <w:rFonts w:ascii="Verdana" w:eastAsia="DejaVu Sans" w:hAnsi="Verdana" w:cs="Times New Roman"/>
          <w:lang w:eastAsia="nl-NL"/>
        </w:rPr>
        <w:t>De inschrijver verklaart dat hij kennis heeft genomen van alle documenten</w:t>
      </w:r>
      <w:r w:rsidR="006F3252">
        <w:rPr>
          <w:rFonts w:ascii="Verdana" w:eastAsia="DejaVu Sans" w:hAnsi="Verdana" w:cs="Times New Roman"/>
          <w:lang w:eastAsia="nl-NL"/>
        </w:rPr>
        <w:t>,</w:t>
      </w:r>
      <w:r w:rsidRPr="004E5D43">
        <w:rPr>
          <w:rFonts w:ascii="Verdana" w:eastAsia="DejaVu Sans" w:hAnsi="Verdana" w:cs="Times New Roman"/>
          <w:lang w:eastAsia="nl-NL"/>
        </w:rPr>
        <w:t xml:space="preserve"> die bij de inschrijving in TenderNed zijn ingediend en dat de in te dienen documenten tezamen met het aanmeldingsformulier de inschrijving vormen en naar waarheid zijn ingevuld.</w:t>
      </w:r>
    </w:p>
    <w:p w14:paraId="64B2C501" w14:textId="77777777" w:rsidR="004E5D43" w:rsidRPr="004E5D43" w:rsidRDefault="004E5D43" w:rsidP="004E5D43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393CAA9B" w14:textId="77777777" w:rsidR="004E5D43" w:rsidRPr="004E5D43" w:rsidRDefault="004E5D43" w:rsidP="004E5D43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4E5D43">
        <w:rPr>
          <w:rFonts w:ascii="Verdana" w:eastAsia="DejaVu Sans" w:hAnsi="Verdana" w:cs="Times New Roman"/>
          <w:b/>
          <w:lang w:eastAsia="nl-NL"/>
        </w:rPr>
        <w:t>Ondertekening</w:t>
      </w:r>
    </w:p>
    <w:p w14:paraId="6769BDB8" w14:textId="77777777" w:rsidR="004E5D43" w:rsidRPr="004E5D43" w:rsidRDefault="004E5D43" w:rsidP="004E5D43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5EA02BA3" w14:textId="77777777" w:rsidR="004E5D43" w:rsidRDefault="004E5D43" w:rsidP="004E5D43">
      <w:pPr>
        <w:spacing w:line="240" w:lineRule="atLeast"/>
        <w:rPr>
          <w:rFonts w:ascii="Verdana" w:eastAsia="DejaVu Sans" w:hAnsi="Verdana" w:cs="Times New Roman"/>
          <w:color w:val="000000"/>
          <w:szCs w:val="24"/>
          <w:lang w:eastAsia="nl-NL"/>
        </w:rPr>
      </w:pPr>
      <w:r w:rsidRPr="006F3252">
        <w:rPr>
          <w:rFonts w:ascii="Verdana" w:eastAsia="DejaVu Sans" w:hAnsi="Verdana" w:cs="Times New Roman"/>
          <w:szCs w:val="24"/>
          <w:lang w:eastAsia="nl-NL"/>
        </w:rPr>
        <w:t xml:space="preserve">Dit </w:t>
      </w:r>
      <w:r w:rsidR="006F3252" w:rsidRPr="006F3252">
        <w:rPr>
          <w:rFonts w:ascii="Verdana" w:eastAsia="DejaVu Sans" w:hAnsi="Verdana" w:cs="V&amp;W Syntax (Adobe)"/>
          <w:spacing w:val="4"/>
          <w:lang w:eastAsia="nl-NL"/>
        </w:rPr>
        <w:t>aanmeldingsformulier</w:t>
      </w:r>
      <w:r w:rsidR="006F3252" w:rsidRPr="006F3252">
        <w:rPr>
          <w:rFonts w:ascii="Verdana" w:eastAsia="DejaVu Sans" w:hAnsi="Verdana" w:cs="Times New Roman"/>
          <w:szCs w:val="24"/>
          <w:lang w:eastAsia="nl-NL"/>
        </w:rPr>
        <w:t xml:space="preserve"> </w:t>
      </w:r>
      <w:r w:rsidRPr="006F3252">
        <w:rPr>
          <w:rFonts w:ascii="Verdana" w:eastAsia="DejaVu Sans" w:hAnsi="Verdana" w:cs="Times New Roman"/>
          <w:szCs w:val="24"/>
          <w:lang w:eastAsia="nl-NL"/>
        </w:rPr>
        <w:t>dient</w:t>
      </w:r>
      <w:r w:rsidRPr="00C6192A">
        <w:rPr>
          <w:rFonts w:ascii="Verdana" w:eastAsia="DejaVu Sans" w:hAnsi="Verdana" w:cs="Times New Roman"/>
          <w:szCs w:val="24"/>
          <w:lang w:eastAsia="nl-NL"/>
        </w:rPr>
        <w:t xml:space="preserve"> door de inschrijver digitaal te worden ondertekend conform paragraaf 4.3.1</w:t>
      </w:r>
      <w:r w:rsidRPr="00C6192A">
        <w:rPr>
          <w:rFonts w:ascii="Verdana" w:eastAsia="DejaVu Sans" w:hAnsi="Verdana" w:cs="Times New Roman"/>
          <w:color w:val="000000"/>
          <w:szCs w:val="24"/>
          <w:lang w:eastAsia="nl-NL"/>
        </w:rPr>
        <w:t>.</w:t>
      </w:r>
      <w:r w:rsidR="00025083" w:rsidRPr="00C6192A">
        <w:rPr>
          <w:rFonts w:ascii="Verdana" w:eastAsia="DejaVu Sans" w:hAnsi="Verdana" w:cs="Times New Roman"/>
          <w:color w:val="000000"/>
          <w:szCs w:val="24"/>
          <w:lang w:eastAsia="nl-NL"/>
        </w:rPr>
        <w:t xml:space="preserve"> van de Aanbestedingsleidraad</w:t>
      </w:r>
      <w:r w:rsidR="00C6192A">
        <w:rPr>
          <w:rFonts w:ascii="Verdana" w:eastAsia="DejaVu Sans" w:hAnsi="Verdana" w:cs="Times New Roman"/>
          <w:color w:val="000000"/>
          <w:szCs w:val="24"/>
          <w:lang w:eastAsia="nl-NL"/>
        </w:rPr>
        <w:t>.</w:t>
      </w:r>
    </w:p>
    <w:p w14:paraId="41B6E65B" w14:textId="77777777" w:rsidR="00C6192A" w:rsidRDefault="00C6192A" w:rsidP="004E5D43">
      <w:pPr>
        <w:spacing w:line="240" w:lineRule="atLeast"/>
        <w:rPr>
          <w:rFonts w:ascii="Verdana" w:eastAsia="DejaVu Sans" w:hAnsi="Verdana" w:cs="Times New Roman"/>
          <w:color w:val="000000"/>
          <w:szCs w:val="24"/>
          <w:lang w:eastAsia="nl-NL"/>
        </w:rPr>
      </w:pPr>
    </w:p>
    <w:sectPr w:rsidR="00C6192A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33E03B" w14:textId="77777777" w:rsidR="004E5D43" w:rsidRDefault="004E5D43" w:rsidP="0088501B">
      <w:r>
        <w:separator/>
      </w:r>
    </w:p>
  </w:endnote>
  <w:endnote w:type="continuationSeparator" w:id="0">
    <w:p w14:paraId="227EDA6C" w14:textId="77777777" w:rsidR="004E5D43" w:rsidRDefault="004E5D4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32B6E" w14:textId="77777777" w:rsidR="004E5D43" w:rsidRDefault="004E5D43" w:rsidP="0088501B">
      <w:r>
        <w:separator/>
      </w:r>
    </w:p>
  </w:footnote>
  <w:footnote w:type="continuationSeparator" w:id="0">
    <w:p w14:paraId="10791F9B" w14:textId="77777777" w:rsidR="004E5D43" w:rsidRDefault="004E5D4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4549B" w14:textId="473E56DD" w:rsidR="00E456EE" w:rsidRDefault="00C6192A">
    <w:pPr>
      <w:pStyle w:val="Koptekst"/>
    </w:pPr>
    <w:r>
      <w:t>Behorende bij zaaknummer 31</w:t>
    </w:r>
    <w:r w:rsidR="00F76BBE">
      <w:t>204934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6C90D12"/>
    <w:multiLevelType w:val="multilevel"/>
    <w:tmpl w:val="3C24AAF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2073379782">
    <w:abstractNumId w:val="10"/>
  </w:num>
  <w:num w:numId="2" w16cid:durableId="2042825555">
    <w:abstractNumId w:val="12"/>
  </w:num>
  <w:num w:numId="3" w16cid:durableId="1583219997">
    <w:abstractNumId w:val="28"/>
  </w:num>
  <w:num w:numId="4" w16cid:durableId="1073046968">
    <w:abstractNumId w:val="11"/>
  </w:num>
  <w:num w:numId="5" w16cid:durableId="588730462">
    <w:abstractNumId w:val="16"/>
  </w:num>
  <w:num w:numId="6" w16cid:durableId="160464490">
    <w:abstractNumId w:val="19"/>
  </w:num>
  <w:num w:numId="7" w16cid:durableId="800853398">
    <w:abstractNumId w:val="2"/>
  </w:num>
  <w:num w:numId="8" w16cid:durableId="370881935">
    <w:abstractNumId w:val="1"/>
  </w:num>
  <w:num w:numId="9" w16cid:durableId="1147746226">
    <w:abstractNumId w:val="0"/>
  </w:num>
  <w:num w:numId="10" w16cid:durableId="2114010391">
    <w:abstractNumId w:val="8"/>
  </w:num>
  <w:num w:numId="11" w16cid:durableId="417092707">
    <w:abstractNumId w:val="5"/>
  </w:num>
  <w:num w:numId="12" w16cid:durableId="433331210">
    <w:abstractNumId w:val="5"/>
  </w:num>
  <w:num w:numId="13" w16cid:durableId="1939828738">
    <w:abstractNumId w:val="29"/>
  </w:num>
  <w:num w:numId="14" w16cid:durableId="530387644">
    <w:abstractNumId w:val="3"/>
  </w:num>
  <w:num w:numId="15" w16cid:durableId="1533612330">
    <w:abstractNumId w:val="17"/>
  </w:num>
  <w:num w:numId="16" w16cid:durableId="1265964730">
    <w:abstractNumId w:val="23"/>
  </w:num>
  <w:num w:numId="17" w16cid:durableId="219022870">
    <w:abstractNumId w:val="9"/>
  </w:num>
  <w:num w:numId="18" w16cid:durableId="126362557">
    <w:abstractNumId w:val="20"/>
  </w:num>
  <w:num w:numId="19" w16cid:durableId="1374109660">
    <w:abstractNumId w:val="30"/>
  </w:num>
  <w:num w:numId="20" w16cid:durableId="1468355331">
    <w:abstractNumId w:val="13"/>
  </w:num>
  <w:num w:numId="21" w16cid:durableId="1278565084">
    <w:abstractNumId w:val="22"/>
  </w:num>
  <w:num w:numId="22" w16cid:durableId="1732729559">
    <w:abstractNumId w:val="25"/>
  </w:num>
  <w:num w:numId="23" w16cid:durableId="1022896563">
    <w:abstractNumId w:val="18"/>
  </w:num>
  <w:num w:numId="24" w16cid:durableId="1717970779">
    <w:abstractNumId w:val="27"/>
  </w:num>
  <w:num w:numId="25" w16cid:durableId="106127627">
    <w:abstractNumId w:val="26"/>
  </w:num>
  <w:num w:numId="26" w16cid:durableId="2101103685">
    <w:abstractNumId w:val="7"/>
  </w:num>
  <w:num w:numId="27" w16cid:durableId="40055844">
    <w:abstractNumId w:val="15"/>
  </w:num>
  <w:num w:numId="28" w16cid:durableId="401100653">
    <w:abstractNumId w:val="21"/>
  </w:num>
  <w:num w:numId="29" w16cid:durableId="278145240">
    <w:abstractNumId w:val="4"/>
  </w:num>
  <w:num w:numId="30" w16cid:durableId="118955318">
    <w:abstractNumId w:val="14"/>
  </w:num>
  <w:num w:numId="31" w16cid:durableId="1442603634">
    <w:abstractNumId w:val="24"/>
  </w:num>
  <w:num w:numId="32" w16cid:durableId="1297371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D43"/>
    <w:rsid w:val="00025083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011AF"/>
    <w:rsid w:val="0038549E"/>
    <w:rsid w:val="003C4BF2"/>
    <w:rsid w:val="003D51FB"/>
    <w:rsid w:val="003E35C6"/>
    <w:rsid w:val="003F5EB0"/>
    <w:rsid w:val="003F6EDB"/>
    <w:rsid w:val="0040142D"/>
    <w:rsid w:val="0040571B"/>
    <w:rsid w:val="00450447"/>
    <w:rsid w:val="004B0EA1"/>
    <w:rsid w:val="004D766D"/>
    <w:rsid w:val="004E5D43"/>
    <w:rsid w:val="00541BEA"/>
    <w:rsid w:val="005A4FBE"/>
    <w:rsid w:val="005D2CF1"/>
    <w:rsid w:val="005E046F"/>
    <w:rsid w:val="006006F5"/>
    <w:rsid w:val="00611BE1"/>
    <w:rsid w:val="00650A9B"/>
    <w:rsid w:val="006D2E66"/>
    <w:rsid w:val="006F3252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6192A"/>
    <w:rsid w:val="00C71133"/>
    <w:rsid w:val="00CA55CC"/>
    <w:rsid w:val="00CB3317"/>
    <w:rsid w:val="00DA3555"/>
    <w:rsid w:val="00E456EE"/>
    <w:rsid w:val="00ED7AB9"/>
    <w:rsid w:val="00EE5BBE"/>
    <w:rsid w:val="00F65492"/>
    <w:rsid w:val="00F76BBE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244A59"/>
  <w15:chartTrackingRefBased/>
  <w15:docId w15:val="{A0BC7855-E09B-4C37-8631-E8962EB0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(RWS WVL)</cp:lastModifiedBy>
  <cp:revision>2</cp:revision>
  <dcterms:created xsi:type="dcterms:W3CDTF">2024-11-20T12:54:00Z</dcterms:created>
  <dcterms:modified xsi:type="dcterms:W3CDTF">2024-11-20T12:54:00Z</dcterms:modified>
</cp:coreProperties>
</file>