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CC25F" w14:textId="254ED14A" w:rsidR="0031612D" w:rsidRPr="0031612D" w:rsidRDefault="0031612D" w:rsidP="001C66F6">
      <w:pPr>
        <w:pageBreakBefore/>
        <w:tabs>
          <w:tab w:val="num" w:pos="1276"/>
        </w:tabs>
        <w:spacing w:after="660" w:line="300" w:lineRule="atLeast"/>
        <w:ind w:left="1416" w:hanging="141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7"/>
      <w:bookmarkStart w:id="1" w:name="_Toc13126492"/>
      <w:bookmarkStart w:id="2" w:name="_Toc99453249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1C66F6">
        <w:rPr>
          <w:rFonts w:ascii="Verdana" w:eastAsia="DejaVu Sans" w:hAnsi="Verdana" w:cs="Times New Roman"/>
          <w:sz w:val="24"/>
          <w:lang w:eastAsia="nl-NL"/>
        </w:rPr>
        <w:t>F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1612D">
        <w:rPr>
          <w:rFonts w:ascii="Verdana" w:eastAsia="DejaVu Sans" w:hAnsi="Verdana" w:cs="Times New Roman"/>
          <w:sz w:val="24"/>
          <w:lang w:eastAsia="nl-NL"/>
        </w:rPr>
        <w:t xml:space="preserve">Verklaring inzake de verplichtingen op het gebied van milieu-, </w:t>
      </w:r>
      <w:r w:rsidR="001C66F6">
        <w:rPr>
          <w:rFonts w:ascii="Verdana" w:eastAsia="DejaVu Sans" w:hAnsi="Verdana" w:cs="Times New Roman"/>
          <w:sz w:val="24"/>
          <w:lang w:eastAsia="nl-NL"/>
        </w:rPr>
        <w:t xml:space="preserve">  </w:t>
      </w:r>
      <w:r w:rsidRPr="0031612D">
        <w:rPr>
          <w:rFonts w:ascii="Verdana" w:eastAsia="DejaVu Sans" w:hAnsi="Verdana" w:cs="Times New Roman"/>
          <w:sz w:val="24"/>
          <w:lang w:eastAsia="nl-NL"/>
        </w:rPr>
        <w:t>sociaal en arbeidsrecht</w:t>
      </w:r>
      <w:bookmarkEnd w:id="0"/>
      <w:bookmarkEnd w:id="1"/>
      <w:bookmarkEnd w:id="2"/>
    </w:p>
    <w:p w14:paraId="218996B9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Naam en adres van de onderneming: </w:t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3667F360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14:paraId="4CF07E3E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4127FE98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365EE08A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Contactpersoon van de onderneming (naam, email, telefoon):</w:t>
      </w:r>
    </w:p>
    <w:p w14:paraId="70D8E75F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4C310E2A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14:paraId="10F93568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14:paraId="43828995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Ondergetekende verklaart </w:t>
      </w:r>
      <w:r w:rsidRPr="0031612D">
        <w:rPr>
          <w:rFonts w:ascii="Verdana" w:eastAsia="DejaVu Sans" w:hAnsi="Verdana" w:cs="Times New Roman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01E4F8D1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482A1BAE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lang w:eastAsia="nl-NL"/>
        </w:rPr>
      </w:pPr>
      <w:r w:rsidRPr="0031612D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14:paraId="1274AD12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21204144" w14:textId="77777777"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A17A31">
        <w:rPr>
          <w:rFonts w:ascii="Verdana" w:eastAsia="DejaVu Sans" w:hAnsi="Verdana" w:cs="Times New Roman"/>
          <w:lang w:eastAsia="nl-NL"/>
        </w:rPr>
        <w:t xml:space="preserve">Deze verklaring dient </w:t>
      </w:r>
      <w:r w:rsidRPr="00A17A31">
        <w:rPr>
          <w:rFonts w:ascii="Verdana" w:eastAsia="DejaVu Sans" w:hAnsi="Verdana" w:cs="V&amp;W Syntax (Adobe)"/>
          <w:lang w:eastAsia="nl-NL"/>
        </w:rPr>
        <w:t xml:space="preserve">door de inschrijver </w:t>
      </w:r>
      <w:r w:rsidRPr="00A17A31">
        <w:rPr>
          <w:rFonts w:ascii="Verdana" w:eastAsia="DejaVu Sans" w:hAnsi="Verdana" w:cs="Times New Roman"/>
          <w:lang w:eastAsia="nl-NL"/>
        </w:rPr>
        <w:t>digitaal te worden ondertekend conform paragraaf 4.3.1</w:t>
      </w:r>
      <w:r w:rsidRPr="00A17A31">
        <w:rPr>
          <w:rFonts w:ascii="Verdana" w:eastAsia="DejaVu Sans" w:hAnsi="Verdana" w:cs="Times New Roman"/>
          <w:color w:val="000000"/>
          <w:lang w:eastAsia="nl-NL"/>
        </w:rPr>
        <w:t>.</w:t>
      </w:r>
      <w:r w:rsidR="00E66F25" w:rsidRPr="00A17A31">
        <w:rPr>
          <w:rFonts w:ascii="Verdana" w:eastAsia="DejaVu Sans" w:hAnsi="Verdana" w:cs="Times New Roman"/>
          <w:color w:val="000000"/>
          <w:lang w:eastAsia="nl-NL"/>
        </w:rPr>
        <w:t xml:space="preserve"> van de Aanbestedingsleidraad</w:t>
      </w:r>
      <w:r w:rsidR="00417573" w:rsidRPr="00A17A31">
        <w:rPr>
          <w:rFonts w:ascii="Verdana" w:eastAsia="DejaVu Sans" w:hAnsi="Verdana" w:cs="Times New Roman"/>
          <w:color w:val="000000"/>
          <w:lang w:eastAsia="nl-NL"/>
        </w:rPr>
        <w:t>.</w:t>
      </w:r>
    </w:p>
    <w:p w14:paraId="6D748A3E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EAFCB" w14:textId="77777777" w:rsidR="0031612D" w:rsidRDefault="0031612D" w:rsidP="0088501B">
      <w:r>
        <w:separator/>
      </w:r>
    </w:p>
  </w:endnote>
  <w:endnote w:type="continuationSeparator" w:id="0">
    <w:p w14:paraId="0B4D0FFF" w14:textId="77777777" w:rsidR="0031612D" w:rsidRDefault="003161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6FCD6" w14:textId="77777777" w:rsidR="0031612D" w:rsidRDefault="0031612D" w:rsidP="0088501B">
      <w:r>
        <w:separator/>
      </w:r>
    </w:p>
  </w:footnote>
  <w:footnote w:type="continuationSeparator" w:id="0">
    <w:p w14:paraId="79777CCA" w14:textId="77777777" w:rsidR="0031612D" w:rsidRDefault="003161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FB0B6" w14:textId="0F9F8D39" w:rsidR="00E456EE" w:rsidRDefault="00A17A31">
    <w:pPr>
      <w:pStyle w:val="Koptekst"/>
    </w:pPr>
    <w:r>
      <w:t xml:space="preserve">Behorende bij zaaknummer </w:t>
    </w:r>
    <w:r w:rsidR="001C66F6">
      <w:t>31204934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419258200">
    <w:abstractNumId w:val="9"/>
  </w:num>
  <w:num w:numId="2" w16cid:durableId="2025354062">
    <w:abstractNumId w:val="11"/>
  </w:num>
  <w:num w:numId="3" w16cid:durableId="1906719790">
    <w:abstractNumId w:val="27"/>
  </w:num>
  <w:num w:numId="4" w16cid:durableId="663358629">
    <w:abstractNumId w:val="10"/>
  </w:num>
  <w:num w:numId="5" w16cid:durableId="1312753547">
    <w:abstractNumId w:val="15"/>
  </w:num>
  <w:num w:numId="6" w16cid:durableId="488061332">
    <w:abstractNumId w:val="18"/>
  </w:num>
  <w:num w:numId="7" w16cid:durableId="478689121">
    <w:abstractNumId w:val="2"/>
  </w:num>
  <w:num w:numId="8" w16cid:durableId="884872850">
    <w:abstractNumId w:val="1"/>
  </w:num>
  <w:num w:numId="9" w16cid:durableId="787161482">
    <w:abstractNumId w:val="0"/>
  </w:num>
  <w:num w:numId="10" w16cid:durableId="1892616961">
    <w:abstractNumId w:val="7"/>
  </w:num>
  <w:num w:numId="11" w16cid:durableId="810251150">
    <w:abstractNumId w:val="5"/>
  </w:num>
  <w:num w:numId="12" w16cid:durableId="162597339">
    <w:abstractNumId w:val="5"/>
  </w:num>
  <w:num w:numId="13" w16cid:durableId="1493643091">
    <w:abstractNumId w:val="28"/>
  </w:num>
  <w:num w:numId="14" w16cid:durableId="1430271188">
    <w:abstractNumId w:val="3"/>
  </w:num>
  <w:num w:numId="15" w16cid:durableId="171184156">
    <w:abstractNumId w:val="16"/>
  </w:num>
  <w:num w:numId="16" w16cid:durableId="436484687">
    <w:abstractNumId w:val="22"/>
  </w:num>
  <w:num w:numId="17" w16cid:durableId="638846487">
    <w:abstractNumId w:val="8"/>
  </w:num>
  <w:num w:numId="18" w16cid:durableId="732044049">
    <w:abstractNumId w:val="19"/>
  </w:num>
  <w:num w:numId="19" w16cid:durableId="1196772929">
    <w:abstractNumId w:val="29"/>
  </w:num>
  <w:num w:numId="20" w16cid:durableId="1521970532">
    <w:abstractNumId w:val="12"/>
  </w:num>
  <w:num w:numId="21" w16cid:durableId="1361667005">
    <w:abstractNumId w:val="21"/>
  </w:num>
  <w:num w:numId="22" w16cid:durableId="389111516">
    <w:abstractNumId w:val="24"/>
  </w:num>
  <w:num w:numId="23" w16cid:durableId="102460340">
    <w:abstractNumId w:val="17"/>
  </w:num>
  <w:num w:numId="24" w16cid:durableId="659043757">
    <w:abstractNumId w:val="26"/>
  </w:num>
  <w:num w:numId="25" w16cid:durableId="1822118266">
    <w:abstractNumId w:val="25"/>
  </w:num>
  <w:num w:numId="26" w16cid:durableId="1255162403">
    <w:abstractNumId w:val="6"/>
  </w:num>
  <w:num w:numId="27" w16cid:durableId="692682138">
    <w:abstractNumId w:val="14"/>
  </w:num>
  <w:num w:numId="28" w16cid:durableId="961571324">
    <w:abstractNumId w:val="20"/>
  </w:num>
  <w:num w:numId="29" w16cid:durableId="1129936632">
    <w:abstractNumId w:val="4"/>
  </w:num>
  <w:num w:numId="30" w16cid:durableId="1716662000">
    <w:abstractNumId w:val="13"/>
  </w:num>
  <w:num w:numId="31" w16cid:durableId="17452524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2D"/>
    <w:rsid w:val="00043163"/>
    <w:rsid w:val="00056D70"/>
    <w:rsid w:val="000B3F94"/>
    <w:rsid w:val="000E1F3B"/>
    <w:rsid w:val="00173156"/>
    <w:rsid w:val="001C66F6"/>
    <w:rsid w:val="001D6F03"/>
    <w:rsid w:val="002A6578"/>
    <w:rsid w:val="002B1092"/>
    <w:rsid w:val="002E0FD2"/>
    <w:rsid w:val="003011AF"/>
    <w:rsid w:val="0031612D"/>
    <w:rsid w:val="0038549E"/>
    <w:rsid w:val="003C4BF2"/>
    <w:rsid w:val="003D51FB"/>
    <w:rsid w:val="003F5EB0"/>
    <w:rsid w:val="003F6EDB"/>
    <w:rsid w:val="0040142D"/>
    <w:rsid w:val="0040571B"/>
    <w:rsid w:val="00417573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66AAD"/>
    <w:rsid w:val="009C5CF5"/>
    <w:rsid w:val="00A17A31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700D6"/>
    <w:rsid w:val="00DA3555"/>
    <w:rsid w:val="00E456EE"/>
    <w:rsid w:val="00E66F2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BC7596"/>
  <w15:chartTrackingRefBased/>
  <w15:docId w15:val="{03000885-FB3A-4444-B98B-F879A77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(RWS WVL)</cp:lastModifiedBy>
  <cp:revision>2</cp:revision>
  <cp:lastPrinted>2023-12-08T08:51:00Z</cp:lastPrinted>
  <dcterms:created xsi:type="dcterms:W3CDTF">2024-11-20T12:55:00Z</dcterms:created>
  <dcterms:modified xsi:type="dcterms:W3CDTF">2024-11-20T12:55:00Z</dcterms:modified>
</cp:coreProperties>
</file>