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EF73A" w14:textId="1FBCAA7E" w:rsidR="00E85698" w:rsidRPr="002C58E9" w:rsidRDefault="00E85698" w:rsidP="00E85698">
      <w:pPr>
        <w:rPr>
          <w:b/>
          <w:bCs/>
          <w:sz w:val="24"/>
          <w:szCs w:val="24"/>
        </w:rPr>
      </w:pPr>
      <w:r w:rsidRPr="00987D0D">
        <w:rPr>
          <w:b/>
          <w:bCs/>
          <w:sz w:val="24"/>
          <w:szCs w:val="24"/>
        </w:rPr>
        <w:t>Bijlage B</w:t>
      </w:r>
      <w:r w:rsidR="002C58E9" w:rsidRPr="00987D0D">
        <w:rPr>
          <w:b/>
          <w:bCs/>
          <w:sz w:val="24"/>
          <w:szCs w:val="24"/>
        </w:rPr>
        <w:t>2</w:t>
      </w:r>
      <w:r w:rsidRPr="00987D0D">
        <w:rPr>
          <w:b/>
          <w:bCs/>
          <w:sz w:val="24"/>
          <w:szCs w:val="24"/>
        </w:rPr>
        <w:t xml:space="preserve"> </w:t>
      </w:r>
      <w:r w:rsidR="002C58E9" w:rsidRPr="00987D0D">
        <w:rPr>
          <w:b/>
          <w:bCs/>
          <w:sz w:val="24"/>
          <w:szCs w:val="24"/>
        </w:rPr>
        <w:t xml:space="preserve">Model </w:t>
      </w:r>
      <w:r w:rsidRPr="00987D0D">
        <w:rPr>
          <w:b/>
          <w:bCs/>
          <w:sz w:val="24"/>
          <w:szCs w:val="24"/>
        </w:rPr>
        <w:t>referentie</w:t>
      </w:r>
      <w:r w:rsidR="002C58E9" w:rsidRPr="00987D0D">
        <w:rPr>
          <w:b/>
          <w:bCs/>
          <w:sz w:val="24"/>
          <w:szCs w:val="24"/>
        </w:rPr>
        <w:t>opdrachten</w:t>
      </w:r>
    </w:p>
    <w:p w14:paraId="259F4443" w14:textId="77777777" w:rsidR="00E85698" w:rsidRDefault="00E85698" w:rsidP="00E85698">
      <w:pPr>
        <w:pStyle w:val="StandardText"/>
        <w:numPr>
          <w:ilvl w:val="0"/>
          <w:numId w:val="0"/>
        </w:numPr>
      </w:pPr>
    </w:p>
    <w:p w14:paraId="6A0A9029" w14:textId="77777777" w:rsidR="00E85698" w:rsidRDefault="00E85698" w:rsidP="00E85698">
      <w:pPr>
        <w:pStyle w:val="StandardText"/>
        <w:numPr>
          <w:ilvl w:val="0"/>
          <w:numId w:val="0"/>
        </w:numPr>
        <w:spacing w:line="260" w:lineRule="exact"/>
        <w:jc w:val="left"/>
      </w:pPr>
    </w:p>
    <w:p w14:paraId="32495C39" w14:textId="57295ACB" w:rsidR="00E85698" w:rsidRPr="004F25B2" w:rsidRDefault="00E85698" w:rsidP="00E85698">
      <w:pPr>
        <w:pStyle w:val="StandardText"/>
        <w:numPr>
          <w:ilvl w:val="0"/>
          <w:numId w:val="0"/>
        </w:numPr>
        <w:spacing w:line="260" w:lineRule="exact"/>
        <w:jc w:val="left"/>
      </w:pPr>
      <w:r w:rsidRPr="004F25B2">
        <w:t xml:space="preserve">De Inschrijver, of in geval van een samenwerkingsverband: de gezamenlijke ondernemingen, dient aan te tonen dat </w:t>
      </w:r>
      <w:r w:rsidR="004F25B2" w:rsidRPr="004F25B2">
        <w:t xml:space="preserve">drie (3) </w:t>
      </w:r>
      <w:r w:rsidRPr="004F25B2">
        <w:t xml:space="preserve"> jaar voor de datum van Inschrijving, ervaring is opgedaan in de kerncompetenties zoals beschreven in paragraaf </w:t>
      </w:r>
      <w:r w:rsidR="004F25B2" w:rsidRPr="004F25B2">
        <w:t>5.6.1</w:t>
      </w:r>
      <w:r w:rsidRPr="004F25B2">
        <w:t xml:space="preserve"> van de Aanbestedingsleidraad, door referentieopdrachten in te dienen die op vakkundige en regelmatige wijze zijn uitgevoerd. In deze Bijlage dient men van de betreffende referentieopdracht op toereikende wijze informatie te verstrekken zodat Aanbestedende dienst ondubbelzinnig kan vaststellen dat Inschrijver voldoet aan de gevraagde kerncompetenties.</w:t>
      </w:r>
    </w:p>
    <w:p w14:paraId="4363BCB1" w14:textId="77777777" w:rsidR="00E85698" w:rsidRPr="004F25B2" w:rsidRDefault="00E85698" w:rsidP="00E85698">
      <w:pPr>
        <w:pStyle w:val="StandardText"/>
        <w:numPr>
          <w:ilvl w:val="0"/>
          <w:numId w:val="0"/>
        </w:numPr>
        <w:spacing w:line="260" w:lineRule="exact"/>
        <w:jc w:val="left"/>
      </w:pPr>
    </w:p>
    <w:p w14:paraId="644A9ECD" w14:textId="77777777" w:rsidR="00E85698" w:rsidRPr="004F25B2" w:rsidRDefault="00E85698" w:rsidP="00E85698">
      <w:pPr>
        <w:pStyle w:val="StandardText"/>
        <w:numPr>
          <w:ilvl w:val="0"/>
          <w:numId w:val="0"/>
        </w:numPr>
        <w:spacing w:line="260" w:lineRule="exact"/>
        <w:jc w:val="left"/>
      </w:pPr>
      <w:r w:rsidRPr="004F25B2">
        <w:t xml:space="preserve">Hieronder duidelijk aangegeven op welke kerncompetentie(s) onderhavige referentieopdracht betrekking heeft. Wanneer onderhavige referentieopdracht voldoet aan meerdere competenties, dan duidelijk aangeven welke kerncompetenties dit zijn. </w:t>
      </w:r>
    </w:p>
    <w:p w14:paraId="1DBB09C6" w14:textId="6950E94C" w:rsidR="00E85698" w:rsidRDefault="00E85698" w:rsidP="00E85698">
      <w:pPr>
        <w:pStyle w:val="StandardText"/>
        <w:numPr>
          <w:ilvl w:val="0"/>
          <w:numId w:val="0"/>
        </w:numPr>
        <w:spacing w:line="260" w:lineRule="exact"/>
        <w:jc w:val="left"/>
      </w:pPr>
      <w:r w:rsidRPr="004F25B2">
        <w:t xml:space="preserve">Het is mogelijk dat </w:t>
      </w:r>
      <w:r w:rsidR="004F25B2" w:rsidRPr="004F25B2">
        <w:t>Inschrijver</w:t>
      </w:r>
      <w:r w:rsidRPr="004F25B2">
        <w:t xml:space="preserve"> meerdere referentieopdrachten moet indienen om aan de gestelde minimumeisen in paragraaf </w:t>
      </w:r>
      <w:r w:rsidR="00C85F7E">
        <w:t>5.6.1</w:t>
      </w:r>
      <w:r w:rsidRPr="004F25B2">
        <w:t xml:space="preserve"> te voldoen</w:t>
      </w:r>
      <w:r>
        <w:t xml:space="preserve">. Gebruik hiervoor meerdere exemplaren van deze Bijlage. </w:t>
      </w:r>
    </w:p>
    <w:p w14:paraId="2B72A89A" w14:textId="77777777" w:rsidR="00E85698" w:rsidRDefault="00E85698" w:rsidP="00E85698">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E85698" w14:paraId="5A453CFC" w14:textId="77777777" w:rsidTr="000800BA">
        <w:tc>
          <w:tcPr>
            <w:tcW w:w="9540" w:type="dxa"/>
            <w:shd w:val="clear" w:color="auto" w:fill="D9D9D9"/>
          </w:tcPr>
          <w:p w14:paraId="68BAF435" w14:textId="77777777" w:rsidR="00E85698" w:rsidRDefault="00E85698" w:rsidP="000800BA">
            <w:pPr>
              <w:spacing w:before="90" w:after="54" w:line="260" w:lineRule="exact"/>
              <w:rPr>
                <w:b/>
                <w:szCs w:val="19"/>
              </w:rPr>
            </w:pPr>
            <w:r>
              <w:rPr>
                <w:b/>
                <w:szCs w:val="19"/>
              </w:rPr>
              <w:t xml:space="preserve">Geef aan op welke referentienummer(s) cf. par. </w:t>
            </w:r>
            <w:r w:rsidR="004F25B2">
              <w:rPr>
                <w:b/>
                <w:szCs w:val="19"/>
              </w:rPr>
              <w:t>5.6.1</w:t>
            </w:r>
            <w:r>
              <w:rPr>
                <w:b/>
                <w:szCs w:val="19"/>
              </w:rPr>
              <w:t xml:space="preserve"> onderhavige referentieopdracht betrekking heeft:</w:t>
            </w:r>
          </w:p>
          <w:p w14:paraId="25AD224C" w14:textId="762A2158" w:rsidR="00E85698" w:rsidRPr="00333F97" w:rsidRDefault="00333F97" w:rsidP="00333F97">
            <w:pPr>
              <w:pStyle w:val="Lijstalinea"/>
              <w:numPr>
                <w:ilvl w:val="0"/>
                <w:numId w:val="23"/>
              </w:numPr>
              <w:spacing w:before="90" w:after="54" w:line="260" w:lineRule="exact"/>
              <w:rPr>
                <w:bCs/>
                <w:szCs w:val="19"/>
              </w:rPr>
            </w:pPr>
            <w:r w:rsidRPr="00333F97">
              <w:rPr>
                <w:bCs/>
                <w:szCs w:val="19"/>
              </w:rPr>
              <w:t>Kerncompetentie 1 Preventief onderhoud</w:t>
            </w:r>
          </w:p>
          <w:p w14:paraId="699619AF" w14:textId="6F231013" w:rsidR="00333F97" w:rsidRPr="00333F97" w:rsidRDefault="00333F97" w:rsidP="00333F97">
            <w:pPr>
              <w:pStyle w:val="Lijstalinea"/>
              <w:numPr>
                <w:ilvl w:val="0"/>
                <w:numId w:val="23"/>
              </w:numPr>
              <w:spacing w:before="90" w:after="54" w:line="260" w:lineRule="exact"/>
              <w:rPr>
                <w:bCs/>
                <w:szCs w:val="19"/>
              </w:rPr>
            </w:pPr>
            <w:r w:rsidRPr="00333F97">
              <w:rPr>
                <w:bCs/>
                <w:szCs w:val="19"/>
              </w:rPr>
              <w:t>Kerncompetentie 2 Correctief onderhoud</w:t>
            </w:r>
          </w:p>
          <w:p w14:paraId="7D6F2FCF" w14:textId="3DE4309F" w:rsidR="00333F97" w:rsidRPr="00333F97" w:rsidRDefault="00333F97" w:rsidP="00333F97">
            <w:pPr>
              <w:pStyle w:val="Lijstalinea"/>
              <w:numPr>
                <w:ilvl w:val="0"/>
                <w:numId w:val="23"/>
              </w:numPr>
              <w:spacing w:before="90" w:after="54" w:line="260" w:lineRule="exact"/>
              <w:rPr>
                <w:bCs/>
                <w:szCs w:val="19"/>
              </w:rPr>
            </w:pPr>
            <w:r w:rsidRPr="00333F97">
              <w:rPr>
                <w:bCs/>
                <w:szCs w:val="19"/>
              </w:rPr>
              <w:t>Kerncompetentie 3 Storingsdienst</w:t>
            </w:r>
          </w:p>
          <w:p w14:paraId="67379468" w14:textId="706DB99D" w:rsidR="00333F97" w:rsidRPr="00333F97" w:rsidRDefault="00333F97" w:rsidP="00333F97">
            <w:pPr>
              <w:pStyle w:val="Lijstalinea"/>
              <w:numPr>
                <w:ilvl w:val="0"/>
                <w:numId w:val="23"/>
              </w:numPr>
              <w:spacing w:before="90" w:after="54" w:line="260" w:lineRule="exact"/>
              <w:rPr>
                <w:bCs/>
                <w:szCs w:val="19"/>
              </w:rPr>
            </w:pPr>
            <w:r w:rsidRPr="00333F97">
              <w:rPr>
                <w:bCs/>
                <w:szCs w:val="19"/>
              </w:rPr>
              <w:t>Kerncompetentie 4 GBS beheer op afstand</w:t>
            </w:r>
          </w:p>
        </w:tc>
      </w:tr>
      <w:tr w:rsidR="00E85698" w14:paraId="44492C0C" w14:textId="77777777" w:rsidTr="000800BA">
        <w:tc>
          <w:tcPr>
            <w:tcW w:w="9540" w:type="dxa"/>
            <w:shd w:val="clear" w:color="auto" w:fill="D9D9D9"/>
          </w:tcPr>
          <w:p w14:paraId="2D417C45" w14:textId="77777777" w:rsidR="00E85698" w:rsidRDefault="00E85698" w:rsidP="000800BA">
            <w:pPr>
              <w:spacing w:before="90" w:after="54" w:line="260" w:lineRule="exact"/>
              <w:rPr>
                <w:b/>
                <w:szCs w:val="19"/>
              </w:rPr>
            </w:pPr>
            <w:r>
              <w:rPr>
                <w:b/>
                <w:szCs w:val="19"/>
              </w:rPr>
              <w:t xml:space="preserve">Korte omschrijving referentieopdracht </w:t>
            </w:r>
          </w:p>
        </w:tc>
      </w:tr>
      <w:tr w:rsidR="00E85698" w14:paraId="71D41AFD" w14:textId="77777777" w:rsidTr="000800BA">
        <w:tc>
          <w:tcPr>
            <w:tcW w:w="9540" w:type="dxa"/>
          </w:tcPr>
          <w:p w14:paraId="462B9F0D" w14:textId="77777777" w:rsidR="00E85698" w:rsidRDefault="00E85698" w:rsidP="000800BA">
            <w:pPr>
              <w:pStyle w:val="Ballontekst"/>
              <w:spacing w:before="90" w:after="54" w:line="260" w:lineRule="exact"/>
              <w:rPr>
                <w:rFonts w:ascii="Times New Roman" w:hAnsi="Times New Roman" w:cs="Times New Roman"/>
                <w:bCs/>
                <w:sz w:val="20"/>
              </w:rPr>
            </w:pPr>
          </w:p>
          <w:p w14:paraId="128195A2" w14:textId="77777777" w:rsidR="00E85698" w:rsidRDefault="00E85698" w:rsidP="000800BA">
            <w:pPr>
              <w:pStyle w:val="Ballontekst"/>
              <w:spacing w:before="90" w:after="54" w:line="260" w:lineRule="exact"/>
              <w:rPr>
                <w:rFonts w:ascii="Times New Roman" w:hAnsi="Times New Roman" w:cs="Times New Roman"/>
                <w:bCs/>
                <w:sz w:val="20"/>
              </w:rPr>
            </w:pPr>
          </w:p>
          <w:p w14:paraId="10562E83" w14:textId="77777777" w:rsidR="00E85698" w:rsidRDefault="00E85698" w:rsidP="000800BA">
            <w:pPr>
              <w:pStyle w:val="Ballontekst"/>
              <w:spacing w:before="90" w:after="54" w:line="260" w:lineRule="exact"/>
              <w:rPr>
                <w:rFonts w:ascii="Times New Roman" w:hAnsi="Times New Roman" w:cs="Times New Roman"/>
                <w:bCs/>
                <w:sz w:val="20"/>
              </w:rPr>
            </w:pPr>
          </w:p>
          <w:p w14:paraId="55431614" w14:textId="77777777" w:rsidR="00E85698" w:rsidRDefault="00E85698" w:rsidP="000800BA">
            <w:pPr>
              <w:pStyle w:val="Aanhef"/>
              <w:spacing w:before="90" w:after="54" w:line="260" w:lineRule="exact"/>
              <w:rPr>
                <w:szCs w:val="16"/>
              </w:rPr>
            </w:pPr>
          </w:p>
          <w:p w14:paraId="09B2E9D7" w14:textId="77777777" w:rsidR="00E85698" w:rsidRDefault="00E85698" w:rsidP="000800BA">
            <w:pPr>
              <w:pStyle w:val="Koptekst"/>
              <w:spacing w:before="90" w:after="54" w:line="260" w:lineRule="exact"/>
              <w:rPr>
                <w:szCs w:val="16"/>
              </w:rPr>
            </w:pPr>
          </w:p>
          <w:p w14:paraId="2FC19826" w14:textId="77777777" w:rsidR="00E85698" w:rsidRDefault="00E85698" w:rsidP="000800BA">
            <w:pPr>
              <w:spacing w:before="90" w:after="54" w:line="260" w:lineRule="exact"/>
              <w:rPr>
                <w:szCs w:val="16"/>
              </w:rPr>
            </w:pPr>
          </w:p>
          <w:p w14:paraId="30F6C8BD" w14:textId="77777777" w:rsidR="00E85698" w:rsidRDefault="00E85698" w:rsidP="000800BA">
            <w:pPr>
              <w:spacing w:before="90" w:after="54" w:line="260" w:lineRule="exact"/>
              <w:rPr>
                <w:szCs w:val="16"/>
              </w:rPr>
            </w:pPr>
          </w:p>
          <w:p w14:paraId="067FD9D3" w14:textId="77777777" w:rsidR="00E85698" w:rsidRDefault="00E85698" w:rsidP="000800BA">
            <w:pPr>
              <w:spacing w:before="90" w:after="54" w:line="260" w:lineRule="exact"/>
              <w:rPr>
                <w:b/>
                <w:sz w:val="16"/>
                <w:szCs w:val="16"/>
              </w:rPr>
            </w:pPr>
          </w:p>
        </w:tc>
      </w:tr>
    </w:tbl>
    <w:p w14:paraId="711C439C" w14:textId="77777777" w:rsidR="00E85698" w:rsidRDefault="00E85698" w:rsidP="004F25B2">
      <w:pPr>
        <w:pStyle w:val="StandardText"/>
        <w:numPr>
          <w:ilvl w:val="0"/>
          <w:numId w:val="0"/>
        </w:numPr>
        <w:spacing w:line="260" w:lineRule="exact"/>
        <w:jc w:val="left"/>
      </w:pPr>
      <w:r>
        <w:rPr>
          <w:i/>
        </w:rPr>
        <w:t xml:space="preserve"> (*Opdrachtgever behoudt zich het recht voor om referenties na te trekken)</w:t>
      </w:r>
      <w:r>
        <w:rPr>
          <w:i/>
        </w:rPr>
        <w:br/>
      </w:r>
    </w:p>
    <w:p w14:paraId="645AA07F" w14:textId="77777777" w:rsidR="00E85698" w:rsidRDefault="00E85698" w:rsidP="00E85698">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E85698" w14:paraId="227E7D9B" w14:textId="77777777" w:rsidTr="000800BA">
        <w:tc>
          <w:tcPr>
            <w:tcW w:w="5220" w:type="dxa"/>
          </w:tcPr>
          <w:p w14:paraId="03CC067A" w14:textId="77777777" w:rsidR="00E85698" w:rsidRDefault="00E85698" w:rsidP="000800BA">
            <w:pPr>
              <w:spacing w:before="90" w:after="54" w:line="260" w:lineRule="exact"/>
              <w:rPr>
                <w:szCs w:val="16"/>
              </w:rPr>
            </w:pPr>
            <w:r>
              <w:rPr>
                <w:szCs w:val="16"/>
              </w:rPr>
              <w:t>Opdrachtnemer:</w:t>
            </w:r>
          </w:p>
        </w:tc>
        <w:tc>
          <w:tcPr>
            <w:tcW w:w="4320" w:type="dxa"/>
          </w:tcPr>
          <w:p w14:paraId="45211DBC" w14:textId="77777777" w:rsidR="00E85698" w:rsidRDefault="00E85698" w:rsidP="000800BA">
            <w:pPr>
              <w:spacing w:before="90" w:after="54" w:line="260" w:lineRule="exact"/>
              <w:rPr>
                <w:i/>
                <w:szCs w:val="16"/>
              </w:rPr>
            </w:pPr>
          </w:p>
        </w:tc>
      </w:tr>
      <w:tr w:rsidR="00E85698" w14:paraId="1EB5AE65" w14:textId="77777777" w:rsidTr="000800BA">
        <w:tc>
          <w:tcPr>
            <w:tcW w:w="5220" w:type="dxa"/>
          </w:tcPr>
          <w:p w14:paraId="69A561A6" w14:textId="77777777" w:rsidR="00E85698" w:rsidRDefault="00E85698" w:rsidP="000800BA">
            <w:pPr>
              <w:spacing w:before="90" w:after="54" w:line="260" w:lineRule="exact"/>
              <w:rPr>
                <w:szCs w:val="16"/>
              </w:rPr>
            </w:pPr>
            <w:r>
              <w:rPr>
                <w:szCs w:val="16"/>
              </w:rPr>
              <w:t>Was er sprake van een samenwerkingsverband:</w:t>
            </w:r>
          </w:p>
          <w:p w14:paraId="089FFBF1" w14:textId="77777777" w:rsidR="00E85698" w:rsidRDefault="00E85698" w:rsidP="000800BA">
            <w:pPr>
              <w:spacing w:before="90" w:after="54" w:line="260" w:lineRule="exact"/>
              <w:rPr>
                <w:szCs w:val="16"/>
              </w:rPr>
            </w:pPr>
            <w:r>
              <w:rPr>
                <w:szCs w:val="16"/>
              </w:rPr>
              <w:t>Wat zijn de namen van de ondernemingen in het samenwerkingsverband:</w:t>
            </w:r>
          </w:p>
          <w:p w14:paraId="7C910FD5" w14:textId="77777777" w:rsidR="00E85698" w:rsidRDefault="00E85698" w:rsidP="000800BA">
            <w:pPr>
              <w:spacing w:before="90" w:after="54" w:line="260" w:lineRule="exact"/>
              <w:rPr>
                <w:szCs w:val="16"/>
              </w:rPr>
            </w:pPr>
            <w:r>
              <w:rPr>
                <w:szCs w:val="16"/>
              </w:rPr>
              <w:t>Wat is de rechtsvorm van het samenwerkingsverband:</w:t>
            </w:r>
          </w:p>
          <w:p w14:paraId="641962ED" w14:textId="77777777" w:rsidR="00E85698" w:rsidRDefault="00E85698" w:rsidP="000800BA">
            <w:pPr>
              <w:spacing w:before="90" w:after="54" w:line="260" w:lineRule="exact"/>
              <w:rPr>
                <w:szCs w:val="16"/>
              </w:rPr>
            </w:pPr>
            <w:r>
              <w:rPr>
                <w:szCs w:val="16"/>
              </w:rPr>
              <w:t>Wat was de onderlinge werkverdeling tussen de ondernemingen:</w:t>
            </w:r>
          </w:p>
        </w:tc>
        <w:tc>
          <w:tcPr>
            <w:tcW w:w="4320" w:type="dxa"/>
          </w:tcPr>
          <w:p w14:paraId="3CF50460" w14:textId="77777777" w:rsidR="00E85698" w:rsidRDefault="00E85698" w:rsidP="000800BA">
            <w:pPr>
              <w:spacing w:before="90" w:after="54" w:line="260" w:lineRule="exact"/>
              <w:rPr>
                <w:i/>
                <w:szCs w:val="16"/>
              </w:rPr>
            </w:pPr>
          </w:p>
        </w:tc>
      </w:tr>
      <w:tr w:rsidR="00E85698" w14:paraId="06B5B555" w14:textId="77777777" w:rsidTr="000800BA">
        <w:tc>
          <w:tcPr>
            <w:tcW w:w="5220" w:type="dxa"/>
          </w:tcPr>
          <w:p w14:paraId="3AF01229" w14:textId="77777777" w:rsidR="00E85698" w:rsidRDefault="00E85698" w:rsidP="000800BA">
            <w:pPr>
              <w:spacing w:before="90" w:after="54" w:line="260" w:lineRule="exact"/>
              <w:rPr>
                <w:szCs w:val="16"/>
              </w:rPr>
            </w:pPr>
            <w:r>
              <w:rPr>
                <w:szCs w:val="16"/>
              </w:rPr>
              <w:lastRenderedPageBreak/>
              <w:t>Was u hoofd- of onderaannemer:</w:t>
            </w:r>
          </w:p>
          <w:p w14:paraId="26F594F3" w14:textId="77777777" w:rsidR="00E85698" w:rsidRDefault="00E85698" w:rsidP="000800BA">
            <w:pPr>
              <w:spacing w:before="90" w:after="54" w:line="260" w:lineRule="exact"/>
              <w:rPr>
                <w:szCs w:val="16"/>
              </w:rPr>
            </w:pPr>
            <w:r>
              <w:rPr>
                <w:szCs w:val="16"/>
              </w:rPr>
              <w:t>Indien onderaannemer, wie was de hoofdaannemer:</w:t>
            </w:r>
          </w:p>
          <w:p w14:paraId="365FF0E4" w14:textId="77777777" w:rsidR="00E85698" w:rsidRDefault="00E85698" w:rsidP="000800BA">
            <w:pPr>
              <w:spacing w:before="90" w:after="54" w:line="260" w:lineRule="exact"/>
              <w:rPr>
                <w:szCs w:val="16"/>
              </w:rPr>
            </w:pPr>
            <w:r>
              <w:rPr>
                <w:szCs w:val="16"/>
              </w:rPr>
              <w:t>Werkverdeling tussen hoofd- en onderaannemer:</w:t>
            </w:r>
          </w:p>
          <w:p w14:paraId="19A920AA" w14:textId="77777777" w:rsidR="00E85698" w:rsidRDefault="00E85698" w:rsidP="000800BA">
            <w:pPr>
              <w:spacing w:before="90" w:after="54" w:line="260" w:lineRule="exact"/>
              <w:rPr>
                <w:szCs w:val="16"/>
              </w:rPr>
            </w:pPr>
            <w:r>
              <w:rPr>
                <w:szCs w:val="16"/>
              </w:rPr>
              <w:t>Aanneemsommen onderaannemers</w:t>
            </w:r>
          </w:p>
        </w:tc>
        <w:tc>
          <w:tcPr>
            <w:tcW w:w="4320" w:type="dxa"/>
          </w:tcPr>
          <w:p w14:paraId="0856D854" w14:textId="77777777" w:rsidR="00E85698" w:rsidRDefault="00E85698" w:rsidP="000800BA">
            <w:pPr>
              <w:spacing w:before="90" w:after="54" w:line="260" w:lineRule="exact"/>
              <w:rPr>
                <w:i/>
                <w:szCs w:val="16"/>
              </w:rPr>
            </w:pPr>
          </w:p>
        </w:tc>
      </w:tr>
      <w:tr w:rsidR="00E85698" w14:paraId="1641834C" w14:textId="77777777" w:rsidTr="000800BA">
        <w:tc>
          <w:tcPr>
            <w:tcW w:w="5220" w:type="dxa"/>
          </w:tcPr>
          <w:p w14:paraId="03FA34CE" w14:textId="77777777" w:rsidR="00E85698" w:rsidRDefault="00E85698" w:rsidP="000800BA">
            <w:pPr>
              <w:spacing w:before="90" w:after="54" w:line="260" w:lineRule="exact"/>
              <w:rPr>
                <w:szCs w:val="16"/>
              </w:rPr>
            </w:pPr>
            <w:r>
              <w:rPr>
                <w:szCs w:val="16"/>
              </w:rPr>
              <w:t xml:space="preserve">Naam </w:t>
            </w:r>
            <w:proofErr w:type="spellStart"/>
            <w:r>
              <w:rPr>
                <w:szCs w:val="16"/>
              </w:rPr>
              <w:t>opdrachtgevende</w:t>
            </w:r>
            <w:proofErr w:type="spellEnd"/>
            <w:r>
              <w:rPr>
                <w:szCs w:val="16"/>
              </w:rPr>
              <w:t xml:space="preserve"> instantie of bedrijf:</w:t>
            </w:r>
          </w:p>
        </w:tc>
        <w:tc>
          <w:tcPr>
            <w:tcW w:w="4320" w:type="dxa"/>
          </w:tcPr>
          <w:p w14:paraId="30C87BC8" w14:textId="77777777" w:rsidR="00E85698" w:rsidRDefault="00E85698" w:rsidP="000800BA">
            <w:pPr>
              <w:spacing w:before="90" w:after="54" w:line="260" w:lineRule="exact"/>
              <w:rPr>
                <w:i/>
                <w:szCs w:val="16"/>
              </w:rPr>
            </w:pPr>
          </w:p>
        </w:tc>
      </w:tr>
      <w:tr w:rsidR="00E85698" w14:paraId="71747FF2" w14:textId="77777777" w:rsidTr="000800BA">
        <w:tc>
          <w:tcPr>
            <w:tcW w:w="5220" w:type="dxa"/>
          </w:tcPr>
          <w:p w14:paraId="6A56B3B4" w14:textId="77777777" w:rsidR="00E85698" w:rsidRDefault="00E85698" w:rsidP="000800BA">
            <w:pPr>
              <w:spacing w:before="90" w:after="54" w:line="260" w:lineRule="exact"/>
              <w:rPr>
                <w:szCs w:val="16"/>
              </w:rPr>
            </w:pPr>
            <w:r>
              <w:rPr>
                <w:szCs w:val="16"/>
              </w:rPr>
              <w:t>Naam contactpersoon bedrijf:</w:t>
            </w:r>
          </w:p>
        </w:tc>
        <w:tc>
          <w:tcPr>
            <w:tcW w:w="4320" w:type="dxa"/>
          </w:tcPr>
          <w:p w14:paraId="1B38E9F8" w14:textId="77777777" w:rsidR="00E85698" w:rsidRDefault="00E85698" w:rsidP="000800BA">
            <w:pPr>
              <w:spacing w:before="90" w:after="54" w:line="260" w:lineRule="exact"/>
              <w:rPr>
                <w:i/>
                <w:szCs w:val="16"/>
              </w:rPr>
            </w:pPr>
          </w:p>
        </w:tc>
      </w:tr>
      <w:tr w:rsidR="00E85698" w14:paraId="165FC13A" w14:textId="77777777" w:rsidTr="000800BA">
        <w:tc>
          <w:tcPr>
            <w:tcW w:w="5220" w:type="dxa"/>
          </w:tcPr>
          <w:p w14:paraId="1D5D513D" w14:textId="77777777" w:rsidR="00E85698" w:rsidRDefault="00E85698" w:rsidP="000800BA">
            <w:pPr>
              <w:spacing w:before="90" w:after="54" w:line="260" w:lineRule="exact"/>
              <w:rPr>
                <w:szCs w:val="16"/>
              </w:rPr>
            </w:pPr>
            <w:r>
              <w:rPr>
                <w:szCs w:val="16"/>
              </w:rPr>
              <w:t>Telefoonnummer contactpersoon:</w:t>
            </w:r>
          </w:p>
        </w:tc>
        <w:tc>
          <w:tcPr>
            <w:tcW w:w="4320" w:type="dxa"/>
          </w:tcPr>
          <w:p w14:paraId="20026169" w14:textId="77777777" w:rsidR="00E85698" w:rsidRDefault="00E85698" w:rsidP="000800BA">
            <w:pPr>
              <w:spacing w:before="90" w:after="54" w:line="260" w:lineRule="exact"/>
              <w:rPr>
                <w:i/>
                <w:szCs w:val="16"/>
              </w:rPr>
            </w:pPr>
          </w:p>
        </w:tc>
      </w:tr>
      <w:tr w:rsidR="00E85698" w14:paraId="4AEEFA77" w14:textId="77777777" w:rsidTr="000800BA">
        <w:tc>
          <w:tcPr>
            <w:tcW w:w="5220" w:type="dxa"/>
          </w:tcPr>
          <w:p w14:paraId="72849DDE" w14:textId="77777777" w:rsidR="00E85698" w:rsidRDefault="00E85698" w:rsidP="000800BA">
            <w:pPr>
              <w:spacing w:before="90" w:after="54" w:line="260" w:lineRule="exact"/>
              <w:rPr>
                <w:szCs w:val="16"/>
              </w:rPr>
            </w:pPr>
            <w:r>
              <w:rPr>
                <w:szCs w:val="16"/>
              </w:rPr>
              <w:t>Emailadres contactpersoon:</w:t>
            </w:r>
          </w:p>
        </w:tc>
        <w:tc>
          <w:tcPr>
            <w:tcW w:w="4320" w:type="dxa"/>
          </w:tcPr>
          <w:p w14:paraId="64A938A5" w14:textId="77777777" w:rsidR="00E85698" w:rsidRDefault="00E85698" w:rsidP="000800BA">
            <w:pPr>
              <w:spacing w:before="90" w:after="54" w:line="260" w:lineRule="exact"/>
              <w:rPr>
                <w:i/>
                <w:szCs w:val="16"/>
              </w:rPr>
            </w:pPr>
          </w:p>
        </w:tc>
      </w:tr>
      <w:tr w:rsidR="00E85698" w14:paraId="31517E40" w14:textId="77777777" w:rsidTr="000800BA">
        <w:tc>
          <w:tcPr>
            <w:tcW w:w="5220" w:type="dxa"/>
          </w:tcPr>
          <w:p w14:paraId="4D0B8FFB" w14:textId="77777777" w:rsidR="00E85698" w:rsidRDefault="00E85698" w:rsidP="000800BA">
            <w:pPr>
              <w:spacing w:before="90" w:after="54" w:line="260" w:lineRule="exact"/>
              <w:rPr>
                <w:szCs w:val="16"/>
              </w:rPr>
            </w:pPr>
            <w:r>
              <w:rPr>
                <w:szCs w:val="16"/>
              </w:rPr>
              <w:t>Totaalbedrag (projectomvang in Euro excl. BTW)</w:t>
            </w:r>
          </w:p>
        </w:tc>
        <w:tc>
          <w:tcPr>
            <w:tcW w:w="4320" w:type="dxa"/>
          </w:tcPr>
          <w:p w14:paraId="4F9F6779" w14:textId="77777777" w:rsidR="00E85698" w:rsidRDefault="00E85698" w:rsidP="000800BA">
            <w:pPr>
              <w:spacing w:before="90" w:after="54" w:line="260" w:lineRule="exact"/>
              <w:rPr>
                <w:i/>
                <w:szCs w:val="16"/>
              </w:rPr>
            </w:pPr>
          </w:p>
        </w:tc>
      </w:tr>
      <w:tr w:rsidR="00E85698" w14:paraId="3785AD0D" w14:textId="77777777" w:rsidTr="000800BA">
        <w:tc>
          <w:tcPr>
            <w:tcW w:w="5220" w:type="dxa"/>
          </w:tcPr>
          <w:p w14:paraId="1E65294E" w14:textId="77777777" w:rsidR="00E85698" w:rsidRDefault="00E85698" w:rsidP="000800BA">
            <w:pPr>
              <w:spacing w:before="90" w:after="54" w:line="260" w:lineRule="exact"/>
              <w:rPr>
                <w:szCs w:val="16"/>
              </w:rPr>
            </w:pPr>
            <w:r>
              <w:rPr>
                <w:szCs w:val="16"/>
              </w:rPr>
              <w:t>Datum start werk/dienst/levering:</w:t>
            </w:r>
          </w:p>
        </w:tc>
        <w:tc>
          <w:tcPr>
            <w:tcW w:w="4320" w:type="dxa"/>
          </w:tcPr>
          <w:p w14:paraId="29EE56D3" w14:textId="77777777" w:rsidR="00E85698" w:rsidRDefault="00E85698" w:rsidP="000800BA">
            <w:pPr>
              <w:spacing w:before="90" w:after="54" w:line="260" w:lineRule="exact"/>
              <w:rPr>
                <w:i/>
                <w:szCs w:val="16"/>
              </w:rPr>
            </w:pPr>
          </w:p>
        </w:tc>
      </w:tr>
      <w:tr w:rsidR="00E85698" w14:paraId="14A6C284" w14:textId="77777777" w:rsidTr="000800BA">
        <w:tc>
          <w:tcPr>
            <w:tcW w:w="5220" w:type="dxa"/>
          </w:tcPr>
          <w:p w14:paraId="1E4CA1BE" w14:textId="77777777" w:rsidR="00E85698" w:rsidRDefault="00E85698" w:rsidP="000800BA">
            <w:pPr>
              <w:spacing w:before="90" w:after="54" w:line="260" w:lineRule="exact"/>
              <w:rPr>
                <w:szCs w:val="16"/>
              </w:rPr>
            </w:pPr>
            <w:r>
              <w:rPr>
                <w:szCs w:val="16"/>
              </w:rPr>
              <w:t>Datum oplevering:</w:t>
            </w:r>
          </w:p>
        </w:tc>
        <w:tc>
          <w:tcPr>
            <w:tcW w:w="4320" w:type="dxa"/>
          </w:tcPr>
          <w:p w14:paraId="7CE5BD94" w14:textId="77777777" w:rsidR="00E85698" w:rsidRDefault="00E85698" w:rsidP="000800BA">
            <w:pPr>
              <w:spacing w:before="90" w:after="54" w:line="260" w:lineRule="exact"/>
              <w:rPr>
                <w:i/>
                <w:szCs w:val="16"/>
              </w:rPr>
            </w:pPr>
          </w:p>
        </w:tc>
      </w:tr>
      <w:tr w:rsidR="00E85698" w14:paraId="2D1A8BD6" w14:textId="77777777" w:rsidTr="000800BA">
        <w:tc>
          <w:tcPr>
            <w:tcW w:w="5220" w:type="dxa"/>
          </w:tcPr>
          <w:p w14:paraId="5C80FD38" w14:textId="77777777" w:rsidR="00E85698" w:rsidRDefault="00E85698" w:rsidP="000800BA">
            <w:pPr>
              <w:spacing w:before="90" w:after="54" w:line="260" w:lineRule="exact"/>
              <w:rPr>
                <w:szCs w:val="16"/>
              </w:rPr>
            </w:pPr>
            <w:r>
              <w:rPr>
                <w:szCs w:val="16"/>
              </w:rPr>
              <w:t>Is een certificaat/tevredenheidsverklaring</w:t>
            </w:r>
            <w:r>
              <w:rPr>
                <w:rStyle w:val="Voetnootmarkering"/>
                <w:szCs w:val="16"/>
              </w:rPr>
              <w:footnoteReference w:id="1"/>
            </w:r>
            <w:r>
              <w:rPr>
                <w:szCs w:val="16"/>
              </w:rPr>
              <w:t xml:space="preserve"> aanwezig:</w:t>
            </w:r>
          </w:p>
          <w:p w14:paraId="5B7F412E" w14:textId="7B072612" w:rsidR="00E85698" w:rsidRDefault="00E85698" w:rsidP="000800BA">
            <w:pPr>
              <w:spacing w:before="90" w:after="54" w:line="260" w:lineRule="exact"/>
              <w:rPr>
                <w:szCs w:val="16"/>
              </w:rPr>
            </w:pPr>
            <w:r>
              <w:rPr>
                <w:szCs w:val="16"/>
              </w:rPr>
              <w:t>Deze dient</w:t>
            </w:r>
            <w:r w:rsidR="00333F97">
              <w:rPr>
                <w:szCs w:val="16"/>
              </w:rPr>
              <w:t xml:space="preserve"> na voorgenomen gunning overlegd te worden.</w:t>
            </w:r>
            <w:r>
              <w:rPr>
                <w:szCs w:val="16"/>
              </w:rPr>
              <w:t xml:space="preserve"> </w:t>
            </w:r>
          </w:p>
        </w:tc>
        <w:tc>
          <w:tcPr>
            <w:tcW w:w="4320" w:type="dxa"/>
          </w:tcPr>
          <w:p w14:paraId="3BF47ADF" w14:textId="77777777" w:rsidR="00E85698" w:rsidRDefault="00E85698" w:rsidP="000800BA">
            <w:pPr>
              <w:spacing w:before="90" w:after="54" w:line="260" w:lineRule="exact"/>
              <w:rPr>
                <w:i/>
                <w:szCs w:val="16"/>
              </w:rPr>
            </w:pPr>
          </w:p>
        </w:tc>
      </w:tr>
    </w:tbl>
    <w:p w14:paraId="6E736DE0" w14:textId="77777777" w:rsidR="00E85698" w:rsidRDefault="00E85698" w:rsidP="00E85698">
      <w:pPr>
        <w:spacing w:line="260" w:lineRule="exact"/>
        <w:rPr>
          <w:rFonts w:cs="Arial"/>
          <w:i/>
        </w:rPr>
      </w:pPr>
    </w:p>
    <w:p w14:paraId="5D4B221C" w14:textId="77777777" w:rsidR="00E85698" w:rsidRDefault="00E85698" w:rsidP="00E85698">
      <w:pPr>
        <w:spacing w:line="260" w:lineRule="exact"/>
        <w:rPr>
          <w:rFonts w:cs="Arial"/>
        </w:rPr>
      </w:pPr>
      <w:r>
        <w:rPr>
          <w:rFonts w:cs="Arial"/>
          <w:i/>
        </w:rPr>
        <w:t xml:space="preserve"> (*Opdrachtgever behoudt zich het recht voor om referenties na te trekken)</w:t>
      </w:r>
      <w:r>
        <w:rPr>
          <w:rFonts w:cs="Arial"/>
          <w:i/>
        </w:rPr>
        <w:br/>
      </w:r>
    </w:p>
    <w:p w14:paraId="26687034" w14:textId="77777777" w:rsidR="00E85698" w:rsidRPr="005D12D5" w:rsidRDefault="00E85698" w:rsidP="00E85698"/>
    <w:p w14:paraId="0FA5412D" w14:textId="5F49F0D8" w:rsidR="004258D4" w:rsidRPr="005D12D5" w:rsidRDefault="004258D4" w:rsidP="00E85698"/>
    <w:sectPr w:rsidR="004258D4" w:rsidRPr="005D12D5" w:rsidSect="00C071D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F5632" w14:textId="77777777" w:rsidR="00E85698" w:rsidRDefault="00E85698" w:rsidP="00F70BDC">
      <w:r>
        <w:separator/>
      </w:r>
    </w:p>
  </w:endnote>
  <w:endnote w:type="continuationSeparator" w:id="0">
    <w:p w14:paraId="07CF8CCD" w14:textId="77777777" w:rsidR="00E85698" w:rsidRDefault="00E85698"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E6DD5" w14:textId="77777777" w:rsidR="004F25B2" w:rsidRDefault="004F25B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B114" w14:textId="77777777" w:rsidR="00E95B40"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sidR="00835F51">
      <w:rPr>
        <w:noProof/>
      </w:rPr>
      <w:t>2</w:t>
    </w:r>
    <w:r w:rsidR="009B04B3">
      <w:rPr>
        <w:noProof/>
      </w:rPr>
      <w:fldChar w:fldCharType="end"/>
    </w:r>
  </w:p>
  <w:p w14:paraId="150F328C" w14:textId="77777777" w:rsidR="00E95B40" w:rsidRDefault="00482248">
    <w:pPr>
      <w:pStyle w:val="Voettekst"/>
    </w:pPr>
    <w:r>
      <w:rPr>
        <w:noProof/>
      </w:rPr>
      <mc:AlternateContent>
        <mc:Choice Requires="wps">
          <w:drawing>
            <wp:anchor distT="0" distB="0" distL="114300" distR="114300" simplePos="0" relativeHeight="251657728" behindDoc="1" locked="0" layoutInCell="1" allowOverlap="1" wp14:anchorId="772CB1ED" wp14:editId="08B2C23E">
              <wp:simplePos x="0" y="0"/>
              <wp:positionH relativeFrom="column">
                <wp:posOffset>-48895</wp:posOffset>
              </wp:positionH>
              <wp:positionV relativeFrom="paragraph">
                <wp:posOffset>132080</wp:posOffset>
              </wp:positionV>
              <wp:extent cx="3886200" cy="228600"/>
              <wp:effectExtent l="0" t="0" r="1270" b="1270"/>
              <wp:wrapNone/>
              <wp:docPr id="1"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228600"/>
                      </a:xfrm>
                      <a:prstGeom prst="rect">
                        <a:avLst/>
                      </a:prstGeom>
                      <a:solidFill>
                        <a:srgbClr val="FF39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996453" id="Rectangle 1025" o:spid="_x0000_s1026" style="position:absolute;margin-left:-3.85pt;margin-top:10.4pt;width:306pt;height:1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" fillcolor="#ff3932" stroked="f">
              <v:stroke joinstyle="round"/>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8EC2" w14:textId="77777777" w:rsidR="00E95B40" w:rsidRPr="00E2459A" w:rsidRDefault="009414AA" w:rsidP="00BD7D8E">
    <w:pPr>
      <w:pStyle w:val="Voettekst"/>
      <w:tabs>
        <w:tab w:val="clear" w:pos="4536"/>
        <w:tab w:val="clear" w:pos="9072"/>
        <w:tab w:val="right" w:pos="6047"/>
      </w:tabs>
      <w:rPr>
        <w:lang w:bidi="en-US"/>
      </w:rPr>
    </w:pPr>
    <w:r>
      <w:rPr>
        <w:rFonts w:cs="Arial"/>
        <w:sz w:val="16"/>
      </w:rPr>
      <w:tab/>
      <w:t xml:space="preserve">  </w:t>
    </w:r>
  </w:p>
  <w:p w14:paraId="596665C4" w14:textId="77777777" w:rsidR="00E95B40" w:rsidRDefault="00E95B40">
    <w:pPr>
      <w:pStyle w:val="Voettekst"/>
      <w:rPr>
        <w:lang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D2D3D" w14:textId="77777777" w:rsidR="00E85698" w:rsidRDefault="00E85698" w:rsidP="00F70BDC">
      <w:r>
        <w:separator/>
      </w:r>
    </w:p>
  </w:footnote>
  <w:footnote w:type="continuationSeparator" w:id="0">
    <w:p w14:paraId="264A250F" w14:textId="77777777" w:rsidR="00E85698" w:rsidRDefault="00E85698" w:rsidP="00F70BDC">
      <w:r>
        <w:continuationSeparator/>
      </w:r>
    </w:p>
  </w:footnote>
  <w:footnote w:id="1">
    <w:p w14:paraId="4CD282CA" w14:textId="77777777" w:rsidR="00E85698" w:rsidRPr="00D755E7" w:rsidRDefault="00E85698" w:rsidP="00E85698">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8DAD" w14:textId="77777777" w:rsidR="004F25B2" w:rsidRDefault="004F25B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30CD" w14:textId="77777777" w:rsidR="004F25B2" w:rsidRDefault="004F25B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10ED" w14:textId="57978330" w:rsidR="00E95B40" w:rsidRDefault="00A91A56" w:rsidP="00526EC5">
    <w:pPr>
      <w:pStyle w:val="Koptekst"/>
      <w:rPr>
        <w:noProof/>
      </w:rPr>
    </w:pPr>
    <w:r>
      <w:rPr>
        <w:noProof/>
      </w:rPr>
      <w:drawing>
        <wp:inline distT="0" distB="0" distL="0" distR="0" wp14:anchorId="2502929D" wp14:editId="557DD66A">
          <wp:extent cx="3237230" cy="1078865"/>
          <wp:effectExtent l="0" t="0" r="0" b="0"/>
          <wp:docPr id="186713936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7230" cy="1078865"/>
                  </a:xfrm>
                  <a:prstGeom prst="rect">
                    <a:avLst/>
                  </a:prstGeom>
                  <a:noFill/>
                </pic:spPr>
              </pic:pic>
            </a:graphicData>
          </a:graphic>
        </wp:inline>
      </w:drawing>
    </w:r>
  </w:p>
  <w:p w14:paraId="64FB13CA" w14:textId="77777777" w:rsidR="00E95B40" w:rsidRPr="00526EC5" w:rsidRDefault="00E95B40" w:rsidP="00526E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5666BF"/>
    <w:multiLevelType w:val="hybridMultilevel"/>
    <w:tmpl w:val="2C3411E0"/>
    <w:lvl w:ilvl="0" w:tplc="04130003">
      <w:start w:val="1"/>
      <w:numFmt w:val="bullet"/>
      <w:lvlText w:val="o"/>
      <w:lvlJc w:val="left"/>
      <w:pPr>
        <w:ind w:left="1209" w:hanging="360"/>
      </w:pPr>
      <w:rPr>
        <w:rFonts w:ascii="Courier New" w:hAnsi="Courier New" w:cs="Courier New" w:hint="default"/>
      </w:rPr>
    </w:lvl>
    <w:lvl w:ilvl="1" w:tplc="04130003">
      <w:start w:val="1"/>
      <w:numFmt w:val="bullet"/>
      <w:lvlText w:val="o"/>
      <w:lvlJc w:val="left"/>
      <w:pPr>
        <w:ind w:left="1929" w:hanging="360"/>
      </w:pPr>
      <w:rPr>
        <w:rFonts w:ascii="Courier New" w:hAnsi="Courier New" w:cs="Courier New" w:hint="default"/>
      </w:rPr>
    </w:lvl>
    <w:lvl w:ilvl="2" w:tplc="04130005">
      <w:start w:val="1"/>
      <w:numFmt w:val="decimal"/>
      <w:lvlText w:val="%3."/>
      <w:lvlJc w:val="left"/>
      <w:pPr>
        <w:tabs>
          <w:tab w:val="num" w:pos="3009"/>
        </w:tabs>
        <w:ind w:left="3009" w:hanging="360"/>
      </w:pPr>
    </w:lvl>
    <w:lvl w:ilvl="3" w:tplc="04130001">
      <w:start w:val="1"/>
      <w:numFmt w:val="decimal"/>
      <w:lvlText w:val="%4."/>
      <w:lvlJc w:val="left"/>
      <w:pPr>
        <w:tabs>
          <w:tab w:val="num" w:pos="3729"/>
        </w:tabs>
        <w:ind w:left="3729" w:hanging="360"/>
      </w:pPr>
    </w:lvl>
    <w:lvl w:ilvl="4" w:tplc="04130003">
      <w:start w:val="1"/>
      <w:numFmt w:val="decimal"/>
      <w:lvlText w:val="%5."/>
      <w:lvlJc w:val="left"/>
      <w:pPr>
        <w:tabs>
          <w:tab w:val="num" w:pos="4449"/>
        </w:tabs>
        <w:ind w:left="4449" w:hanging="360"/>
      </w:pPr>
    </w:lvl>
    <w:lvl w:ilvl="5" w:tplc="04130005">
      <w:start w:val="1"/>
      <w:numFmt w:val="decimal"/>
      <w:lvlText w:val="%6."/>
      <w:lvlJc w:val="left"/>
      <w:pPr>
        <w:tabs>
          <w:tab w:val="num" w:pos="5169"/>
        </w:tabs>
        <w:ind w:left="5169" w:hanging="360"/>
      </w:pPr>
    </w:lvl>
    <w:lvl w:ilvl="6" w:tplc="04130001">
      <w:start w:val="1"/>
      <w:numFmt w:val="decimal"/>
      <w:lvlText w:val="%7."/>
      <w:lvlJc w:val="left"/>
      <w:pPr>
        <w:tabs>
          <w:tab w:val="num" w:pos="5889"/>
        </w:tabs>
        <w:ind w:left="5889" w:hanging="360"/>
      </w:pPr>
    </w:lvl>
    <w:lvl w:ilvl="7" w:tplc="04130003">
      <w:start w:val="1"/>
      <w:numFmt w:val="decimal"/>
      <w:lvlText w:val="%8."/>
      <w:lvlJc w:val="left"/>
      <w:pPr>
        <w:tabs>
          <w:tab w:val="num" w:pos="6609"/>
        </w:tabs>
        <w:ind w:left="6609" w:hanging="360"/>
      </w:pPr>
    </w:lvl>
    <w:lvl w:ilvl="8" w:tplc="04130005">
      <w:start w:val="1"/>
      <w:numFmt w:val="decimal"/>
      <w:lvlText w:val="%9."/>
      <w:lvlJc w:val="left"/>
      <w:pPr>
        <w:tabs>
          <w:tab w:val="num" w:pos="7329"/>
        </w:tabs>
        <w:ind w:left="7329" w:hanging="360"/>
      </w:pPr>
    </w:lvl>
  </w:abstractNum>
  <w:abstractNum w:abstractNumId="3"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4"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E63113E"/>
    <w:multiLevelType w:val="hybridMultilevel"/>
    <w:tmpl w:val="4AA02E2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7"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6"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E4C5D3A"/>
    <w:multiLevelType w:val="hybridMultilevel"/>
    <w:tmpl w:val="7DDE1ADE"/>
    <w:lvl w:ilvl="0" w:tplc="04130019">
      <w:start w:val="1"/>
      <w:numFmt w:val="lowerLetter"/>
      <w:lvlText w:val="%1."/>
      <w:lvlJc w:val="left"/>
      <w:pPr>
        <w:tabs>
          <w:tab w:val="num" w:pos="643"/>
        </w:tabs>
        <w:ind w:left="643" w:hanging="360"/>
      </w:pPr>
      <w:rPr>
        <w:rFonts w:hint="default"/>
      </w:rPr>
    </w:lvl>
    <w:lvl w:ilvl="1" w:tplc="04130003" w:tentative="1">
      <w:start w:val="1"/>
      <w:numFmt w:val="bullet"/>
      <w:lvlText w:val="o"/>
      <w:lvlJc w:val="left"/>
      <w:pPr>
        <w:tabs>
          <w:tab w:val="num" w:pos="1363"/>
        </w:tabs>
        <w:ind w:left="1363" w:hanging="360"/>
      </w:pPr>
      <w:rPr>
        <w:rFonts w:ascii="Courier New" w:hAnsi="Courier New" w:hint="default"/>
      </w:rPr>
    </w:lvl>
    <w:lvl w:ilvl="2" w:tplc="04130005" w:tentative="1">
      <w:start w:val="1"/>
      <w:numFmt w:val="bullet"/>
      <w:lvlText w:val=""/>
      <w:lvlJc w:val="left"/>
      <w:pPr>
        <w:tabs>
          <w:tab w:val="num" w:pos="2083"/>
        </w:tabs>
        <w:ind w:left="2083" w:hanging="360"/>
      </w:pPr>
      <w:rPr>
        <w:rFonts w:ascii="Wingdings" w:hAnsi="Wingdings" w:hint="default"/>
      </w:rPr>
    </w:lvl>
    <w:lvl w:ilvl="3" w:tplc="04130001" w:tentative="1">
      <w:start w:val="1"/>
      <w:numFmt w:val="bullet"/>
      <w:lvlText w:val=""/>
      <w:lvlJc w:val="left"/>
      <w:pPr>
        <w:tabs>
          <w:tab w:val="num" w:pos="2803"/>
        </w:tabs>
        <w:ind w:left="2803" w:hanging="360"/>
      </w:pPr>
      <w:rPr>
        <w:rFonts w:ascii="Symbol" w:hAnsi="Symbol" w:hint="default"/>
      </w:rPr>
    </w:lvl>
    <w:lvl w:ilvl="4" w:tplc="04130003" w:tentative="1">
      <w:start w:val="1"/>
      <w:numFmt w:val="bullet"/>
      <w:lvlText w:val="o"/>
      <w:lvlJc w:val="left"/>
      <w:pPr>
        <w:tabs>
          <w:tab w:val="num" w:pos="3523"/>
        </w:tabs>
        <w:ind w:left="3523" w:hanging="360"/>
      </w:pPr>
      <w:rPr>
        <w:rFonts w:ascii="Courier New" w:hAnsi="Courier New" w:hint="default"/>
      </w:rPr>
    </w:lvl>
    <w:lvl w:ilvl="5" w:tplc="04130005" w:tentative="1">
      <w:start w:val="1"/>
      <w:numFmt w:val="bullet"/>
      <w:lvlText w:val=""/>
      <w:lvlJc w:val="left"/>
      <w:pPr>
        <w:tabs>
          <w:tab w:val="num" w:pos="4243"/>
        </w:tabs>
        <w:ind w:left="4243" w:hanging="360"/>
      </w:pPr>
      <w:rPr>
        <w:rFonts w:ascii="Wingdings" w:hAnsi="Wingdings" w:hint="default"/>
      </w:rPr>
    </w:lvl>
    <w:lvl w:ilvl="6" w:tplc="04130001" w:tentative="1">
      <w:start w:val="1"/>
      <w:numFmt w:val="bullet"/>
      <w:lvlText w:val=""/>
      <w:lvlJc w:val="left"/>
      <w:pPr>
        <w:tabs>
          <w:tab w:val="num" w:pos="4963"/>
        </w:tabs>
        <w:ind w:left="4963" w:hanging="360"/>
      </w:pPr>
      <w:rPr>
        <w:rFonts w:ascii="Symbol" w:hAnsi="Symbol" w:hint="default"/>
      </w:rPr>
    </w:lvl>
    <w:lvl w:ilvl="7" w:tplc="04130003" w:tentative="1">
      <w:start w:val="1"/>
      <w:numFmt w:val="bullet"/>
      <w:lvlText w:val="o"/>
      <w:lvlJc w:val="left"/>
      <w:pPr>
        <w:tabs>
          <w:tab w:val="num" w:pos="5683"/>
        </w:tabs>
        <w:ind w:left="5683" w:hanging="360"/>
      </w:pPr>
      <w:rPr>
        <w:rFonts w:ascii="Courier New" w:hAnsi="Courier New" w:hint="default"/>
      </w:rPr>
    </w:lvl>
    <w:lvl w:ilvl="8" w:tplc="04130005" w:tentative="1">
      <w:start w:val="1"/>
      <w:numFmt w:val="bullet"/>
      <w:lvlText w:val=""/>
      <w:lvlJc w:val="left"/>
      <w:pPr>
        <w:tabs>
          <w:tab w:val="num" w:pos="6403"/>
        </w:tabs>
        <w:ind w:left="6403" w:hanging="360"/>
      </w:pPr>
      <w:rPr>
        <w:rFonts w:ascii="Wingdings" w:hAnsi="Wingdings" w:hint="default"/>
      </w:rPr>
    </w:lvl>
  </w:abstractNum>
  <w:abstractNum w:abstractNumId="18"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1"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56406613">
    <w:abstractNumId w:val="6"/>
  </w:num>
  <w:num w:numId="2" w16cid:durableId="959073261">
    <w:abstractNumId w:val="8"/>
  </w:num>
  <w:num w:numId="3" w16cid:durableId="2125534741">
    <w:abstractNumId w:val="12"/>
  </w:num>
  <w:num w:numId="4" w16cid:durableId="470750373">
    <w:abstractNumId w:val="3"/>
  </w:num>
  <w:num w:numId="5" w16cid:durableId="1121338507">
    <w:abstractNumId w:val="11"/>
  </w:num>
  <w:num w:numId="6" w16cid:durableId="1707217928">
    <w:abstractNumId w:val="12"/>
    <w:lvlOverride w:ilvl="0">
      <w:startOverride w:val="1"/>
    </w:lvlOverride>
    <w:lvlOverride w:ilvl="1">
      <w:startOverride w:val="1"/>
    </w:lvlOverride>
  </w:num>
  <w:num w:numId="7" w16cid:durableId="721757021">
    <w:abstractNumId w:val="16"/>
  </w:num>
  <w:num w:numId="8" w16cid:durableId="942146849">
    <w:abstractNumId w:val="10"/>
  </w:num>
  <w:num w:numId="9" w16cid:durableId="1924871147">
    <w:abstractNumId w:val="14"/>
  </w:num>
  <w:num w:numId="10" w16cid:durableId="1206916903">
    <w:abstractNumId w:val="20"/>
  </w:num>
  <w:num w:numId="11" w16cid:durableId="802161555">
    <w:abstractNumId w:val="13"/>
  </w:num>
  <w:num w:numId="12" w16cid:durableId="1619751224">
    <w:abstractNumId w:val="18"/>
  </w:num>
  <w:num w:numId="13" w16cid:durableId="2040008633">
    <w:abstractNumId w:val="1"/>
  </w:num>
  <w:num w:numId="14" w16cid:durableId="1534154651">
    <w:abstractNumId w:val="0"/>
  </w:num>
  <w:num w:numId="15" w16cid:durableId="63602514">
    <w:abstractNumId w:val="15"/>
  </w:num>
  <w:num w:numId="16" w16cid:durableId="1717117955">
    <w:abstractNumId w:val="9"/>
  </w:num>
  <w:num w:numId="17" w16cid:durableId="1635525933">
    <w:abstractNumId w:val="7"/>
  </w:num>
  <w:num w:numId="18" w16cid:durableId="1392577474">
    <w:abstractNumId w:val="19"/>
  </w:num>
  <w:num w:numId="19" w16cid:durableId="1586456271">
    <w:abstractNumId w:val="21"/>
  </w:num>
  <w:num w:numId="20" w16cid:durableId="1207639289">
    <w:abstractNumId w:val="4"/>
  </w:num>
  <w:num w:numId="21" w16cid:durableId="817459174">
    <w:abstractNumId w:val="17"/>
  </w:num>
  <w:num w:numId="22" w16cid:durableId="654072574">
    <w:abstractNumId w:val="2"/>
  </w:num>
  <w:num w:numId="23" w16cid:durableId="6890639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698"/>
    <w:rsid w:val="0008168C"/>
    <w:rsid w:val="002C58E9"/>
    <w:rsid w:val="00333F97"/>
    <w:rsid w:val="00407451"/>
    <w:rsid w:val="004258D4"/>
    <w:rsid w:val="00482248"/>
    <w:rsid w:val="004F25B2"/>
    <w:rsid w:val="005D12D5"/>
    <w:rsid w:val="00835F51"/>
    <w:rsid w:val="009414AA"/>
    <w:rsid w:val="00987D0D"/>
    <w:rsid w:val="009B04B3"/>
    <w:rsid w:val="00A91A56"/>
    <w:rsid w:val="00AB381C"/>
    <w:rsid w:val="00C76FD9"/>
    <w:rsid w:val="00C85F7E"/>
    <w:rsid w:val="00DA6E4F"/>
    <w:rsid w:val="00E85698"/>
    <w:rsid w:val="00E95B40"/>
    <w:rsid w:val="00F70B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6F6B0CD"/>
  <w15:chartTrackingRefBased/>
  <w15:docId w15:val="{EF384F45-E6BC-4B4D-81CA-C2F54BB5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5698"/>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
    <w:basedOn w:val="Standaard"/>
    <w:next w:val="Standaardingesprongen"/>
    <w:link w:val="Kop2Char"/>
    <w:uiPriority w:val="9"/>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iPriority w:val="9"/>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iPriority w:val="9"/>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nhideWhenUsed/>
    <w:rsid w:val="00CE441D"/>
    <w:pPr>
      <w:tabs>
        <w:tab w:val="center" w:pos="4536"/>
        <w:tab w:val="right" w:pos="9072"/>
      </w:tabs>
    </w:pPr>
  </w:style>
  <w:style w:type="character" w:customStyle="1" w:styleId="KoptekstChar">
    <w:name w:val="Koptekst Char"/>
    <w:basedOn w:val="Standaardalinea-lettertype"/>
    <w:link w:val="Koptekst"/>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nhef">
    <w:name w:val="Salutation"/>
    <w:basedOn w:val="Standaard"/>
    <w:next w:val="Standaard"/>
    <w:link w:val="AanhefChar"/>
    <w:semiHidden/>
    <w:rsid w:val="00E85698"/>
  </w:style>
  <w:style w:type="character" w:customStyle="1" w:styleId="AanhefChar">
    <w:name w:val="Aanhef Char"/>
    <w:basedOn w:val="Standaardalinea-lettertype"/>
    <w:link w:val="Aanhef"/>
    <w:semiHidden/>
    <w:rsid w:val="00E85698"/>
    <w:rPr>
      <w:rFonts w:ascii="Arial" w:hAnsi="Arial"/>
      <w:sz w:val="20"/>
      <w:szCs w:val="20"/>
      <w:lang w:val="nl-NL" w:eastAsia="nl-NL" w:bidi="ar-SA"/>
    </w:rPr>
  </w:style>
  <w:style w:type="character" w:styleId="Voetnootmarkering">
    <w:name w:val="footnote reference"/>
    <w:basedOn w:val="Standaardalinea-lettertype"/>
    <w:semiHidden/>
    <w:rsid w:val="00E85698"/>
    <w:rPr>
      <w:vertAlign w:val="superscript"/>
    </w:rPr>
  </w:style>
  <w:style w:type="paragraph" w:styleId="Voetnoottekst">
    <w:name w:val="footnote text"/>
    <w:basedOn w:val="Standaard"/>
    <w:link w:val="VoetnoottekstChar"/>
    <w:semiHidden/>
    <w:rsid w:val="00E85698"/>
  </w:style>
  <w:style w:type="character" w:customStyle="1" w:styleId="VoetnoottekstChar">
    <w:name w:val="Voetnoottekst Char"/>
    <w:basedOn w:val="Standaardalinea-lettertype"/>
    <w:link w:val="Voetnoottekst"/>
    <w:semiHidden/>
    <w:rsid w:val="00E85698"/>
    <w:rPr>
      <w:rFonts w:ascii="Arial" w:hAnsi="Arial"/>
      <w:sz w:val="20"/>
      <w:szCs w:val="20"/>
      <w:lang w:val="nl-NL" w:eastAsia="nl-NL" w:bidi="ar-SA"/>
    </w:rPr>
  </w:style>
  <w:style w:type="paragraph" w:customStyle="1" w:styleId="StandardText">
    <w:name w:val="StandardText"/>
    <w:basedOn w:val="Standaard"/>
    <w:rsid w:val="00E85698"/>
    <w:pPr>
      <w:numPr>
        <w:ilvl w:val="12"/>
      </w:numPr>
      <w:jc w:val="both"/>
    </w:pPr>
    <w:rPr>
      <w:rFonts w:cs="Arial"/>
    </w:rPr>
  </w:style>
  <w:style w:type="character" w:styleId="Verwijzingopmerking">
    <w:name w:val="annotation reference"/>
    <w:basedOn w:val="Standaardalinea-lettertype"/>
    <w:uiPriority w:val="99"/>
    <w:semiHidden/>
    <w:unhideWhenUsed/>
    <w:rsid w:val="002C58E9"/>
    <w:rPr>
      <w:sz w:val="16"/>
      <w:szCs w:val="16"/>
    </w:rPr>
  </w:style>
  <w:style w:type="paragraph" w:styleId="Tekstopmerking">
    <w:name w:val="annotation text"/>
    <w:basedOn w:val="Standaard"/>
    <w:link w:val="TekstopmerkingChar"/>
    <w:uiPriority w:val="99"/>
    <w:unhideWhenUsed/>
    <w:rsid w:val="002C58E9"/>
  </w:style>
  <w:style w:type="character" w:customStyle="1" w:styleId="TekstopmerkingChar">
    <w:name w:val="Tekst opmerking Char"/>
    <w:basedOn w:val="Standaardalinea-lettertype"/>
    <w:link w:val="Tekstopmerking"/>
    <w:uiPriority w:val="99"/>
    <w:rsid w:val="002C58E9"/>
    <w:rPr>
      <w:rFonts w:ascii="Arial" w:hAnsi="Arial"/>
      <w:sz w:val="20"/>
      <w:szCs w:val="20"/>
      <w:lang w:val="nl-NL" w:eastAsia="nl-NL" w:bidi="ar-SA"/>
    </w:rPr>
  </w:style>
  <w:style w:type="paragraph" w:styleId="Onderwerpvanopmerking">
    <w:name w:val="annotation subject"/>
    <w:basedOn w:val="Tekstopmerking"/>
    <w:next w:val="Tekstopmerking"/>
    <w:link w:val="OnderwerpvanopmerkingChar"/>
    <w:uiPriority w:val="99"/>
    <w:semiHidden/>
    <w:unhideWhenUsed/>
    <w:rsid w:val="002C58E9"/>
    <w:rPr>
      <w:b/>
      <w:bCs/>
    </w:rPr>
  </w:style>
  <w:style w:type="character" w:customStyle="1" w:styleId="OnderwerpvanopmerkingChar">
    <w:name w:val="Onderwerp van opmerking Char"/>
    <w:basedOn w:val="TekstopmerkingChar"/>
    <w:link w:val="Onderwerpvanopmerking"/>
    <w:uiPriority w:val="99"/>
    <w:semiHidden/>
    <w:rsid w:val="002C58E9"/>
    <w:rPr>
      <w:rFonts w:ascii="Arial" w:hAnsi="Arial"/>
      <w:b/>
      <w:bCs/>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413DE-63A1-4532-8E0F-264C138E0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350</Words>
  <Characters>1930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Hooft, Simon 't</dc:creator>
  <cp:keywords/>
  <dc:description/>
  <cp:lastModifiedBy>Hooft, Simon t</cp:lastModifiedBy>
  <cp:revision>3</cp:revision>
  <dcterms:created xsi:type="dcterms:W3CDTF">2025-08-11T12:22:00Z</dcterms:created>
  <dcterms:modified xsi:type="dcterms:W3CDTF">2025-08-18T07:16:00Z</dcterms:modified>
</cp:coreProperties>
</file>