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D75C4" w14:textId="5FFAD553" w:rsidR="00A107CC" w:rsidRPr="00A107CC" w:rsidRDefault="00A107CC" w:rsidP="00457155">
      <w:pPr>
        <w:rPr>
          <w:b/>
          <w:bCs/>
          <w:sz w:val="28"/>
          <w:szCs w:val="24"/>
        </w:rPr>
      </w:pPr>
      <w:r w:rsidRPr="00A107CC">
        <w:rPr>
          <w:b/>
          <w:bCs/>
          <w:sz w:val="28"/>
          <w:szCs w:val="24"/>
        </w:rPr>
        <w:t>Bijlage inzet derden</w:t>
      </w:r>
    </w:p>
    <w:p w14:paraId="69A38D02" w14:textId="77777777" w:rsidR="00A107CC" w:rsidRDefault="00A107CC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14:paraId="60BB1ABD" w14:textId="77777777" w:rsidTr="005D23A0">
        <w:tc>
          <w:tcPr>
            <w:tcW w:w="2802" w:type="dxa"/>
          </w:tcPr>
          <w:p w14:paraId="24159E27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6102F3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053BB98A" w14:textId="77777777" w:rsidTr="005D23A0">
        <w:tc>
          <w:tcPr>
            <w:tcW w:w="2802" w:type="dxa"/>
          </w:tcPr>
          <w:p w14:paraId="04FDA53F" w14:textId="1FEB740A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6B813715" w14:textId="77777777" w:rsidTr="005D23A0">
        <w:tc>
          <w:tcPr>
            <w:tcW w:w="2802" w:type="dxa"/>
          </w:tcPr>
          <w:p w14:paraId="5F498659" w14:textId="70F20E43" w:rsidR="00FC64C1" w:rsidRDefault="00FC64C1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4EEC40C5" w14:textId="77777777" w:rsidR="0022668E" w:rsidRDefault="0022668E" w:rsidP="00457155"/>
    <w:p w14:paraId="596A952B" w14:textId="3086C2FD" w:rsidR="00457155" w:rsidRDefault="00457155" w:rsidP="0022668E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14:paraId="596A952C" w14:textId="77777777" w:rsidR="00457155" w:rsidRDefault="00457155" w:rsidP="00457155"/>
    <w:p w14:paraId="596A952D" w14:textId="77777777" w:rsidR="00457155" w:rsidRDefault="00457155" w:rsidP="00457155">
      <w:r>
        <w:t xml:space="preserve">Ondergetekende, </w:t>
      </w:r>
    </w:p>
    <w:p w14:paraId="596A952E" w14:textId="77777777" w:rsidR="00457155" w:rsidRDefault="00457155" w:rsidP="00457155"/>
    <w:p w14:paraId="596A952F" w14:textId="77777777" w:rsidR="0093556C" w:rsidRDefault="0093556C" w:rsidP="00457155">
      <w:r w:rsidRPr="0093556C">
        <w:t>Overwegende</w:t>
      </w:r>
      <w:r>
        <w:t>,</w:t>
      </w:r>
    </w:p>
    <w:p w14:paraId="596A9530" w14:textId="2ADE066D" w:rsidR="00343598" w:rsidRDefault="00343598" w:rsidP="00343598">
      <w:r>
        <w:t>-</w:t>
      </w:r>
      <w:r>
        <w:tab/>
        <w:t>dat &lt;</w:t>
      </w:r>
      <w:r w:rsidRPr="004121E5">
        <w:rPr>
          <w:highlight w:val="yellow"/>
        </w:rPr>
        <w:t>naam Inschrijver</w:t>
      </w:r>
      <w:r>
        <w:t xml:space="preserve">&gt; voornemens is in te schrijven op de aanbesteding </w:t>
      </w:r>
      <w:r w:rsidR="004121E5">
        <w:t>‘</w:t>
      </w:r>
      <w:r w:rsidR="00BB153B">
        <w:t>Aannemer</w:t>
      </w:r>
      <w:r w:rsidR="004121E5">
        <w:tab/>
        <w:t>renovatie Stadhuis Kampen</w:t>
      </w:r>
      <w:r w:rsidR="00BB153B">
        <w:t>’</w:t>
      </w:r>
    </w:p>
    <w:p w14:paraId="596A9531" w14:textId="77777777" w:rsidR="00343598" w:rsidRDefault="00343598" w:rsidP="00343598"/>
    <w:p w14:paraId="596A9532" w14:textId="3CF334E8" w:rsidR="00457155" w:rsidRDefault="00343598" w:rsidP="00343598">
      <w:pPr>
        <w:ind w:left="720" w:hanging="720"/>
      </w:pPr>
      <w:r>
        <w:t>-</w:t>
      </w:r>
      <w:r>
        <w:tab/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14:paraId="596A9533" w14:textId="77777777" w:rsidR="00343598" w:rsidRDefault="00343598" w:rsidP="00343598"/>
    <w:p w14:paraId="596A9534" w14:textId="77777777" w:rsidR="00343598" w:rsidRDefault="00343598" w:rsidP="00343598">
      <w:r>
        <w:t>verklaart dat:</w:t>
      </w:r>
    </w:p>
    <w:p w14:paraId="596A9535" w14:textId="77777777" w:rsidR="00343598" w:rsidRDefault="00343598" w:rsidP="00343598"/>
    <w:p w14:paraId="596A9536" w14:textId="4A9EB2E8" w:rsidR="00343598" w:rsidRDefault="00343598" w:rsidP="00343598">
      <w:pPr>
        <w:ind w:left="720" w:hanging="720"/>
      </w:pPr>
      <w:r>
        <w:t>-</w:t>
      </w:r>
      <w:r>
        <w:tab/>
        <w:t xml:space="preserve">de </w:t>
      </w:r>
      <w:proofErr w:type="spellStart"/>
      <w:r>
        <w:t>de</w:t>
      </w:r>
      <w:proofErr w:type="spellEnd"/>
      <w:r>
        <w:t xml:space="preserve">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14:paraId="596A9537" w14:textId="77777777" w:rsidR="00343598" w:rsidRDefault="00343598" w:rsidP="00343598"/>
    <w:p w14:paraId="07076E78" w14:textId="456A72B0" w:rsidR="002070A4" w:rsidRDefault="002070A4" w:rsidP="002070A4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14:paraId="172C7210" w14:textId="77777777" w:rsidTr="0073266B">
        <w:tc>
          <w:tcPr>
            <w:tcW w:w="2802" w:type="dxa"/>
          </w:tcPr>
          <w:p w14:paraId="43259496" w14:textId="454248DF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14:paraId="13C211AA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38C97F41" w14:textId="77777777" w:rsidTr="0073266B">
        <w:tc>
          <w:tcPr>
            <w:tcW w:w="2802" w:type="dxa"/>
          </w:tcPr>
          <w:p w14:paraId="1F209858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0D6B493A" w14:textId="77777777" w:rsidTr="0073266B">
        <w:tc>
          <w:tcPr>
            <w:tcW w:w="2802" w:type="dxa"/>
          </w:tcPr>
          <w:p w14:paraId="2523A506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637EAACC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48F60327" w14:textId="77777777" w:rsidTr="0073266B">
        <w:tc>
          <w:tcPr>
            <w:tcW w:w="2802" w:type="dxa"/>
          </w:tcPr>
          <w:p w14:paraId="67E4E5DF" w14:textId="77777777" w:rsidR="002070A4" w:rsidRDefault="002070A4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535397DE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25B2CF5A" w14:textId="77777777" w:rsidTr="0073266B">
        <w:tc>
          <w:tcPr>
            <w:tcW w:w="2802" w:type="dxa"/>
          </w:tcPr>
          <w:p w14:paraId="20E3D167" w14:textId="77777777" w:rsidR="002070A4" w:rsidRDefault="002070A4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5EE514EA" w14:textId="77777777" w:rsidR="002070A4" w:rsidRDefault="002070A4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5602D34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42" w14:textId="3F42F6EB" w:rsidR="00457155" w:rsidRDefault="00457155" w:rsidP="002070A4">
      <w:pPr>
        <w:ind w:left="720" w:hanging="720"/>
      </w:pPr>
    </w:p>
    <w:p w14:paraId="596A9543" w14:textId="77777777" w:rsidR="00343598" w:rsidRDefault="00343598" w:rsidP="002D3076"/>
    <w:p w14:paraId="596A9545" w14:textId="1A4ADC50" w:rsidR="002D3076" w:rsidRDefault="002D3076">
      <w:pPr>
        <w:spacing w:line="240" w:lineRule="auto"/>
      </w:pPr>
      <w:r>
        <w:br w:type="page"/>
      </w:r>
    </w:p>
    <w:p w14:paraId="44F29C77" w14:textId="77777777" w:rsidR="00343598" w:rsidRDefault="00343598" w:rsidP="00457155"/>
    <w:p w14:paraId="596A9546" w14:textId="77777777" w:rsidR="00343598" w:rsidRPr="00AB3D14" w:rsidRDefault="00343598" w:rsidP="00343598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14:paraId="596A9547" w14:textId="1AF25DA5" w:rsidR="00343598" w:rsidRPr="00AB3D14" w:rsidRDefault="00343598" w:rsidP="00343598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</w:t>
      </w:r>
      <w:proofErr w:type="spellStart"/>
      <w:r w:rsidRPr="00AB3D14">
        <w:rPr>
          <w:rFonts w:cs="Calibri"/>
          <w:szCs w:val="16"/>
        </w:rPr>
        <w:t>mede-ondertekening</w:t>
      </w:r>
      <w:proofErr w:type="spellEnd"/>
      <w:r w:rsidRPr="00AB3D14">
        <w:rPr>
          <w:rFonts w:cs="Calibri"/>
          <w:szCs w:val="16"/>
        </w:rPr>
        <w:t xml:space="preserve"> van deze verklaring de terbeschikkingstelling van de middelen van de </w:t>
      </w:r>
      <w:r w:rsidR="00837A0C">
        <w:rPr>
          <w:rFonts w:cs="Calibri"/>
          <w:szCs w:val="16"/>
        </w:rPr>
        <w:t>derde</w:t>
      </w:r>
      <w:r w:rsidR="00837A0C" w:rsidRPr="00AB3D14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14:paraId="15E15640" w14:textId="77777777" w:rsidTr="0073266B">
        <w:tc>
          <w:tcPr>
            <w:tcW w:w="2802" w:type="dxa"/>
          </w:tcPr>
          <w:p w14:paraId="080D4055" w14:textId="625A4D04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A63F63">
              <w:t>Inschrijver</w:t>
            </w:r>
          </w:p>
        </w:tc>
        <w:tc>
          <w:tcPr>
            <w:tcW w:w="6976" w:type="dxa"/>
          </w:tcPr>
          <w:p w14:paraId="7F69B8BE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2F5CF31A" w14:textId="77777777" w:rsidTr="0073266B">
        <w:tc>
          <w:tcPr>
            <w:tcW w:w="2802" w:type="dxa"/>
          </w:tcPr>
          <w:p w14:paraId="00B6873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57D2041F" w14:textId="77777777" w:rsidTr="0073266B">
        <w:tc>
          <w:tcPr>
            <w:tcW w:w="2802" w:type="dxa"/>
          </w:tcPr>
          <w:p w14:paraId="1BE6FEC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07C97D21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61863FF1" w14:textId="77777777" w:rsidTr="0073266B">
        <w:tc>
          <w:tcPr>
            <w:tcW w:w="2802" w:type="dxa"/>
          </w:tcPr>
          <w:p w14:paraId="2EF50EC0" w14:textId="77777777" w:rsidR="002D3076" w:rsidRDefault="002D3076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0A43AE66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34AEDEDB" w14:textId="77777777" w:rsidTr="0073266B">
        <w:tc>
          <w:tcPr>
            <w:tcW w:w="2802" w:type="dxa"/>
          </w:tcPr>
          <w:p w14:paraId="764FE5ED" w14:textId="77777777" w:rsidR="002D3076" w:rsidRDefault="002D3076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7234AC15" w14:textId="77777777" w:rsidR="002D3076" w:rsidRDefault="002D3076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69BA8C8D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50" w14:textId="77777777" w:rsidR="00343598" w:rsidRDefault="00343598" w:rsidP="002D3076"/>
    <w:sectPr w:rsidR="00343598" w:rsidSect="00E32B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D9F6F" w14:textId="77777777" w:rsidR="007D03E3" w:rsidRDefault="007D03E3">
      <w:r>
        <w:separator/>
      </w:r>
    </w:p>
  </w:endnote>
  <w:endnote w:type="continuationSeparator" w:id="0">
    <w:p w14:paraId="04F2E413" w14:textId="77777777" w:rsidR="007D03E3" w:rsidRDefault="007D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EE59" w14:textId="77777777" w:rsidR="00E32B40" w:rsidRDefault="00E32B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487FE" w14:textId="77777777" w:rsidR="007D03E3" w:rsidRDefault="007D03E3">
      <w:r>
        <w:separator/>
      </w:r>
    </w:p>
  </w:footnote>
  <w:footnote w:type="continuationSeparator" w:id="0">
    <w:p w14:paraId="00DAF55B" w14:textId="77777777" w:rsidR="007D03E3" w:rsidRDefault="007D0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8DED" w14:textId="77777777" w:rsidR="00E32B40" w:rsidRDefault="00E32B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8C03" w14:textId="72088E0B" w:rsidR="00E32B40" w:rsidRDefault="00E32B40" w:rsidP="00E32B40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 w:rsidR="009119A0">
      <w:rPr>
        <w:color w:val="BFBFBF" w:themeColor="background1" w:themeShade="BF"/>
        <w:sz w:val="16"/>
        <w:szCs w:val="16"/>
      </w:rPr>
      <w:t>2</w:t>
    </w:r>
    <w:r w:rsidRPr="008E278A">
      <w:rPr>
        <w:color w:val="BFBFBF" w:themeColor="background1" w:themeShade="BF"/>
        <w:sz w:val="16"/>
        <w:szCs w:val="16"/>
      </w:rPr>
      <w:t xml:space="preserve"> </w:t>
    </w:r>
    <w:r w:rsidR="009119A0">
      <w:rPr>
        <w:color w:val="BFBFBF" w:themeColor="background1" w:themeShade="BF"/>
        <w:sz w:val="16"/>
        <w:szCs w:val="16"/>
      </w:rPr>
      <w:t>0303</w:t>
    </w:r>
    <w:r>
      <w:rPr>
        <w:color w:val="BFBFBF" w:themeColor="background1" w:themeShade="BF"/>
        <w:sz w:val="16"/>
        <w:szCs w:val="16"/>
      </w:rPr>
      <w:t>2023</w:t>
    </w:r>
  </w:p>
  <w:p w14:paraId="3D2A29D6" w14:textId="77777777" w:rsidR="00E32B40" w:rsidRDefault="00E32B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9799F" w14:textId="77777777" w:rsidR="00E32B40" w:rsidRDefault="00E32B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A4A36"/>
    <w:rsid w:val="003E0A90"/>
    <w:rsid w:val="004121E5"/>
    <w:rsid w:val="00413744"/>
    <w:rsid w:val="004317A3"/>
    <w:rsid w:val="00444721"/>
    <w:rsid w:val="004550FD"/>
    <w:rsid w:val="00457155"/>
    <w:rsid w:val="0049169D"/>
    <w:rsid w:val="004A0B0D"/>
    <w:rsid w:val="004A2836"/>
    <w:rsid w:val="004F07F7"/>
    <w:rsid w:val="004F2305"/>
    <w:rsid w:val="00547595"/>
    <w:rsid w:val="005576FD"/>
    <w:rsid w:val="005769AD"/>
    <w:rsid w:val="0058107C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8174A"/>
    <w:rsid w:val="007825BE"/>
    <w:rsid w:val="007839C9"/>
    <w:rsid w:val="007D03E3"/>
    <w:rsid w:val="007E1660"/>
    <w:rsid w:val="007E320D"/>
    <w:rsid w:val="00815F61"/>
    <w:rsid w:val="008320BC"/>
    <w:rsid w:val="0083627B"/>
    <w:rsid w:val="00837A0C"/>
    <w:rsid w:val="00844BEB"/>
    <w:rsid w:val="00851215"/>
    <w:rsid w:val="00877393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47772"/>
    <w:rsid w:val="00B731E4"/>
    <w:rsid w:val="00B75A83"/>
    <w:rsid w:val="00B77818"/>
    <w:rsid w:val="00B8655F"/>
    <w:rsid w:val="00B93073"/>
    <w:rsid w:val="00BA51C5"/>
    <w:rsid w:val="00BB153B"/>
    <w:rsid w:val="00BC2211"/>
    <w:rsid w:val="00BF0858"/>
    <w:rsid w:val="00C10DA1"/>
    <w:rsid w:val="00C42533"/>
    <w:rsid w:val="00C612F9"/>
    <w:rsid w:val="00CC406D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50A34"/>
    <w:rsid w:val="00E70C32"/>
    <w:rsid w:val="00EC3AD8"/>
    <w:rsid w:val="00ED6943"/>
    <w:rsid w:val="00F10F4C"/>
    <w:rsid w:val="00F349BD"/>
    <w:rsid w:val="00F46E1D"/>
    <w:rsid w:val="00F70AA5"/>
    <w:rsid w:val="00F70DCF"/>
    <w:rsid w:val="00F71BE5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RCUS45HN67DU-974321440-345440</_dlc_DocId>
    <_dlc_DocIdUrl xmlns="558c601a-c172-4142-980b-33deeaa1e95d">
      <Url>https://sscons.sharepoint.com/sites/ORG-IC/_layouts/15/DocIdRedir.aspx?ID=RCUS45HN67DU-974321440-345440</Url>
      <Description>RCUS45HN67DU-974321440-345440</Description>
    </_dlc_DocIdUrl>
    <CATSCM xmlns="128ee3f7-829e-4555-9a1a-4c53ac6fd304" xsi:nil="true"/>
    <Pad xmlns="128ee3f7-829e-4555-9a1a-4c53ac6fd304">
      <Url xsi:nil="true"/>
      <Description xsi:nil="true"/>
    </Pa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C2048AE-2CD5-4DB8-9E28-33C374981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Larissa van Unen - Velthuis</cp:lastModifiedBy>
  <cp:revision>25</cp:revision>
  <cp:lastPrinted>1900-12-31T23:00:00Z</cp:lastPrinted>
  <dcterms:created xsi:type="dcterms:W3CDTF">2017-08-28T12:03:00Z</dcterms:created>
  <dcterms:modified xsi:type="dcterms:W3CDTF">2025-07-08T11:33:00Z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d1a8bd14-7791-4f2c-ab23-ed159f924c44</vt:lpwstr>
  </property>
  <property fmtid="{D5CDD505-2E9C-101B-9397-08002B2CF9AE}" pid="4" name="MediaServiceImageTags">
    <vt:lpwstr/>
  </property>
</Properties>
</file>