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153C" w14:textId="5E8F3827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1CACD084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6E3C99">
        <w:t>‘</w:t>
      </w:r>
      <w:r w:rsidR="00E86D08">
        <w:t>E&amp;W Installateur renovatie Stadhuis Kampen’</w:t>
      </w:r>
      <w:r>
        <w:t xml:space="preserve"> met ......&lt;</w:t>
      </w:r>
      <w:r w:rsidRPr="00114F3D">
        <w:rPr>
          <w:highlight w:val="yellow"/>
        </w:rPr>
        <w:t>naam deelnemer(s)&gt;</w:t>
      </w:r>
      <w:r>
        <w:t xml:space="preserve">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14F3D"/>
    <w:rsid w:val="00123882"/>
    <w:rsid w:val="0014108B"/>
    <w:rsid w:val="00143349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50FD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6E3C99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B5CEB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86D08"/>
    <w:rsid w:val="00EB2D6D"/>
    <w:rsid w:val="00EC3AD8"/>
    <w:rsid w:val="00ED6943"/>
    <w:rsid w:val="00F10F4C"/>
    <w:rsid w:val="00F349BD"/>
    <w:rsid w:val="00F46E1D"/>
    <w:rsid w:val="00F70AA5"/>
    <w:rsid w:val="00F70DCF"/>
    <w:rsid w:val="00F71BE5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RCUS45HN67DU-974321440-345445</_dlc_DocId>
    <_dlc_DocIdUrl xmlns="558c601a-c172-4142-980b-33deeaa1e95d">
      <Url>https://sscons.sharepoint.com/sites/ORG-IC/_layouts/15/DocIdRedir.aspx?ID=RCUS45HN67DU-974321440-345445</Url>
      <Description>RCUS45HN67DU-974321440-345445</Description>
    </_dlc_DocIdUrl>
    <CATSCM xmlns="128ee3f7-829e-4555-9a1a-4c53ac6fd304" xsi:nil="true"/>
    <Pad xmlns="128ee3f7-829e-4555-9a1a-4c53ac6fd304">
      <Url xsi:nil="true"/>
      <Description xsi:nil="true"/>
    </Pad>
  </documentManagement>
</p:properties>
</file>

<file path=customXml/itemProps1.xml><?xml version="1.0" encoding="utf-8"?>
<ds:datastoreItem xmlns:ds="http://schemas.openxmlformats.org/officeDocument/2006/customXml" ds:itemID="{F1D175BA-3816-4DFA-A1F4-C8F58A447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Larissa van Unen - Velthuis</cp:lastModifiedBy>
  <cp:revision>16</cp:revision>
  <cp:lastPrinted>1900-12-31T22:00:00Z</cp:lastPrinted>
  <dcterms:created xsi:type="dcterms:W3CDTF">2016-11-18T09:32:00Z</dcterms:created>
  <dcterms:modified xsi:type="dcterms:W3CDTF">2025-07-08T11:26:00Z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2cfbb665-4dba-4b79-845e-a56138f43b77</vt:lpwstr>
  </property>
  <property fmtid="{D5CDD505-2E9C-101B-9397-08002B2CF9AE}" pid="4" name="MediaServiceImageTags">
    <vt:lpwstr/>
  </property>
</Properties>
</file>