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2627" w14:textId="632A2D4E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266E6">
        <w:t>7.</w:t>
      </w:r>
      <w:r w:rsidR="000D4ED2">
        <w:t>3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35EA525F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BA1127">
        <w:t>5.2.2</w:t>
      </w:r>
      <w:r>
        <w:t xml:space="preserve">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62560795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3E75B4">
        <w:t>Inschrijver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3E75B4">
        <w:t>Inschrijver</w:t>
      </w:r>
      <w:r w:rsidRPr="00C43595">
        <w:t xml:space="preserve"> mogelijk is zal er toe leiden dat de betreffende referentie niet in de beoordeling meegenomen zal worden. </w:t>
      </w:r>
      <w:r w:rsidR="00E22D12">
        <w:t>Regio Gooi en Vechtstreek</w:t>
      </w:r>
      <w:r>
        <w:t xml:space="preserve"> </w:t>
      </w:r>
      <w:r w:rsidRPr="00C43595">
        <w:t>zal geen ‘non disclosure agreements’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122BE4" w:rsidRPr="00965054" w14:paraId="2869E179" w14:textId="77777777" w:rsidTr="00F2627A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59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00F2627A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31C807C2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E20951">
              <w:t>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00F2627A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00F2627A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00F2627A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00F2627A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00F2627A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00F2627A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00F2627A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12F76F6A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</w:t>
            </w:r>
            <w:r w:rsidR="00E57D9A">
              <w:rPr>
                <w:bCs/>
              </w:rPr>
              <w:t>- en eind</w:t>
            </w:r>
            <w:r w:rsidRPr="00B76C96">
              <w:rPr>
                <w:bCs/>
              </w:rPr>
              <w:t>datum opdracht</w:t>
            </w:r>
            <w:r w:rsidR="00E57D9A">
              <w:rPr>
                <w:bCs/>
              </w:rPr>
              <w:t xml:space="preserve">; datum </w:t>
            </w:r>
            <w:r w:rsidR="007E2285">
              <w:rPr>
                <w:bCs/>
              </w:rPr>
              <w:t>live-gang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F2627A" w:rsidRPr="00965054" w14:paraId="34E3B2D8" w14:textId="77777777" w:rsidTr="00F2627A">
        <w:trPr>
          <w:trHeight w:val="640"/>
          <w:tblHeader/>
        </w:trPr>
        <w:tc>
          <w:tcPr>
            <w:tcW w:w="453" w:type="dxa"/>
          </w:tcPr>
          <w:p w14:paraId="4AA2092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59" w:type="dxa"/>
            <w:shd w:val="clear" w:color="auto" w:fill="auto"/>
          </w:tcPr>
          <w:p w14:paraId="01878F40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</w:tr>
      <w:tr w:rsidR="00F2627A" w:rsidRPr="00965054" w14:paraId="60A451F5" w14:textId="77777777" w:rsidTr="00F2627A">
        <w:tc>
          <w:tcPr>
            <w:tcW w:w="453" w:type="dxa"/>
          </w:tcPr>
          <w:p w14:paraId="1E50E24F" w14:textId="3CB11E50" w:rsidR="00F2627A" w:rsidRDefault="00F2627A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E5B8FE7" w14:textId="254A6FB7" w:rsidR="00F2627A" w:rsidRPr="00B76C96" w:rsidRDefault="00F2627A" w:rsidP="003E75B4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="0016745F" w:rsidRPr="00D70C04">
              <w:t xml:space="preserve">het ten behoeve van een (i) publiekrechtelijke organisatie die (ii) qua omvang en complexiteit (met de onderhavige </w:t>
            </w:r>
            <w:r w:rsidR="0016745F" w:rsidRPr="0016745F">
              <w:t>Opdracht) vergelijkbaar</w:t>
            </w:r>
            <w:r w:rsidR="0016745F" w:rsidRPr="00D70C04">
              <w:t xml:space="preserve"> zijn met die van Regio Gooi en Vechtstreek (iii) projectmatig ontwerpen, (iv) binnen overeengekomen planning (v) configureren en (vi) beheren van (vii) Microsoft 365 “moderne” werkplekken, (viii)</w:t>
            </w:r>
            <w:r w:rsidR="0016745F">
              <w:t xml:space="preserve"> </w:t>
            </w:r>
            <w:r w:rsidR="0016745F" w:rsidRPr="00D70C04">
              <w:t xml:space="preserve">IT-infrastructuurdiensten (IaaS, </w:t>
            </w:r>
            <w:proofErr w:type="spellStart"/>
            <w:r w:rsidR="0016745F" w:rsidRPr="00D70C04">
              <w:t>Azure</w:t>
            </w:r>
            <w:proofErr w:type="spellEnd"/>
            <w:r w:rsidR="0016745F" w:rsidRPr="00D70C04">
              <w:t xml:space="preserve"> landing zone) inzake (ix) servers, (x) storage, (xi) back up-componenten, waarbij (xii) wijzigingen op deze configuratie relatief veel voorkomen en (xiii) tevens snel beschikbaar moeten zijn</w:t>
            </w:r>
            <w:r w:rsidR="00BA7B21">
              <w:rPr>
                <w:bCs/>
              </w:rPr>
              <w:t xml:space="preserve"> 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F2627A" w:rsidRPr="0081594A" w:rsidRDefault="00F2627A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4CADA32" w14:textId="77777777" w:rsidR="00F2627A" w:rsidRPr="0081594A" w:rsidRDefault="00F2627A" w:rsidP="00D84E2D">
            <w:pPr>
              <w:pStyle w:val="BasistekstEmtio"/>
            </w:pPr>
          </w:p>
        </w:tc>
      </w:tr>
      <w:tr w:rsidR="00F2627A" w:rsidRPr="00965054" w14:paraId="56FFAB7E" w14:textId="77777777" w:rsidTr="00F2627A">
        <w:tc>
          <w:tcPr>
            <w:tcW w:w="453" w:type="dxa"/>
          </w:tcPr>
          <w:p w14:paraId="1AE91EE4" w14:textId="4A8848D4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7C52C01B" w14:textId="0933B41F" w:rsidR="00F2627A" w:rsidRDefault="00F2627A" w:rsidP="00122BE4">
            <w:r>
              <w:rPr>
                <w:bCs/>
              </w:rPr>
              <w:t xml:space="preserve">Uit de referentieopdracht blijkt kennis van en ervaring met </w:t>
            </w:r>
            <w:r w:rsidR="00D86E74" w:rsidRPr="00335CC2">
              <w:t xml:space="preserve">het (i) begeleiden van (ii) organisaties bij (iii) een </w:t>
            </w:r>
            <w:proofErr w:type="spellStart"/>
            <w:r w:rsidR="00D86E74">
              <w:t>cloud</w:t>
            </w:r>
            <w:proofErr w:type="spellEnd"/>
            <w:r w:rsidR="00D86E74">
              <w:t>-transitie</w:t>
            </w:r>
            <w:r w:rsidR="00D86E74" w:rsidRPr="00335CC2">
              <w:t xml:space="preserve"> op de (iv) bestaande organisatie </w:t>
            </w:r>
            <w:r w:rsidR="00D86E74">
              <w:t xml:space="preserve">(beheerorganisatie naar regieorganisatie) </w:t>
            </w:r>
            <w:r w:rsidR="00D86E74" w:rsidRPr="00335CC2">
              <w:t>en (v) infrastructuur, waarbij de (vi) leverancier en organisatie tevreden zijn over (vii) de uitvoering van de regiefunctie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6A891A63" w14:textId="77777777" w:rsidR="00F2627A" w:rsidRPr="0081594A" w:rsidRDefault="00F2627A" w:rsidP="00122BE4">
            <w:pPr>
              <w:pStyle w:val="BasistekstEmtio"/>
            </w:pPr>
          </w:p>
        </w:tc>
      </w:tr>
      <w:tr w:rsidR="00F2627A" w:rsidRPr="00965054" w14:paraId="58BA2C14" w14:textId="77777777" w:rsidTr="00F2627A">
        <w:tc>
          <w:tcPr>
            <w:tcW w:w="453" w:type="dxa"/>
          </w:tcPr>
          <w:p w14:paraId="2962F6DD" w14:textId="7649F6D8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54A539F3" w14:textId="30A01C2A" w:rsidR="00F2627A" w:rsidRDefault="00F2627A" w:rsidP="00122BE4">
            <w:r w:rsidRPr="00FD6ACC">
              <w:rPr>
                <w:bCs/>
              </w:rPr>
              <w:t xml:space="preserve">Uit de referentieopdracht blijkt kennis van en ervaring met </w:t>
            </w:r>
            <w:r w:rsidR="00576131" w:rsidRPr="00335CC2">
              <w:t xml:space="preserve">het (i) adviseren van (ii) organisaties omtrent (iii) beveiligingsaspecten in (iv) relatie tot </w:t>
            </w:r>
            <w:proofErr w:type="spellStart"/>
            <w:r w:rsidR="00576131">
              <w:t>cloud</w:t>
            </w:r>
            <w:proofErr w:type="spellEnd"/>
            <w:r w:rsidR="00576131">
              <w:t>-transities</w:t>
            </w:r>
            <w:r w:rsidR="00576131" w:rsidRPr="00335CC2">
              <w:t>, waarbij (v) de Baseline Informatie Beveiliging Overheid</w:t>
            </w:r>
            <w:r w:rsidR="00576131">
              <w:t xml:space="preserve"> </w:t>
            </w:r>
            <w:r w:rsidR="00576131" w:rsidRPr="00335CC2">
              <w:t xml:space="preserve">(BIO) </w:t>
            </w:r>
            <w:r w:rsidR="00576131">
              <w:t xml:space="preserve">of NIS2 </w:t>
            </w:r>
            <w:r w:rsidR="00576131" w:rsidRPr="00335CC2">
              <w:t>als normkader wordt toegepast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6AF451C" w14:textId="77777777" w:rsidR="00F2627A" w:rsidRPr="0081594A" w:rsidRDefault="00F2627A" w:rsidP="00122BE4">
            <w:pPr>
              <w:pStyle w:val="BasistekstEmtio"/>
            </w:pPr>
          </w:p>
        </w:tc>
      </w:tr>
      <w:tr w:rsidR="00F2627A" w:rsidRPr="00965054" w14:paraId="781593DA" w14:textId="77777777" w:rsidTr="00F2627A">
        <w:tc>
          <w:tcPr>
            <w:tcW w:w="453" w:type="dxa"/>
          </w:tcPr>
          <w:p w14:paraId="7939EBCE" w14:textId="3BB31F51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3E18374C" w14:textId="6999FBA9" w:rsidR="00F2627A" w:rsidRPr="00FD6ACC" w:rsidRDefault="00F2627A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D36D6B" w:rsidRPr="00335CC2">
              <w:t xml:space="preserve">(i) Langdurige partnerrelaties (≥ drie jaar) met organisaties waarbij sprake is van (ii) beheer van (iii) werkplekken en (iv) servers voor zowel (v) eerste </w:t>
            </w:r>
            <w:proofErr w:type="spellStart"/>
            <w:r w:rsidR="00D36D6B" w:rsidRPr="00335CC2">
              <w:t>lijns</w:t>
            </w:r>
            <w:proofErr w:type="spellEnd"/>
            <w:r w:rsidR="00D36D6B" w:rsidRPr="00335CC2">
              <w:t xml:space="preserve">  als (vi) tweede </w:t>
            </w:r>
            <w:proofErr w:type="spellStart"/>
            <w:r w:rsidR="00D36D6B" w:rsidRPr="00335CC2">
              <w:t>lijns</w:t>
            </w:r>
            <w:proofErr w:type="spellEnd"/>
            <w:r w:rsidR="00D36D6B" w:rsidRPr="00335CC2">
              <w:t xml:space="preserve"> beheer van (vii) meer dan 350 accounts.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33624A70" w14:textId="77777777" w:rsidR="00F2627A" w:rsidRPr="0081594A" w:rsidRDefault="00F2627A" w:rsidP="00122BE4">
            <w:pPr>
              <w:pStyle w:val="BasistekstEmtio"/>
            </w:pPr>
          </w:p>
        </w:tc>
      </w:tr>
      <w:tr w:rsidR="00BA1127" w:rsidRPr="00965054" w14:paraId="09D7C1FF" w14:textId="77777777" w:rsidTr="00F2627A">
        <w:tc>
          <w:tcPr>
            <w:tcW w:w="453" w:type="dxa"/>
          </w:tcPr>
          <w:p w14:paraId="16EE2557" w14:textId="4EF37C74" w:rsidR="00BA1127" w:rsidRDefault="00E20951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491B48AE" w14:textId="41E75E9F" w:rsidR="00BA1127" w:rsidRPr="00FD6ACC" w:rsidRDefault="00BA1127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="00CF5BE0" w:rsidRPr="00335CC2">
              <w:t xml:space="preserve">het (i)coördineren en (ii)communiceren van meldingen voor derden vanuit de rol als (iii) Single Point Of Contact voor </w:t>
            </w:r>
            <w:r w:rsidR="00CF5BE0">
              <w:t>opdrachtgevers</w:t>
            </w:r>
          </w:p>
        </w:tc>
        <w:tc>
          <w:tcPr>
            <w:tcW w:w="2046" w:type="dxa"/>
            <w:shd w:val="clear" w:color="auto" w:fill="auto"/>
          </w:tcPr>
          <w:p w14:paraId="36C01F64" w14:textId="77777777" w:rsidR="00BA1127" w:rsidRPr="0081594A" w:rsidRDefault="00BA1127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381138D" w14:textId="77777777" w:rsidR="00BA1127" w:rsidRPr="0081594A" w:rsidRDefault="00BA1127" w:rsidP="00BA1127">
            <w:pPr>
              <w:pStyle w:val="BasistekstEmtio"/>
            </w:pPr>
          </w:p>
        </w:tc>
      </w:tr>
      <w:tr w:rsidR="00BA1127" w:rsidRPr="00965054" w14:paraId="09F75B04" w14:textId="77777777" w:rsidTr="00F2627A">
        <w:tc>
          <w:tcPr>
            <w:tcW w:w="453" w:type="dxa"/>
          </w:tcPr>
          <w:p w14:paraId="302421DD" w14:textId="367FD028" w:rsidR="00BA1127" w:rsidRDefault="00E20951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14:paraId="7533D9B3" w14:textId="75992B8D" w:rsidR="00BA1127" w:rsidRPr="00FD6ACC" w:rsidRDefault="00BA1127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="00B332E8" w:rsidRPr="00335CC2">
              <w:t>het (i) samenwerken met (ii) externe kennispartners en andere ICT</w:t>
            </w:r>
            <w:r w:rsidR="00B332E8">
              <w:t>-</w:t>
            </w:r>
            <w:r w:rsidR="00B332E8" w:rsidRPr="00335CC2">
              <w:t xml:space="preserve">partners van opdrachtgevers, vergelijkbaar met </w:t>
            </w:r>
            <w:r w:rsidR="00B332E8">
              <w:t>Regio Gooi en Vechtstreek</w:t>
            </w:r>
            <w:r w:rsidR="00B332E8" w:rsidRPr="00335CC2">
              <w:t>, bij (iii) opdrachten die in de directe periferie van de onderhavige Opdracht liggen. Bijvoorbeeld een partner-leverancier van een opdrachtgever, al of geen directe concurrent van u, die door tussenkomst van u ook toegang dient te krijgen tot de Microsoft365 applicatie of een andere door opdrachtgever gefaciliteerde digitale samenwerkingsruimte ten behoeve van projecten (inrichting en implementatie)</w:t>
            </w:r>
          </w:p>
        </w:tc>
        <w:tc>
          <w:tcPr>
            <w:tcW w:w="2046" w:type="dxa"/>
            <w:shd w:val="clear" w:color="auto" w:fill="auto"/>
          </w:tcPr>
          <w:p w14:paraId="61338DA1" w14:textId="77777777" w:rsidR="00BA1127" w:rsidRPr="0081594A" w:rsidRDefault="00BA1127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1CD3F05" w14:textId="77777777" w:rsidR="00BA1127" w:rsidRPr="0081594A" w:rsidRDefault="00BA1127" w:rsidP="00BA1127">
            <w:pPr>
              <w:pStyle w:val="BasistekstEmtio"/>
            </w:pP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4F5B5DC9" w:rsidR="00122BE4" w:rsidRPr="00995232" w:rsidRDefault="003E75B4" w:rsidP="00D84E2D">
            <w:pPr>
              <w:pStyle w:val="BasistekstEmtio"/>
            </w:pPr>
            <w:r>
              <w:t>Inschrijver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sectPr w:rsidR="00F56045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2B84" w14:textId="77777777" w:rsidR="00EE4D15" w:rsidRPr="003F3547" w:rsidRDefault="00EE4D15" w:rsidP="003F3547">
      <w:pPr>
        <w:pStyle w:val="Voettekst"/>
      </w:pPr>
    </w:p>
  </w:endnote>
  <w:endnote w:type="continuationSeparator" w:id="0">
    <w:p w14:paraId="471B83AF" w14:textId="77777777" w:rsidR="00EE4D15" w:rsidRPr="003F3547" w:rsidRDefault="00EE4D15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C103" w14:textId="77777777" w:rsidR="00EE4D15" w:rsidRPr="003F3547" w:rsidRDefault="00EE4D15" w:rsidP="003F3547">
      <w:pPr>
        <w:pStyle w:val="Voettekst"/>
      </w:pPr>
    </w:p>
  </w:footnote>
  <w:footnote w:type="continuationSeparator" w:id="0">
    <w:p w14:paraId="7CA7D814" w14:textId="77777777" w:rsidR="00EE4D15" w:rsidRPr="003F3547" w:rsidRDefault="00EE4D15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27610839" w:rsidR="00122BE4" w:rsidRDefault="00E22D12" w:rsidP="00122BE4">
    <w:pPr>
      <w:pStyle w:val="Koptekst"/>
      <w:jc w:val="right"/>
    </w:pPr>
    <w:r w:rsidRPr="0011254C">
      <w:rPr>
        <w:noProof/>
      </w:rPr>
      <w:drawing>
        <wp:inline distT="0" distB="0" distL="0" distR="0" wp14:anchorId="508536D1" wp14:editId="1373B34F">
          <wp:extent cx="2484120" cy="545465"/>
          <wp:effectExtent l="0" t="0" r="0" b="6985"/>
          <wp:docPr id="258045577" name="Afbeelding 1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045577" name="Afbeelding 1" descr="Afbeelding met Lettertype, Graphics, logo, tekst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4120" cy="54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5C6E7C48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 w:numId="34" w16cid:durableId="1129126559">
    <w:abstractNumId w:val="18"/>
    <w:lvlOverride w:ilvl="0">
      <w:lvl w:ilvl="0">
        <w:start w:val="1"/>
        <w:numFmt w:val="decimal"/>
        <w:pStyle w:val="Opsommingnummer1eniveauEmti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Opsommingnummer2eniveauEmti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Emti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35" w16cid:durableId="781613056">
    <w:abstractNumId w:val="18"/>
    <w:lvlOverride w:ilvl="0">
      <w:lvl w:ilvl="0">
        <w:numFmt w:val="decimal"/>
        <w:pStyle w:val="Opsommingnummer1eniveauEmti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numFmt w:val="decimal"/>
        <w:pStyle w:val="Opsommingnummer2eniveauEmti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numFmt w:val="decimal"/>
        <w:pStyle w:val="Opsommingnummer3eniveauEmti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67"/>
    <w:rsid w:val="00042490"/>
    <w:rsid w:val="0004250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4ED2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6745F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2C21"/>
    <w:rsid w:val="002256D8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A66A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1AA"/>
    <w:rsid w:val="003E75B4"/>
    <w:rsid w:val="003E766F"/>
    <w:rsid w:val="003F2747"/>
    <w:rsid w:val="003F3547"/>
    <w:rsid w:val="003F3A71"/>
    <w:rsid w:val="003F768C"/>
    <w:rsid w:val="004001AF"/>
    <w:rsid w:val="00400A80"/>
    <w:rsid w:val="00410F28"/>
    <w:rsid w:val="0041202A"/>
    <w:rsid w:val="0041674F"/>
    <w:rsid w:val="0041780D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272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1E1F"/>
    <w:rsid w:val="00562E3D"/>
    <w:rsid w:val="00575FFC"/>
    <w:rsid w:val="00576131"/>
    <w:rsid w:val="005818B8"/>
    <w:rsid w:val="0059027A"/>
    <w:rsid w:val="00591154"/>
    <w:rsid w:val="0059462B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26A"/>
    <w:rsid w:val="00653D01"/>
    <w:rsid w:val="00664EE1"/>
    <w:rsid w:val="006662ED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1714A"/>
    <w:rsid w:val="0072479C"/>
    <w:rsid w:val="007358BA"/>
    <w:rsid w:val="007361EE"/>
    <w:rsid w:val="00743326"/>
    <w:rsid w:val="00750733"/>
    <w:rsid w:val="00750780"/>
    <w:rsid w:val="007525D1"/>
    <w:rsid w:val="00752725"/>
    <w:rsid w:val="007535C2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77801"/>
    <w:rsid w:val="007865DD"/>
    <w:rsid w:val="00787B55"/>
    <w:rsid w:val="0079179F"/>
    <w:rsid w:val="00792EB6"/>
    <w:rsid w:val="00793E98"/>
    <w:rsid w:val="00796A8D"/>
    <w:rsid w:val="007A73A6"/>
    <w:rsid w:val="007B0C68"/>
    <w:rsid w:val="007B3114"/>
    <w:rsid w:val="007B5373"/>
    <w:rsid w:val="007C0010"/>
    <w:rsid w:val="007C037C"/>
    <w:rsid w:val="007C20CA"/>
    <w:rsid w:val="007D4A7D"/>
    <w:rsid w:val="007D4DCE"/>
    <w:rsid w:val="007E2285"/>
    <w:rsid w:val="007E7724"/>
    <w:rsid w:val="007F0A2A"/>
    <w:rsid w:val="007F1344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6E6"/>
    <w:rsid w:val="00826EA4"/>
    <w:rsid w:val="00832239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50DB4"/>
    <w:rsid w:val="009534C6"/>
    <w:rsid w:val="00957CCB"/>
    <w:rsid w:val="009606EB"/>
    <w:rsid w:val="00962723"/>
    <w:rsid w:val="00963973"/>
    <w:rsid w:val="00966A8A"/>
    <w:rsid w:val="00966C61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71D6"/>
    <w:rsid w:val="00A9073C"/>
    <w:rsid w:val="00A92802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0564"/>
    <w:rsid w:val="00B32813"/>
    <w:rsid w:val="00B332E8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28F8"/>
    <w:rsid w:val="00B9540B"/>
    <w:rsid w:val="00BA1127"/>
    <w:rsid w:val="00BA3794"/>
    <w:rsid w:val="00BA3F4D"/>
    <w:rsid w:val="00BA79E3"/>
    <w:rsid w:val="00BA7B21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CF5BE0"/>
    <w:rsid w:val="00D023A0"/>
    <w:rsid w:val="00D16E87"/>
    <w:rsid w:val="00D25AA0"/>
    <w:rsid w:val="00D27D0E"/>
    <w:rsid w:val="00D35DA7"/>
    <w:rsid w:val="00D36D6B"/>
    <w:rsid w:val="00D47AD0"/>
    <w:rsid w:val="00D5509D"/>
    <w:rsid w:val="00D57A57"/>
    <w:rsid w:val="00D613A9"/>
    <w:rsid w:val="00D658D3"/>
    <w:rsid w:val="00D7238E"/>
    <w:rsid w:val="00D73003"/>
    <w:rsid w:val="00D73C03"/>
    <w:rsid w:val="00D81A72"/>
    <w:rsid w:val="00D86E74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0951"/>
    <w:rsid w:val="00E22D12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57D9A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A6E0B"/>
    <w:rsid w:val="00EB7C66"/>
    <w:rsid w:val="00EC2E1C"/>
    <w:rsid w:val="00EC42E3"/>
    <w:rsid w:val="00EC72BE"/>
    <w:rsid w:val="00ED62BB"/>
    <w:rsid w:val="00EE067D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2627A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045"/>
    <w:rsid w:val="00F564F9"/>
    <w:rsid w:val="00F60F43"/>
    <w:rsid w:val="00F65073"/>
    <w:rsid w:val="00F669BA"/>
    <w:rsid w:val="00F70285"/>
    <w:rsid w:val="00F7766C"/>
    <w:rsid w:val="00F82076"/>
    <w:rsid w:val="00F91A48"/>
    <w:rsid w:val="00F928F5"/>
    <w:rsid w:val="00F94FCC"/>
    <w:rsid w:val="00FA00CE"/>
    <w:rsid w:val="00FA269F"/>
    <w:rsid w:val="00FB21F7"/>
    <w:rsid w:val="00FB22AF"/>
    <w:rsid w:val="00FB2AAE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97ED71A728443A5C66D7033F72843" ma:contentTypeVersion="4" ma:contentTypeDescription="Create a new document." ma:contentTypeScope="" ma:versionID="5ac3c7c503257b253c42d7bf68f66b87">
  <xsd:schema xmlns:xsd="http://www.w3.org/2001/XMLSchema" xmlns:xs="http://www.w3.org/2001/XMLSchema" xmlns:p="http://schemas.microsoft.com/office/2006/metadata/properties" xmlns:ns2="5302a5d3-90e0-4daa-b5b8-5e43c4978344" targetNamespace="http://schemas.microsoft.com/office/2006/metadata/properties" ma:root="true" ma:fieldsID="69d726c496ed3572cef49b20b3fb3c02" ns2:_="">
    <xsd:import namespace="5302a5d3-90e0-4daa-b5b8-5e43c4978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2a5d3-90e0-4daa-b5b8-5e43c4978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8DFF2-0921-44B6-A2B2-85AAE811685C}">
  <ds:schemaRefs>
    <ds:schemaRef ds:uri="http://purl.org/dc/terms/"/>
    <ds:schemaRef ds:uri="5302a5d3-90e0-4daa-b5b8-5e43c4978344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2B7B7A-BBD9-4886-AA2F-5EE7127A8A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2</cp:revision>
  <dcterms:created xsi:type="dcterms:W3CDTF">2025-03-26T11:37:00Z</dcterms:created>
  <dcterms:modified xsi:type="dcterms:W3CDTF">2025-03-26T11:37:00Z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0x01010056097ED71A728443A5C66D7033F72843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