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70F" w:rsidRPr="00DA370F" w:rsidRDefault="00DA370F" w:rsidP="00DA370F">
      <w:pPr>
        <w:pageBreakBefore/>
        <w:tabs>
          <w:tab w:val="num" w:pos="1418"/>
        </w:tabs>
        <w:spacing w:after="660" w:line="300" w:lineRule="atLeast"/>
        <w:ind w:left="1560" w:hanging="1418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0"/>
      <w:bookmarkStart w:id="1" w:name="_Toc13126485"/>
      <w:bookmarkStart w:id="2" w:name="_Toc99453245"/>
      <w:r>
        <w:rPr>
          <w:rFonts w:ascii="Verdana" w:eastAsia="DejaVu Sans" w:hAnsi="Verdana" w:cs="Times New Roman"/>
          <w:sz w:val="24"/>
          <w:lang w:eastAsia="nl-NL"/>
        </w:rPr>
        <w:t xml:space="preserve">Bijlage C    </w:t>
      </w:r>
      <w:r w:rsidRPr="00DA370F">
        <w:rPr>
          <w:rFonts w:ascii="Verdana" w:eastAsia="DejaVu Sans" w:hAnsi="Verdana" w:cs="Times New Roman"/>
          <w:sz w:val="24"/>
          <w:lang w:eastAsia="nl-NL"/>
        </w:rP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Naam en adres van de onderneming (de gegadigde/inschrijver):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Inschrijvingsnummer Kamer van Koophandel (inschrijvingsnummer van het handelsregister of een overeenkomstig register van het land van vestiging van de onderneming):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KvK-nummer: ………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Vestigingsnummer: …………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Contactpersoon van de onderneming (naam, email, telefoon):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 xml:space="preserve">dient hierbij voor de zaak met zaaknummer </w:t>
      </w:r>
      <w:r w:rsidR="007B31AC" w:rsidRPr="007B31AC">
        <w:rPr>
          <w:rFonts w:ascii="Verdana" w:eastAsia="DejaVu Sans" w:hAnsi="Verdana" w:cs="Arial"/>
          <w:lang w:eastAsia="nl-NL"/>
        </w:rPr>
        <w:t>31195527</w:t>
      </w:r>
      <w:bookmarkStart w:id="3" w:name="_GoBack"/>
      <w:bookmarkEnd w:id="3"/>
      <w:r w:rsidRPr="00DA370F">
        <w:rPr>
          <w:rFonts w:ascii="Verdana" w:eastAsia="DejaVu Sans" w:hAnsi="Verdana" w:cs="Arial"/>
          <w:lang w:eastAsia="nl-NL"/>
        </w:rPr>
        <w:t xml:space="preserve">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DA370F">
        <w:rPr>
          <w:rFonts w:ascii="Verdana" w:eastAsia="DejaVu Sans" w:hAnsi="Verdana" w:cs="Times New Roman"/>
          <w:szCs w:val="24"/>
          <w:lang w:eastAsia="nl-NL"/>
        </w:rPr>
        <w:t>gegadigde/</w:t>
      </w:r>
      <w:r w:rsidRPr="00DA370F">
        <w:rPr>
          <w:rFonts w:ascii="Verdana" w:eastAsia="DejaVu Sans" w:hAnsi="Verdana" w:cs="Arial"/>
          <w:lang w:eastAsia="nl-NL"/>
        </w:rPr>
        <w:t>inschrijver zich beroept: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 xml:space="preserve">Naam andere natuurlijke of rechtspersoon op wie de </w:t>
      </w:r>
      <w:r w:rsidRPr="00DA370F">
        <w:rPr>
          <w:rFonts w:ascii="Verdana" w:eastAsia="DejaVu Sans" w:hAnsi="Verdana" w:cs="Times New Roman"/>
          <w:szCs w:val="24"/>
          <w:lang w:eastAsia="nl-NL"/>
        </w:rPr>
        <w:t>gegadigde/</w:t>
      </w:r>
      <w:r w:rsidRPr="00DA370F">
        <w:rPr>
          <w:rFonts w:ascii="Verdana" w:eastAsia="DejaVu Sans" w:hAnsi="Verdana" w:cs="Arial"/>
          <w:lang w:eastAsia="nl-NL"/>
        </w:rPr>
        <w:t>inschrijver zich beroept*: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………………………………………………………………………………………………………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Documenten: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DA370F" w:rsidRPr="00DA370F" w:rsidRDefault="00DA370F" w:rsidP="00DA370F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-</w:t>
      </w:r>
      <w:r w:rsidRPr="00DA370F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DA370F" w:rsidRPr="00DA370F" w:rsidRDefault="00DA370F" w:rsidP="00DA370F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-</w:t>
      </w:r>
      <w:r w:rsidRPr="00DA370F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sz w:val="13"/>
          <w:szCs w:val="13"/>
          <w:lang w:eastAsia="nl-NL"/>
        </w:rPr>
      </w:pPr>
      <w:r w:rsidRPr="00DA370F">
        <w:rPr>
          <w:rFonts w:ascii="Verdana" w:eastAsia="DejaVu Sans" w:hAnsi="Verdana" w:cs="Arial"/>
          <w:sz w:val="13"/>
          <w:szCs w:val="13"/>
          <w:lang w:eastAsia="nl-NL"/>
        </w:rPr>
        <w:t xml:space="preserve">* In het geval van meerdere andere natuurlijke of rechtspersoon op wie de </w:t>
      </w:r>
      <w:r w:rsidRPr="00DA370F">
        <w:rPr>
          <w:rFonts w:ascii="Verdana" w:eastAsia="DejaVu Sans" w:hAnsi="Verdana" w:cs="Times New Roman"/>
          <w:sz w:val="13"/>
          <w:szCs w:val="13"/>
          <w:lang w:eastAsia="nl-NL"/>
        </w:rPr>
        <w:t>gegadigde/</w:t>
      </w:r>
      <w:r w:rsidRPr="00DA370F">
        <w:rPr>
          <w:rFonts w:ascii="Verdana" w:eastAsia="DejaVu Sans" w:hAnsi="Verdana" w:cs="Arial"/>
          <w:sz w:val="13"/>
          <w:szCs w:val="13"/>
          <w:lang w:eastAsia="nl-NL"/>
        </w:rPr>
        <w:t>inschrijver zich beroept, deze opsomming herhalen.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en verklaart dat: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1.</w:t>
      </w:r>
      <w:r w:rsidRPr="00DA370F">
        <w:rPr>
          <w:rFonts w:ascii="Verdana" w:eastAsia="DejaVu Sans" w:hAnsi="Verdana" w:cs="Arial"/>
          <w:lang w:eastAsia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DA370F" w:rsidRPr="00DA370F" w:rsidRDefault="00DA370F" w:rsidP="00DA370F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2.</w:t>
      </w:r>
      <w:r w:rsidRPr="00DA370F">
        <w:rPr>
          <w:rFonts w:ascii="Verdana" w:eastAsia="DejaVu Sans" w:hAnsi="Verdana" w:cs="Arial"/>
          <w:lang w:eastAsia="nl-NL"/>
        </w:rPr>
        <w:tab/>
      </w:r>
      <w:r w:rsidRPr="00DA370F">
        <w:rPr>
          <w:rFonts w:ascii="Verdana" w:eastAsia="DejaVu Sans" w:hAnsi="Verdana" w:cs="Times New Roman"/>
          <w:szCs w:val="24"/>
          <w:lang w:eastAsia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DA370F">
        <w:rPr>
          <w:rFonts w:ascii="Verdana" w:eastAsia="DejaVu Sans" w:hAnsi="Verdana" w:cs="Arial"/>
          <w:lang w:eastAsia="nl-NL"/>
        </w:rPr>
        <w:t>.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Default="00DA370F" w:rsidP="00DA370F">
      <w:pPr>
        <w:spacing w:line="240" w:lineRule="atLeast"/>
        <w:rPr>
          <w:rFonts w:ascii="Verdana" w:eastAsia="DejaVu Sans" w:hAnsi="Verdana" w:cs="Arial"/>
          <w:b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b/>
          <w:lang w:eastAsia="nl-NL"/>
        </w:rPr>
      </w:pPr>
      <w:r w:rsidRPr="00DA370F">
        <w:rPr>
          <w:rFonts w:ascii="Verdana" w:eastAsia="DejaVu Sans" w:hAnsi="Verdana" w:cs="Arial"/>
          <w:b/>
          <w:lang w:eastAsia="nl-NL"/>
        </w:rPr>
        <w:t>Ondertekening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Times New Roman"/>
          <w:b/>
          <w:szCs w:val="24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V&amp;W Syntax (Adobe)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Deze verklaring dient digitaal te worden ondertekend conform paragraaf 4.3.1</w:t>
      </w:r>
      <w:r w:rsidRPr="00DA370F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  <w:r w:rsidR="00773D3B">
        <w:rPr>
          <w:rFonts w:ascii="Verdana" w:eastAsia="DejaVu Sans" w:hAnsi="Verdana" w:cs="Times New Roman"/>
          <w:color w:val="000000"/>
          <w:szCs w:val="24"/>
          <w:lang w:eastAsia="nl-NL"/>
        </w:rPr>
        <w:t xml:space="preserve"> 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0F" w:rsidRDefault="00DA370F" w:rsidP="0088501B">
      <w:r>
        <w:separator/>
      </w:r>
    </w:p>
  </w:endnote>
  <w:endnote w:type="continuationSeparator" w:id="0">
    <w:p w:rsidR="00DA370F" w:rsidRDefault="00DA370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0F" w:rsidRDefault="00DA370F" w:rsidP="0088501B">
      <w:r>
        <w:separator/>
      </w:r>
    </w:p>
  </w:footnote>
  <w:footnote w:type="continuationSeparator" w:id="0">
    <w:p w:rsidR="00DA370F" w:rsidRDefault="00DA370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0F"/>
    <w:rsid w:val="00043163"/>
    <w:rsid w:val="00056D70"/>
    <w:rsid w:val="000B3F94"/>
    <w:rsid w:val="000D4C99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73D3B"/>
    <w:rsid w:val="007B31AC"/>
    <w:rsid w:val="007F4AEA"/>
    <w:rsid w:val="0088386A"/>
    <w:rsid w:val="0088501B"/>
    <w:rsid w:val="008D2753"/>
    <w:rsid w:val="008E3581"/>
    <w:rsid w:val="00905289"/>
    <w:rsid w:val="009C5CF5"/>
    <w:rsid w:val="00A32591"/>
    <w:rsid w:val="00A73F0F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370F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AD580E7-832A-4ECF-A129-0E4BBC83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Wolf, Boyd de (CD)</cp:lastModifiedBy>
  <cp:revision>2</cp:revision>
  <dcterms:created xsi:type="dcterms:W3CDTF">2024-01-04T08:57:00Z</dcterms:created>
  <dcterms:modified xsi:type="dcterms:W3CDTF">2024-01-04T08:57:00Z</dcterms:modified>
</cp:coreProperties>
</file>