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A0EC1" w:rsidR="009A0EC1" w:rsidP="00531AC6" w:rsidRDefault="001454A4" w14:paraId="0C86AA98" w14:textId="5BB0D60E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7B5DE399" w:rsidR="001454A4">
        <w:rPr>
          <w:rFonts w:ascii="Calibri" w:hAnsi="Calibri"/>
          <w:sz w:val="24"/>
          <w:szCs w:val="24"/>
        </w:rPr>
        <w:t xml:space="preserve">Bijlage </w:t>
      </w:r>
      <w:r w:rsidRPr="7B5DE399" w:rsidR="083837D3">
        <w:rPr>
          <w:rFonts w:ascii="Calibri" w:hAnsi="Calibri"/>
          <w:sz w:val="24"/>
          <w:szCs w:val="24"/>
        </w:rPr>
        <w:t>6</w:t>
      </w:r>
      <w:r w:rsidRPr="7B5DE399" w:rsidR="001454A4">
        <w:rPr>
          <w:rFonts w:ascii="Calibri" w:hAnsi="Calibri"/>
          <w:sz w:val="24"/>
          <w:szCs w:val="24"/>
        </w:rPr>
        <w:t xml:space="preserve"> </w:t>
      </w:r>
      <w:r w:rsidRPr="7B5DE399" w:rsidR="00815FFA">
        <w:rPr>
          <w:rFonts w:ascii="Calibri" w:hAnsi="Calibri"/>
          <w:sz w:val="24"/>
          <w:szCs w:val="24"/>
        </w:rPr>
        <w:t>–</w:t>
      </w:r>
      <w:r w:rsidRPr="7B5DE399" w:rsidR="001454A4">
        <w:rPr>
          <w:rFonts w:ascii="Calibri" w:hAnsi="Calibri"/>
          <w:sz w:val="24"/>
          <w:szCs w:val="24"/>
        </w:rPr>
        <w:t xml:space="preserve"> </w:t>
      </w:r>
      <w:r w:rsidRPr="7B5DE399" w:rsidR="00815FFA">
        <w:rPr>
          <w:rFonts w:ascii="Calibri" w:hAnsi="Calibri"/>
          <w:sz w:val="24"/>
          <w:szCs w:val="24"/>
        </w:rPr>
        <w:t>Referentie-i</w:t>
      </w:r>
      <w:r w:rsidRPr="7B5DE399" w:rsidR="001454A4">
        <w:rPr>
          <w:rFonts w:ascii="Calibri" w:hAnsi="Calibri"/>
          <w:sz w:val="24"/>
          <w:szCs w:val="24"/>
        </w:rPr>
        <w:t>nvulblad</w:t>
      </w:r>
      <w:r w:rsidRPr="7B5DE399" w:rsidR="00B77C11">
        <w:rPr>
          <w:rFonts w:ascii="Calibri" w:hAnsi="Calibri"/>
          <w:sz w:val="24"/>
          <w:szCs w:val="24"/>
        </w:rPr>
        <w:t xml:space="preserve"> </w:t>
      </w:r>
      <w:r w:rsidRPr="7B5DE399" w:rsidR="0073263A">
        <w:rPr>
          <w:rFonts w:ascii="Calibri" w:hAnsi="Calibri"/>
          <w:sz w:val="24"/>
          <w:szCs w:val="24"/>
        </w:rPr>
        <w:t>ten behoeve van kerncompetenties</w:t>
      </w:r>
      <w:r>
        <w:br/>
      </w:r>
      <w:r w:rsidRPr="7B5DE399" w:rsidR="00531AC6">
        <w:rPr>
          <w:rFonts w:ascii="Calibri" w:hAnsi="Calibri"/>
          <w:sz w:val="24"/>
          <w:szCs w:val="24"/>
        </w:rPr>
        <w:t>A</w:t>
      </w:r>
      <w:r w:rsidRPr="7B5DE399" w:rsidR="00B77C11">
        <w:rPr>
          <w:rFonts w:ascii="Calibri" w:hAnsi="Calibri"/>
          <w:sz w:val="24"/>
          <w:szCs w:val="24"/>
        </w:rPr>
        <w:t xml:space="preserve">anbesteding </w:t>
      </w:r>
      <w:r w:rsidRPr="7B5DE399" w:rsidR="00E20FA4">
        <w:rPr>
          <w:rFonts w:ascii="Calibri" w:hAnsi="Calibri"/>
          <w:sz w:val="24"/>
          <w:szCs w:val="24"/>
        </w:rPr>
        <w:t xml:space="preserve">Ondersteuning EUI-subsidieverantwoording </w:t>
      </w:r>
      <w:r w:rsidRPr="7B5DE399" w:rsidR="00E20FA4">
        <w:rPr>
          <w:rFonts w:ascii="Calibri" w:hAnsi="Calibri"/>
          <w:sz w:val="24"/>
          <w:szCs w:val="24"/>
        </w:rPr>
        <w:t>BatteREstore</w:t>
      </w:r>
      <w:r w:rsidRPr="7B5DE399" w:rsidR="006B4E76">
        <w:rPr>
          <w:rFonts w:ascii="Calibri" w:hAnsi="Calibri"/>
          <w:sz w:val="24"/>
          <w:szCs w:val="24"/>
        </w:rPr>
        <w:t>,</w:t>
      </w:r>
      <w:r w:rsidRPr="7B5DE399" w:rsidR="00B77C11">
        <w:rPr>
          <w:rFonts w:ascii="Calibri" w:hAnsi="Calibri"/>
          <w:sz w:val="24"/>
          <w:szCs w:val="24"/>
        </w:rPr>
        <w:t xml:space="preserve"> gemeente Tilburg</w:t>
      </w:r>
      <w:r w:rsidRPr="7B5DE399" w:rsidR="00EF7710">
        <w:rPr>
          <w:rFonts w:ascii="Calibri" w:hAnsi="Calibri"/>
          <w:sz w:val="24"/>
          <w:szCs w:val="24"/>
        </w:rPr>
        <w:t xml:space="preserve"> (</w:t>
      </w:r>
      <w:r w:rsidRPr="7B5DE399" w:rsidR="006E7BAE">
        <w:rPr>
          <w:rFonts w:ascii="Calibri" w:hAnsi="Calibri"/>
          <w:sz w:val="24"/>
          <w:szCs w:val="24"/>
        </w:rPr>
        <w:t>2025</w:t>
      </w:r>
      <w:r w:rsidRPr="7B5DE399" w:rsidR="00EF7710">
        <w:rPr>
          <w:rFonts w:ascii="Calibri" w:hAnsi="Calibri"/>
          <w:sz w:val="24"/>
          <w:szCs w:val="24"/>
        </w:rPr>
        <w:t>/</w:t>
      </w:r>
      <w:r w:rsidRPr="7B5DE399" w:rsidR="006E7BAE">
        <w:rPr>
          <w:rFonts w:ascii="Calibri" w:hAnsi="Calibri"/>
          <w:sz w:val="24"/>
          <w:szCs w:val="24"/>
        </w:rPr>
        <w:t>067</w:t>
      </w:r>
      <w:r w:rsidRPr="7B5DE399" w:rsidR="00EF7710">
        <w:rPr>
          <w:rFonts w:ascii="Calibri" w:hAnsi="Calibri"/>
          <w:sz w:val="24"/>
          <w:szCs w:val="24"/>
        </w:rPr>
        <w:t>/</w:t>
      </w:r>
      <w:r w:rsidRPr="7B5DE399" w:rsidR="006E7BAE">
        <w:rPr>
          <w:rFonts w:ascii="Calibri" w:hAnsi="Calibri"/>
          <w:sz w:val="24"/>
          <w:szCs w:val="24"/>
        </w:rPr>
        <w:t>RUI/</w:t>
      </w:r>
      <w:r w:rsidRPr="7B5DE399" w:rsidR="00260ABD">
        <w:rPr>
          <w:rFonts w:ascii="Calibri" w:hAnsi="Calibri"/>
          <w:sz w:val="24"/>
          <w:szCs w:val="24"/>
        </w:rPr>
        <w:t>B</w:t>
      </w:r>
      <w:r w:rsidRPr="7B5DE399" w:rsidR="006E7BAE">
        <w:rPr>
          <w:rFonts w:ascii="Calibri" w:hAnsi="Calibri"/>
          <w:sz w:val="24"/>
          <w:szCs w:val="24"/>
        </w:rPr>
        <w:t>M</w:t>
      </w:r>
      <w:r w:rsidRPr="7B5DE399" w:rsidR="00EF7710">
        <w:rPr>
          <w:rFonts w:ascii="Calibri" w:hAnsi="Calibri"/>
          <w:sz w:val="24"/>
          <w:szCs w:val="24"/>
        </w:rPr>
        <w:t xml:space="preserve">) </w:t>
      </w:r>
      <w:r>
        <w:br/>
      </w:r>
    </w:p>
    <w:p w:rsidRPr="00210A9B" w:rsidR="009A0EC1" w:rsidP="00531AC6" w:rsidRDefault="009A0EC1" w14:paraId="254B5220" w14:textId="77777777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:rsidRPr="00210A9B" w:rsidR="009A0EC1" w:rsidP="009A0EC1" w:rsidRDefault="009A0EC1" w14:paraId="559A6559" w14:textId="77777777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Pr="00210A9B" w:rsidR="009A0EC1" w:rsidTr="0003288A" w14:paraId="532541CD" w14:textId="77777777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:rsidRPr="00210A9B" w:rsidR="007119A2" w:rsidP="007119A2" w:rsidRDefault="00372266" w14:paraId="1F2EEB5D" w14:textId="0EA6DBE8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:rsidRPr="00210A9B" w:rsidR="009A0EC1" w:rsidP="00ED236F" w:rsidRDefault="009A0EC1" w14:paraId="66081511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:rsidRPr="00210A9B" w:rsidR="009A0EC1" w:rsidP="00ED236F" w:rsidRDefault="009A0EC1" w14:paraId="5F1D158D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:rsidRPr="00210A9B" w:rsidR="009A0EC1" w:rsidP="00ED236F" w:rsidRDefault="007119A2" w14:paraId="79D09D08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Pr="00210A9B" w:rsidR="009A0EC1" w:rsidTr="0003288A" w14:paraId="2975E5CE" w14:textId="77777777">
        <w:tc>
          <w:tcPr>
            <w:tcW w:w="3686" w:type="dxa"/>
          </w:tcPr>
          <w:p w:rsidR="009A0EC1" w:rsidP="007119A2" w:rsidRDefault="009A0EC1" w14:paraId="575A4617" w14:textId="75320E30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7119A2" w:rsidP="007119A2" w:rsidRDefault="007119A2" w14:paraId="3D3FBA6B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50DF8172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738D1797" w14:textId="77777777">
        <w:tc>
          <w:tcPr>
            <w:tcW w:w="3686" w:type="dxa"/>
          </w:tcPr>
          <w:p w:rsidRPr="00210A9B" w:rsidR="007119A2" w:rsidP="007119A2" w:rsidRDefault="009A0EC1" w14:paraId="2AFDDF30" w14:textId="571D01AC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6867F59F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7746D603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158856BC" w14:textId="77777777">
        <w:tc>
          <w:tcPr>
            <w:tcW w:w="3686" w:type="dxa"/>
          </w:tcPr>
          <w:p w:rsidRPr="00210A9B" w:rsidR="007119A2" w:rsidP="007119A2" w:rsidRDefault="009A0EC1" w14:paraId="06CEE848" w14:textId="71B57DF3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Pr="00210A9B" w:rsidR="005F4F27">
              <w:rPr>
                <w:rFonts w:ascii="Calibri" w:hAnsi="Calibri"/>
                <w:b/>
              </w:rPr>
              <w:t xml:space="preserve">estigingsplaats </w:t>
            </w:r>
            <w:r w:rsidRPr="00210A9B" w:rsidR="007119A2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4AB1BF56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:rsidRPr="00210A9B" w:rsidR="009A0EC1" w:rsidP="00ED236F" w:rsidRDefault="009A0EC1" w14:paraId="2006346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29149441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4CB40501" w14:textId="77777777">
        <w:tc>
          <w:tcPr>
            <w:tcW w:w="3686" w:type="dxa"/>
          </w:tcPr>
          <w:p w:rsidRPr="00210A9B" w:rsidR="009A0EC1" w:rsidP="00ED236F" w:rsidRDefault="009A0EC1" w14:paraId="3B6F584A" w14:textId="554DD33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399AECEB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077FCBA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69B11AF6" w14:textId="77777777">
        <w:tc>
          <w:tcPr>
            <w:tcW w:w="3686" w:type="dxa"/>
          </w:tcPr>
          <w:p w:rsidRPr="00210A9B" w:rsidR="007119A2" w:rsidP="007119A2" w:rsidRDefault="009A0EC1" w14:paraId="3130DA92" w14:textId="7209CE76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3A3DD966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71C9E708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01534DB1" w14:textId="77777777">
        <w:tc>
          <w:tcPr>
            <w:tcW w:w="3686" w:type="dxa"/>
          </w:tcPr>
          <w:p w:rsidRPr="00210A9B" w:rsidR="009A0EC1" w:rsidP="00ED236F" w:rsidRDefault="009A0EC1" w14:paraId="4A642F5A" w14:textId="6DC35C79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:rsidRPr="00210A9B" w:rsidR="009A0EC1" w:rsidP="00ED236F" w:rsidRDefault="005F4F27" w14:paraId="00795D53" w14:textId="41FB6B56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4AFDF385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0B74224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3DD765B8" w14:textId="77777777">
        <w:tc>
          <w:tcPr>
            <w:tcW w:w="3686" w:type="dxa"/>
          </w:tcPr>
          <w:p w:rsidRPr="00210A9B" w:rsidR="009A0EC1" w:rsidP="00ED236F" w:rsidRDefault="005F4F27" w14:paraId="73D8419C" w14:textId="186AF451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Pr="00210A9B" w:rsidR="009A0EC1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4A59F45C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78004802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531AC6" w14:paraId="328E4F09" w14:textId="77777777">
        <w:trPr>
          <w:trHeight w:val="520"/>
        </w:trPr>
        <w:tc>
          <w:tcPr>
            <w:tcW w:w="3686" w:type="dxa"/>
          </w:tcPr>
          <w:p w:rsidR="007119A2" w:rsidP="00ED236F" w:rsidRDefault="0003288A" w14:paraId="565EEF55" w14:textId="12B7DD26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:rsidRPr="00210A9B" w:rsidR="007119A2" w:rsidP="00ED236F" w:rsidRDefault="007119A2" w14:paraId="13107436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7946F768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03288A" w:rsidTr="0003288A" w14:paraId="70652745" w14:textId="77777777">
        <w:trPr>
          <w:trHeight w:val="859"/>
        </w:trPr>
        <w:tc>
          <w:tcPr>
            <w:tcW w:w="3686" w:type="dxa"/>
          </w:tcPr>
          <w:p w:rsidRPr="00210A9B" w:rsidR="0003288A" w:rsidP="0003288A" w:rsidRDefault="0003288A" w14:paraId="2353E1B7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:rsidR="0003288A" w:rsidP="0003288A" w:rsidRDefault="0003288A" w14:paraId="640700C5" w14:textId="0EDB7ED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:rsidRPr="00210A9B" w:rsidR="0003288A" w:rsidP="00ED236F" w:rsidRDefault="0003288A" w14:paraId="3CD20F73" w14:textId="43A97835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03288A" w:rsidP="00ED236F" w:rsidRDefault="0003288A" w14:paraId="61A775F5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:rsidRPr="00210A9B" w:rsidR="009A0EC1" w:rsidP="00531AC6" w:rsidRDefault="009A0EC1" w14:paraId="3E3C4D72" w14:textId="3769C564">
      <w:pPr>
        <w:ind w:left="-709" w:right="-851"/>
        <w:rPr>
          <w:rFonts w:ascii="Calibri" w:hAnsi="Calibri"/>
        </w:rPr>
      </w:pPr>
      <w:bookmarkStart w:name="_Toc221095174" w:id="0"/>
      <w:bookmarkStart w:name="_Toc228067968" w:id="1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:rsidRPr="00210A9B" w:rsidR="009A0EC1" w:rsidP="0003288A" w:rsidRDefault="009A0EC1" w14:paraId="2A73F524" w14:textId="77777777">
      <w:pPr>
        <w:ind w:right="-851" w:hanging="709"/>
        <w:rPr>
          <w:rFonts w:ascii="Calibri" w:hAnsi="Calibri"/>
        </w:rPr>
      </w:pPr>
    </w:p>
    <w:p w:rsidRPr="00210A9B" w:rsidR="009A0EC1" w:rsidP="0003288A" w:rsidRDefault="00372266" w14:paraId="3D90410B" w14:textId="77777777">
      <w:pPr>
        <w:tabs>
          <w:tab w:val="left" w:pos="0"/>
        </w:tabs>
        <w:ind w:right="-851" w:hanging="709"/>
        <w:rPr>
          <w:rFonts w:ascii="Calibri" w:hAnsi="Calibri"/>
        </w:rPr>
      </w:pPr>
      <w:bookmarkStart w:name="_Toc221095175" w:id="2"/>
      <w:bookmarkStart w:name="_Toc228067969" w:id="3"/>
      <w:bookmarkStart w:name="_Toc231353550" w:id="4"/>
      <w:r>
        <w:rPr>
          <w:rFonts w:ascii="Calibri" w:hAnsi="Calibri"/>
        </w:rPr>
        <w:t xml:space="preserve">Ondergetekende </w:t>
      </w:r>
      <w:r w:rsidRPr="00210A9B" w:rsidR="009A0EC1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Pr="00210A9B" w:rsidR="009A0EC1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:rsidRPr="00210A9B" w:rsidR="009A0EC1" w:rsidP="0003288A" w:rsidRDefault="009A0EC1" w14:paraId="621C0A1A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9A0EC1" w:rsidP="00531AC6" w:rsidRDefault="009A0EC1" w14:paraId="68BC6FBE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:rsidRPr="00FB0972" w:rsidR="009A0EC1" w:rsidP="00531AC6" w:rsidRDefault="0003288A" w14:paraId="2017C63C" w14:textId="663E7294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Pr="00FB0972" w:rsidR="009A0EC1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:rsidR="009A0EC1" w:rsidP="00531AC6" w:rsidRDefault="009A0EC1" w14:paraId="4B1CA916" w14:textId="77777777">
      <w:pPr>
        <w:ind w:right="-851" w:hanging="709"/>
        <w:rPr>
          <w:rFonts w:ascii="Calibri" w:hAnsi="Calibri"/>
        </w:rPr>
      </w:pPr>
    </w:p>
    <w:p w:rsidR="009A0EC1" w:rsidP="00531AC6" w:rsidRDefault="009A0EC1" w14:paraId="258FA129" w14:textId="27FBCAA5">
      <w:pPr>
        <w:ind w:right="-851" w:hanging="709"/>
        <w:rPr>
          <w:rFonts w:ascii="Calibri" w:hAnsi="Calibri"/>
        </w:rPr>
      </w:pPr>
    </w:p>
    <w:p w:rsidR="00531AC6" w:rsidP="00531AC6" w:rsidRDefault="00531AC6" w14:paraId="0199D856" w14:textId="77777777">
      <w:pPr>
        <w:ind w:right="-851" w:hanging="709"/>
        <w:rPr>
          <w:rFonts w:ascii="Calibri" w:hAnsi="Calibri"/>
        </w:rPr>
      </w:pPr>
    </w:p>
    <w:p w:rsidR="009A0EC1" w:rsidP="00531AC6" w:rsidRDefault="009A0EC1" w14:paraId="12267884" w14:textId="77777777">
      <w:pPr>
        <w:ind w:right="-851" w:hanging="709"/>
        <w:rPr>
          <w:rFonts w:ascii="Calibri" w:hAnsi="Calibri"/>
        </w:rPr>
      </w:pPr>
    </w:p>
    <w:p w:rsidRPr="00210A9B" w:rsidR="009A0EC1" w:rsidP="00531AC6" w:rsidRDefault="009A0EC1" w14:paraId="68EA1287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:rsidRPr="00210A9B" w:rsidR="009A0EC1" w:rsidP="00531AC6" w:rsidRDefault="009A0EC1" w14:paraId="76D5B62F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34587D" w:rsidP="00531AC6" w:rsidRDefault="0034587D" w14:paraId="7FBB0D8D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4443EA" w:rsidP="00531AC6" w:rsidRDefault="009A0EC1" w14:paraId="2C43FDE7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:rsidR="0034587D" w:rsidP="00531AC6" w:rsidRDefault="004443EA" w14:paraId="4603CA64" w14:textId="17978E8A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Pr="00210A9B" w:rsidR="009A0EC1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Pr="00210A9B" w:rsidR="009A0EC1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:rsidR="0034587D" w:rsidP="00531AC6" w:rsidRDefault="0034587D" w14:paraId="1A783506" w14:textId="77777777">
      <w:pPr>
        <w:tabs>
          <w:tab w:val="left" w:pos="0"/>
        </w:tabs>
        <w:ind w:right="-851"/>
        <w:rPr>
          <w:rFonts w:ascii="Calibri" w:hAnsi="Calibri"/>
        </w:rPr>
      </w:pPr>
    </w:p>
    <w:p w:rsidRPr="00210A9B" w:rsidR="009A0EC1" w:rsidP="00531AC6" w:rsidRDefault="0034587D" w14:paraId="0B53C3ED" w14:textId="0425A703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:rsidR="009A0EC1" w:rsidP="00531AC6" w:rsidRDefault="009A0EC1" w14:paraId="2790214F" w14:textId="77777777">
      <w:pPr>
        <w:tabs>
          <w:tab w:val="left" w:pos="-709"/>
        </w:tabs>
        <w:ind w:left="-709" w:right="-851"/>
        <w:rPr>
          <w:rFonts w:ascii="Calibri" w:hAnsi="Calibri"/>
        </w:rPr>
      </w:pPr>
    </w:p>
    <w:p w:rsidR="0034587D" w:rsidP="00531AC6" w:rsidRDefault="0034587D" w14:paraId="5F5A8EBE" w14:textId="77777777">
      <w:pPr>
        <w:tabs>
          <w:tab w:val="left" w:pos="-709"/>
        </w:tabs>
        <w:ind w:left="-709" w:right="-851"/>
        <w:rPr>
          <w:rFonts w:ascii="Calibri" w:hAnsi="Calibri"/>
        </w:rPr>
      </w:pPr>
      <w:bookmarkStart w:name="_Toc221095176" w:id="5"/>
    </w:p>
    <w:p w:rsidRPr="00BA1B56" w:rsidR="00F91A8A" w:rsidP="00531AC6" w:rsidRDefault="009A0EC1" w14:paraId="470FAF2A" w14:textId="7ABCFD79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Pr="00210A9B" w:rsidR="00372266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Pr="00210A9B" w:rsidR="0034587D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 xml:space="preserve">van organisatie waar </w:t>
      </w:r>
      <w:r w:rsidR="00807E8E">
        <w:rPr>
          <w:rFonts w:ascii="Calibri" w:hAnsi="Calibri"/>
        </w:rPr>
        <w:t>referentie-opdracht is uitgevoerd</w:t>
      </w:r>
      <w:r w:rsidRPr="00210A9B" w:rsidR="00372266">
        <w:rPr>
          <w:rFonts w:ascii="Calibri" w:hAnsi="Calibri"/>
        </w:rPr>
        <w:t>)</w:t>
      </w:r>
    </w:p>
    <w:sectPr w:rsidRPr="00BA1B56" w:rsidR="00F91A8A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04B9" w:rsidP="00F91A8A" w:rsidRDefault="00CD04B9" w14:paraId="04C3607C" w14:textId="77777777">
      <w:pPr>
        <w:spacing w:line="240" w:lineRule="auto"/>
      </w:pPr>
      <w:r>
        <w:separator/>
      </w:r>
    </w:p>
  </w:endnote>
  <w:endnote w:type="continuationSeparator" w:id="0">
    <w:p w:rsidR="00CD04B9" w:rsidP="00F91A8A" w:rsidRDefault="00CD04B9" w14:paraId="35888D7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15BC68A5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483CF42C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630E32E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04B9" w:rsidP="00F91A8A" w:rsidRDefault="00CD04B9" w14:paraId="3FBFABF5" w14:textId="77777777">
      <w:pPr>
        <w:spacing w:line="240" w:lineRule="auto"/>
      </w:pPr>
      <w:r>
        <w:separator/>
      </w:r>
    </w:p>
  </w:footnote>
  <w:footnote w:type="continuationSeparator" w:id="0">
    <w:p w:rsidR="00CD04B9" w:rsidP="00F91A8A" w:rsidRDefault="00CD04B9" w14:paraId="7D5E8B36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731BE7A2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P="00F91A8A" w:rsidRDefault="00F91A8A" w14:paraId="5388B58E" w14:textId="77777777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173E9A1F" w14:textId="77777777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4B9"/>
    <w:rsid w:val="0003288A"/>
    <w:rsid w:val="00050651"/>
    <w:rsid w:val="000A40D6"/>
    <w:rsid w:val="000E27D1"/>
    <w:rsid w:val="001056DC"/>
    <w:rsid w:val="001454A4"/>
    <w:rsid w:val="00183BFF"/>
    <w:rsid w:val="00186254"/>
    <w:rsid w:val="00210297"/>
    <w:rsid w:val="00260ABD"/>
    <w:rsid w:val="0034587D"/>
    <w:rsid w:val="003505A4"/>
    <w:rsid w:val="00372266"/>
    <w:rsid w:val="004443EA"/>
    <w:rsid w:val="0046528D"/>
    <w:rsid w:val="00531AC6"/>
    <w:rsid w:val="005355A5"/>
    <w:rsid w:val="00535ECF"/>
    <w:rsid w:val="0055446E"/>
    <w:rsid w:val="005F4F27"/>
    <w:rsid w:val="0063599E"/>
    <w:rsid w:val="006B4E76"/>
    <w:rsid w:val="006E7BAE"/>
    <w:rsid w:val="007119A2"/>
    <w:rsid w:val="0073263A"/>
    <w:rsid w:val="00747D8B"/>
    <w:rsid w:val="007D034A"/>
    <w:rsid w:val="00807E8E"/>
    <w:rsid w:val="00815FFA"/>
    <w:rsid w:val="009221EC"/>
    <w:rsid w:val="009A0EC1"/>
    <w:rsid w:val="00A9425F"/>
    <w:rsid w:val="00AC22D7"/>
    <w:rsid w:val="00AE3419"/>
    <w:rsid w:val="00AE78A6"/>
    <w:rsid w:val="00B54616"/>
    <w:rsid w:val="00B60922"/>
    <w:rsid w:val="00B77C11"/>
    <w:rsid w:val="00BA1B56"/>
    <w:rsid w:val="00BF2393"/>
    <w:rsid w:val="00C4694D"/>
    <w:rsid w:val="00C90962"/>
    <w:rsid w:val="00CD04B9"/>
    <w:rsid w:val="00DD537C"/>
    <w:rsid w:val="00E14977"/>
    <w:rsid w:val="00E20FA4"/>
    <w:rsid w:val="00EF7710"/>
    <w:rsid w:val="00F91A8A"/>
    <w:rsid w:val="083837D3"/>
    <w:rsid w:val="7B5DE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D04B9"/>
    <w:pPr>
      <w:widowControl w:val="0"/>
      <w:spacing w:after="0" w:line="240" w:lineRule="atLeast"/>
    </w:pPr>
    <w:rPr>
      <w:rFonts w:ascii="Lucida Til VL" w:hAnsi="Lucida Til VL" w:eastAsia="Times New Roman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hAnsiTheme="minorHAnsi" w:eastAsiaTheme="majorEastAsia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hAnsiTheme="minorHAnsi" w:eastAsiaTheme="majorEastAsia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hAnsiTheme="minorHAnsi" w:eastAsiaTheme="majorEastAsia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hAnsiTheme="minorHAnsi" w:eastAsiaTheme="majorEastAsia" w:cstheme="majorBidi"/>
      <w:b/>
      <w:bCs/>
      <w:iCs/>
      <w:snapToGrid/>
      <w:sz w:val="20"/>
      <w:szCs w:val="22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styleId="Kop4Char" w:customStyle="1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hAnsiTheme="minorHAnsi" w:eastAsiaTheme="minorHAnsi" w:cstheme="minorBidi"/>
      <w:i/>
      <w:snapToGrid/>
      <w:sz w:val="16"/>
      <w:szCs w:val="22"/>
      <w:lang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hAnsiTheme="minorHAnsi" w:eastAsiaTheme="minorHAnsi" w:cstheme="minorBidi"/>
      <w:i/>
      <w:snapToGrid/>
      <w:sz w:val="16"/>
      <w:szCs w:val="22"/>
      <w:lang w:eastAsia="en-US"/>
    </w:rPr>
  </w:style>
  <w:style w:type="character" w:styleId="VoettekstChar" w:customStyle="1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35ECF"/>
    <w:rPr>
      <w:rFonts w:ascii="Segoe UI" w:hAnsi="Segoe UI" w:eastAsia="Times New Roman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lcf76f155ced4ddcb4097134ff3c332f xmlns="f7f8b349-3925-43c0-afb0-a9f218744f17">
      <Terms xmlns="http://schemas.microsoft.com/office/infopath/2007/PartnerControls"/>
    </lcf76f155ced4ddcb4097134ff3c332f>
    <g2e8681892614367bcc8184a778ead86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g2e8681892614367bcc8184a778ead86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9" ma:contentTypeDescription="Een nieuw document maken." ma:contentTypeScope="" ma:versionID="b91cd810d6e521c050354a3e68ae6f38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84c6ac93d9fd3799d279e3ae5f164bf9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g2e8681892614367bcc8184a778ead86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e5f57fd9-d31b-45e1-a694-78cb2ec34a27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g2e8681892614367bcc8184a778ead86" ma:index="12" nillable="true" ma:taxonomy="true" ma:internalName="g2e8681892614367bcc8184a778ead86" ma:taxonomyFieldName="Afdeling" ma:displayName="Afdeling" ma:default="2;#JUR|c13dae60-aece-4cd4-a722-d80de7d0f43c" ma:fieldId="{02e86818-9261-4367-bcc8-184a778ead86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5BCDAC-D4F0-4D33-9501-07CC73E23F7A}">
  <ds:schemaRefs>
    <ds:schemaRef ds:uri="968092ac-094d-4b25-8875-bf4b9d8d8c1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a0cf0202-a5c5-484a-8f56-a5c31f00845a"/>
    <ds:schemaRef ds:uri="http://schemas.microsoft.com/office/infopath/2007/PartnerControls"/>
    <ds:schemaRef ds:uri="http://purl.org/dc/terms/"/>
    <ds:schemaRef ds:uri="f7f8b349-3925-43c0-afb0-a9f218744f1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CBAF18-0256-4660-9850-7B960DB1963A}"/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Tilburg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Megens, Barry</cp:lastModifiedBy>
  <cp:revision>50</cp:revision>
  <cp:lastPrinted>2019-11-27T10:52:00Z</cp:lastPrinted>
  <dcterms:created xsi:type="dcterms:W3CDTF">2019-12-04T13:02:00Z</dcterms:created>
  <dcterms:modified xsi:type="dcterms:W3CDTF">2025-06-27T09:32:30Z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</Properties>
</file>