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B90C1" w14:textId="09D128EA" w:rsidR="00C24BCF" w:rsidRPr="00713076" w:rsidRDefault="00991926" w:rsidP="00C24BCF">
      <w:pPr>
        <w:pStyle w:val="RapportTitel"/>
        <w:rPr>
          <w:color w:val="auto"/>
          <w:sz w:val="56"/>
          <w:szCs w:val="56"/>
        </w:rPr>
      </w:pPr>
      <w:r w:rsidRPr="00713076">
        <w:rPr>
          <w:color w:val="auto"/>
          <w:sz w:val="56"/>
          <w:szCs w:val="56"/>
        </w:rPr>
        <w:t xml:space="preserve">Bijlage </w:t>
      </w:r>
      <w:r w:rsidR="00DC2C5E" w:rsidRPr="00713076">
        <w:rPr>
          <w:color w:val="auto"/>
          <w:sz w:val="56"/>
          <w:szCs w:val="56"/>
        </w:rPr>
        <w:t>Referentieformulier</w:t>
      </w:r>
    </w:p>
    <w:p w14:paraId="20B10F0B" w14:textId="1BB9C4FA" w:rsidR="001E0C0A" w:rsidRPr="00713076" w:rsidRDefault="001E0C0A" w:rsidP="4DB3857F">
      <w:pPr>
        <w:pStyle w:val="Voettekst"/>
        <w:rPr>
          <w:rFonts w:ascii="Rockwell" w:hAnsi="Rockwell"/>
          <w:i/>
          <w:iCs/>
          <w:vanish/>
          <w:sz w:val="16"/>
          <w:szCs w:val="16"/>
        </w:rPr>
      </w:pPr>
      <w:bookmarkStart w:id="0" w:name="_Hlk59019676"/>
      <w:r w:rsidRPr="00713076">
        <w:rPr>
          <w:rFonts w:ascii="Rockwell" w:hAnsi="Rockwell"/>
          <w:i/>
          <w:iCs/>
          <w:vanish/>
          <w:sz w:val="16"/>
          <w:szCs w:val="16"/>
        </w:rPr>
        <w:t>Versie 202</w:t>
      </w:r>
      <w:r w:rsidR="00803089" w:rsidRPr="00713076">
        <w:rPr>
          <w:rFonts w:ascii="Rockwell" w:hAnsi="Rockwell"/>
          <w:i/>
          <w:iCs/>
          <w:vanish/>
          <w:sz w:val="16"/>
          <w:szCs w:val="16"/>
        </w:rPr>
        <w:t>503</w:t>
      </w:r>
    </w:p>
    <w:p w14:paraId="267DD071" w14:textId="082B26A3" w:rsidR="001E0C0A" w:rsidRDefault="001E0C0A" w:rsidP="001E0C0A">
      <w:pPr>
        <w:pStyle w:val="Voettekst"/>
        <w:rPr>
          <w:rFonts w:ascii="Rockwell" w:hAnsi="Rockwell"/>
          <w:i/>
          <w:sz w:val="16"/>
          <w:szCs w:val="16"/>
        </w:rPr>
      </w:pPr>
    </w:p>
    <w:bookmarkEnd w:id="0"/>
    <w:p w14:paraId="6280F267" w14:textId="6B9BD7D1" w:rsidR="007C6965" w:rsidRDefault="007C6965" w:rsidP="007C6965">
      <w:r w:rsidRPr="31E863E4">
        <w:rPr>
          <w:szCs w:val="20"/>
        </w:rPr>
        <w:t xml:space="preserve">U gebruikt voor het opgeven van de referentieopdracht(en) </w:t>
      </w:r>
      <w:r w:rsidR="00C8C361" w:rsidRPr="31E863E4">
        <w:rPr>
          <w:szCs w:val="20"/>
        </w:rPr>
        <w:t>di</w:t>
      </w:r>
      <w:r w:rsidRPr="31E863E4">
        <w:rPr>
          <w:szCs w:val="20"/>
        </w:rPr>
        <w:t>t referentieformulier. Gebrui</w:t>
      </w:r>
      <w:r>
        <w:t xml:space="preserve">k per referentieopdracht één formulier. </w:t>
      </w:r>
    </w:p>
    <w:p w14:paraId="07E03762" w14:textId="77777777" w:rsidR="007C6965" w:rsidRDefault="007C6965" w:rsidP="007C6965"/>
    <w:tbl>
      <w:tblPr>
        <w:tblStyle w:val="Tabel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103"/>
      </w:tblGrid>
      <w:tr w:rsidR="007C6965" w:rsidRPr="00201D48" w14:paraId="74D2BBDC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68A5ACF" w14:textId="26B7F401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>Naam van de referent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4CA6D5F" w14:textId="59B41C05" w:rsidR="007C6965" w:rsidRPr="00201D48" w:rsidRDefault="007C6965" w:rsidP="007C6965">
            <w:pPr>
              <w:pStyle w:val="Tabeltekst"/>
              <w:rPr>
                <w:highlight w:val="yellow"/>
              </w:rPr>
            </w:pPr>
          </w:p>
        </w:tc>
      </w:tr>
      <w:tr w:rsidR="007C6965" w:rsidRPr="00201D48" w14:paraId="5FC0D618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515F372" w14:textId="7A18955D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>Contactpersoon en functie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6290C12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E4E876F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7371E7A" w14:textId="1C270A2C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>Telefoonnummer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898F07C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11BA7323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30DA577B" w14:textId="2A89B9F3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>E-mail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435AE971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7AE13BEF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881F2E5" w14:textId="77777777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C502D29" w14:textId="77777777" w:rsidR="007C6965" w:rsidRPr="00201D48" w:rsidRDefault="007C6965" w:rsidP="007C6965">
            <w:pPr>
              <w:pStyle w:val="Tabeltekst"/>
            </w:pPr>
          </w:p>
        </w:tc>
      </w:tr>
      <w:tr w:rsidR="42667615" w14:paraId="586E2B65" w14:textId="77777777" w:rsidTr="42667615">
        <w:trPr>
          <w:trHeight w:val="300"/>
        </w:trPr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7E3F99" w14:textId="49850E66" w:rsidR="5618C4FB" w:rsidRPr="001546E3" w:rsidRDefault="5618C4FB" w:rsidP="002A1B74">
            <w:pPr>
              <w:pStyle w:val="Tabeltekst"/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>Betreft Kerncompetentie(s)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33180A7B" w14:textId="75BC533D" w:rsidR="42667615" w:rsidRDefault="42667615" w:rsidP="002A1B74">
            <w:pPr>
              <w:pStyle w:val="Tabeltekst"/>
            </w:pPr>
          </w:p>
        </w:tc>
      </w:tr>
      <w:tr w:rsidR="007C6965" w:rsidRPr="00201D48" w14:paraId="62B3B4A0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61F3AD07" w14:textId="6ACB426F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 xml:space="preserve">Omschrijving van de </w:t>
            </w:r>
            <w:r w:rsidR="168FC655" w:rsidRPr="001546E3">
              <w:rPr>
                <w:sz w:val="20"/>
                <w:szCs w:val="20"/>
              </w:rPr>
              <w:t>o</w:t>
            </w:r>
            <w:r w:rsidRPr="001546E3">
              <w:rPr>
                <w:sz w:val="20"/>
                <w:szCs w:val="20"/>
              </w:rP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C41C872" w14:textId="66554579" w:rsidR="007C6965" w:rsidRPr="00201D48" w:rsidRDefault="007C6965" w:rsidP="007C6965">
            <w:pPr>
              <w:pStyle w:val="Tabeltekst"/>
            </w:pPr>
          </w:p>
        </w:tc>
      </w:tr>
      <w:tr w:rsidR="002C1994" w:rsidRPr="00201D48" w14:paraId="7DE0CC67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069AA39" w14:textId="77777777" w:rsidR="002C1994" w:rsidRPr="001546E3" w:rsidRDefault="002C1994" w:rsidP="007C6965">
            <w:pPr>
              <w:pStyle w:val="Tabeltekst"/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 xml:space="preserve">Opdracht uitgevoerd in </w:t>
            </w:r>
            <w:r w:rsidR="00C62A36" w:rsidRPr="001546E3">
              <w:rPr>
                <w:sz w:val="20"/>
                <w:szCs w:val="20"/>
              </w:rPr>
              <w:t xml:space="preserve">combinatie? </w:t>
            </w:r>
          </w:p>
          <w:p w14:paraId="348E8740" w14:textId="21296A5E" w:rsidR="00C62A36" w:rsidRPr="001546E3" w:rsidRDefault="00C62A36" w:rsidP="000B0D35">
            <w:pPr>
              <w:pStyle w:val="Tabeltekst"/>
              <w:numPr>
                <w:ilvl w:val="0"/>
                <w:numId w:val="12"/>
              </w:numPr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 xml:space="preserve">Zo ja, </w:t>
            </w:r>
            <w:r w:rsidR="00C45124" w:rsidRPr="001546E3">
              <w:rPr>
                <w:sz w:val="20"/>
                <w:szCs w:val="20"/>
              </w:rPr>
              <w:t xml:space="preserve">benoem </w:t>
            </w:r>
            <w:r w:rsidR="008E485D" w:rsidRPr="001546E3">
              <w:rPr>
                <w:sz w:val="20"/>
                <w:szCs w:val="20"/>
              </w:rPr>
              <w:t>w</w:t>
            </w:r>
            <w:r w:rsidRPr="001546E3">
              <w:rPr>
                <w:sz w:val="20"/>
                <w:szCs w:val="20"/>
              </w:rPr>
              <w:t>elk</w:t>
            </w:r>
            <w:r w:rsidR="00C45124" w:rsidRPr="001546E3">
              <w:rPr>
                <w:sz w:val="20"/>
                <w:szCs w:val="20"/>
              </w:rPr>
              <w:t>e</w:t>
            </w:r>
            <w:r w:rsidRPr="001546E3">
              <w:rPr>
                <w:sz w:val="20"/>
                <w:szCs w:val="20"/>
              </w:rPr>
              <w:t xml:space="preserve"> </w:t>
            </w:r>
            <w:r w:rsidR="00C45124" w:rsidRPr="001546E3">
              <w:rPr>
                <w:sz w:val="20"/>
                <w:szCs w:val="20"/>
              </w:rPr>
              <w:t>onderdelen van de opdracht door u zijn/ worden uitgevoerd?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AE77E30" w14:textId="77777777" w:rsidR="002C1994" w:rsidRPr="00201D48" w:rsidRDefault="002C1994" w:rsidP="007C6965">
            <w:pPr>
              <w:pStyle w:val="Tabeltekst"/>
            </w:pPr>
          </w:p>
        </w:tc>
      </w:tr>
      <w:tr w:rsidR="007C6965" w:rsidRPr="00201D48" w14:paraId="57D96E98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D10B35" w14:textId="206E769B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 xml:space="preserve">Omvang van de </w:t>
            </w:r>
            <w:r w:rsidR="0C633017" w:rsidRPr="001546E3">
              <w:rPr>
                <w:sz w:val="20"/>
                <w:szCs w:val="20"/>
              </w:rPr>
              <w:t>o</w:t>
            </w:r>
            <w:r w:rsidRPr="001546E3">
              <w:rPr>
                <w:sz w:val="20"/>
                <w:szCs w:val="20"/>
              </w:rPr>
              <w:t>pdracht</w:t>
            </w:r>
          </w:p>
          <w:p w14:paraId="4C772B81" w14:textId="2E547561" w:rsidR="007C6965" w:rsidRPr="001546E3" w:rsidRDefault="007C6965" w:rsidP="007C6965">
            <w:pPr>
              <w:pStyle w:val="Opsomteken1"/>
              <w:rPr>
                <w:szCs w:val="20"/>
              </w:rPr>
            </w:pPr>
            <w:r w:rsidRPr="001546E3">
              <w:rPr>
                <w:szCs w:val="20"/>
              </w:rPr>
              <w:t xml:space="preserve">Als u gebruik maakt van een nog niet (geheel) afgeronde </w:t>
            </w:r>
            <w:r w:rsidR="1A978409" w:rsidRPr="001546E3">
              <w:rPr>
                <w:szCs w:val="20"/>
              </w:rPr>
              <w:t>op</w:t>
            </w:r>
            <w:r w:rsidRPr="001546E3">
              <w:rPr>
                <w:szCs w:val="20"/>
              </w:rPr>
              <w:t>dracht mogen alleen de werkelijk behaalde resultaten van de lopende overeenkomst worden opgegeven.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12CCDA25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A390512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EDF878" w14:textId="2AAD49A1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261BA67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9F5AB5D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53661645" w14:textId="5CCDD951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 xml:space="preserve">Startdatum </w:t>
            </w:r>
            <w:r w:rsidR="407F275F" w:rsidRPr="001546E3">
              <w:rPr>
                <w:sz w:val="20"/>
                <w:szCs w:val="20"/>
              </w:rPr>
              <w:t>o</w:t>
            </w:r>
            <w:r w:rsidRPr="001546E3">
              <w:rPr>
                <w:sz w:val="20"/>
                <w:szCs w:val="20"/>
              </w:rPr>
              <w:t>pdracht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0E7141CA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64E73962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71F243D3" w14:textId="1A39EB53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 xml:space="preserve">Einddatum </w:t>
            </w:r>
            <w:r w:rsidR="3C6EDE2D" w:rsidRPr="001546E3">
              <w:rPr>
                <w:sz w:val="20"/>
                <w:szCs w:val="20"/>
              </w:rPr>
              <w:t>o</w:t>
            </w:r>
            <w:r w:rsidRPr="001546E3">
              <w:rPr>
                <w:sz w:val="20"/>
                <w:szCs w:val="20"/>
              </w:rPr>
              <w:t xml:space="preserve">pdracht 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620D70E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0FF07B6E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190C0620" w14:textId="77777777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7D53B916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5DFBB1BC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065FD73D" w14:textId="70B4182B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 xml:space="preserve">Naam </w:t>
            </w:r>
            <w:r w:rsidR="5D06D322" w:rsidRPr="001546E3">
              <w:rPr>
                <w:sz w:val="20"/>
                <w:szCs w:val="20"/>
              </w:rPr>
              <w:t>I</w:t>
            </w:r>
            <w:r w:rsidRPr="001546E3">
              <w:rPr>
                <w:sz w:val="20"/>
                <w:szCs w:val="20"/>
              </w:rPr>
              <w:t>nschrijver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25D1000D" w14:textId="77777777" w:rsidR="007C6965" w:rsidRPr="00201D48" w:rsidRDefault="007C6965" w:rsidP="007C6965">
            <w:pPr>
              <w:pStyle w:val="Tabeltekst"/>
            </w:pPr>
          </w:p>
        </w:tc>
      </w:tr>
      <w:tr w:rsidR="007C6965" w:rsidRPr="00201D48" w14:paraId="23CC92C0" w14:textId="77777777" w:rsidTr="42667615">
        <w:tc>
          <w:tcPr>
            <w:tcW w:w="4111" w:type="dxa"/>
            <w:tcBorders>
              <w:top w:val="single" w:sz="4" w:space="0" w:color="auto"/>
              <w:bottom w:val="single" w:sz="4" w:space="0" w:color="auto"/>
            </w:tcBorders>
          </w:tcPr>
          <w:p w14:paraId="249085D0" w14:textId="6830C56B" w:rsidR="007C6965" w:rsidRPr="001546E3" w:rsidRDefault="007C6965" w:rsidP="007C6965">
            <w:pPr>
              <w:pStyle w:val="Tabeltekst"/>
              <w:rPr>
                <w:sz w:val="20"/>
                <w:szCs w:val="20"/>
              </w:rPr>
            </w:pPr>
            <w:r w:rsidRPr="001546E3">
              <w:rPr>
                <w:sz w:val="20"/>
                <w:szCs w:val="20"/>
              </w:rPr>
              <w:t>Datum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14:paraId="576A4B03" w14:textId="77777777" w:rsidR="007C6965" w:rsidRPr="00201D48" w:rsidRDefault="007C6965" w:rsidP="007C6965">
            <w:pPr>
              <w:pStyle w:val="Tabeltekst"/>
            </w:pPr>
          </w:p>
        </w:tc>
      </w:tr>
    </w:tbl>
    <w:p w14:paraId="192058A8" w14:textId="77777777" w:rsidR="006B01E8" w:rsidRDefault="006B01E8" w:rsidP="00FA3CFC"/>
    <w:p w14:paraId="30612E8A" w14:textId="161E927D" w:rsidR="002C42E8" w:rsidRDefault="007C6965" w:rsidP="00C62A36">
      <w:r>
        <w:t>We behouden ons het recht voor om de door u opgegeven referentie</w:t>
      </w:r>
      <w:r w:rsidR="00C263D3">
        <w:t>(</w:t>
      </w:r>
      <w:r>
        <w:t>s</w:t>
      </w:r>
      <w:r w:rsidR="00C263D3">
        <w:t>)</w:t>
      </w:r>
      <w:r>
        <w:t xml:space="preserve"> op juistheid en volledigheid te controleren. Ook kunnen wij zonder tussenkomst en/of toestemming van u contact opnemen met </w:t>
      </w:r>
      <w:r w:rsidR="00C36987">
        <w:t>éé</w:t>
      </w:r>
      <w:r>
        <w:t xml:space="preserve">n of meer referenties. </w:t>
      </w:r>
    </w:p>
    <w:p w14:paraId="5E8C8603" w14:textId="04455957" w:rsidR="4B326A26" w:rsidRDefault="4B326A26" w:rsidP="4B326A26">
      <w:pPr>
        <w:rPr>
          <w:rFonts w:eastAsia="Calibri"/>
          <w:szCs w:val="20"/>
        </w:rPr>
      </w:pPr>
    </w:p>
    <w:p w14:paraId="13245BE3" w14:textId="0EFE8A11" w:rsidR="0B858AE0" w:rsidRDefault="0B858AE0" w:rsidP="4B326A26">
      <w:pPr>
        <w:rPr>
          <w:rFonts w:eastAsia="Calibri"/>
          <w:szCs w:val="20"/>
        </w:rPr>
      </w:pPr>
    </w:p>
    <w:sectPr w:rsidR="0B858AE0" w:rsidSect="00C8055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066" w:right="1021" w:bottom="794" w:left="1588" w:header="709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E552C8" w14:textId="77777777" w:rsidR="00CF589B" w:rsidRDefault="00CF589B" w:rsidP="00C13F97">
      <w:pPr>
        <w:spacing w:line="240" w:lineRule="auto"/>
      </w:pPr>
      <w:r>
        <w:separator/>
      </w:r>
    </w:p>
  </w:endnote>
  <w:endnote w:type="continuationSeparator" w:id="0">
    <w:p w14:paraId="7A25EF9E" w14:textId="77777777" w:rsidR="00CF589B" w:rsidRDefault="00CF589B" w:rsidP="00C13F97">
      <w:pPr>
        <w:spacing w:line="240" w:lineRule="auto"/>
      </w:pPr>
      <w:r>
        <w:continuationSeparator/>
      </w:r>
    </w:p>
  </w:endnote>
  <w:endnote w:type="continuationNotice" w:id="1">
    <w:p w14:paraId="2340C70B" w14:textId="77777777" w:rsidR="00CF589B" w:rsidRDefault="00CF589B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26B845F0" w14:textId="77777777" w:rsidTr="00920953">
      <w:tc>
        <w:tcPr>
          <w:tcW w:w="8647" w:type="dxa"/>
        </w:tcPr>
        <w:p w14:paraId="0324C7D3" w14:textId="5FD29683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3512A106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22CFF7E4" w14:textId="77777777" w:rsidR="002B71B6" w:rsidRPr="00D17014" w:rsidRDefault="002B71B6" w:rsidP="00C24BCF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64C9B523" w14:textId="77777777" w:rsidTr="00920953">
      <w:tc>
        <w:tcPr>
          <w:tcW w:w="8647" w:type="dxa"/>
        </w:tcPr>
        <w:p w14:paraId="1BA09A6B" w14:textId="45FB205B" w:rsidR="00B03A4C" w:rsidRPr="00BC115D" w:rsidRDefault="00920953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7B50C605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711044CB" w14:textId="77777777" w:rsidR="002B71B6" w:rsidRPr="00D50DDC" w:rsidRDefault="002B71B6" w:rsidP="00986BD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929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128" w:type="dxa"/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647"/>
      <w:gridCol w:w="652"/>
    </w:tblGrid>
    <w:tr w:rsidR="00B03A4C" w:rsidRPr="00BC115D" w14:paraId="00934237" w14:textId="77777777" w:rsidTr="6042202A">
      <w:tc>
        <w:tcPr>
          <w:tcW w:w="8647" w:type="dxa"/>
        </w:tcPr>
        <w:p w14:paraId="23B59181" w14:textId="19A74268" w:rsidR="00B03A4C" w:rsidRPr="00BC115D" w:rsidRDefault="00713076" w:rsidP="00B03A4C">
          <w:pPr>
            <w:pStyle w:val="Voettekst"/>
            <w:tabs>
              <w:tab w:val="clear" w:pos="4536"/>
              <w:tab w:val="clear" w:pos="9299"/>
            </w:tabs>
            <w:rPr>
              <w:noProof/>
            </w:rPr>
          </w:pPr>
          <w:fldSimple w:instr="STYLEREF  RapportTitel  \* MERGEFORMAT">
            <w:r w:rsidR="001546E3">
              <w:rPr>
                <w:noProof/>
              </w:rPr>
              <w:t>Bijlage Referentieformulier</w:t>
            </w:r>
          </w:fldSimple>
        </w:p>
      </w:tc>
      <w:tc>
        <w:tcPr>
          <w:tcW w:w="652" w:type="dxa"/>
        </w:tcPr>
        <w:p w14:paraId="079BD6FC" w14:textId="77777777" w:rsidR="00B03A4C" w:rsidRDefault="00B03A4C" w:rsidP="00B03A4C">
          <w:pPr>
            <w:pStyle w:val="Voettekst"/>
            <w:tabs>
              <w:tab w:val="clear" w:pos="4536"/>
              <w:tab w:val="clear" w:pos="9299"/>
            </w:tabs>
            <w:jc w:val="right"/>
          </w:pPr>
          <w:r w:rsidRPr="00BC115D">
            <w:fldChar w:fldCharType="begin"/>
          </w:r>
          <w:r w:rsidRPr="00BC115D">
            <w:instrText xml:space="preserve"> PAGE  \* Arabic  \* MERGEFORMAT </w:instrText>
          </w:r>
          <w:r w:rsidRPr="00BC115D">
            <w:fldChar w:fldCharType="separate"/>
          </w:r>
          <w:r>
            <w:rPr>
              <w:noProof/>
            </w:rPr>
            <w:t>2</w:t>
          </w:r>
          <w:r w:rsidRPr="00BC115D">
            <w:fldChar w:fldCharType="end"/>
          </w:r>
          <w:r w:rsidRPr="00BC115D">
            <w:t>/</w:t>
          </w:r>
          <w:fldSimple w:instr="NUMPAGES   \* MERGEFORMAT">
            <w:r>
              <w:rPr>
                <w:noProof/>
              </w:rPr>
              <w:t>6</w:t>
            </w:r>
          </w:fldSimple>
        </w:p>
      </w:tc>
    </w:tr>
  </w:tbl>
  <w:p w14:paraId="4F38265E" w14:textId="77777777" w:rsidR="000F101C" w:rsidRDefault="000F101C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AC3435" w14:textId="77777777" w:rsidR="00CF589B" w:rsidRDefault="00CF589B" w:rsidP="00C13F97">
      <w:pPr>
        <w:spacing w:line="240" w:lineRule="auto"/>
      </w:pPr>
      <w:r>
        <w:separator/>
      </w:r>
    </w:p>
  </w:footnote>
  <w:footnote w:type="continuationSeparator" w:id="0">
    <w:p w14:paraId="177D56CD" w14:textId="77777777" w:rsidR="00CF589B" w:rsidRDefault="00CF589B" w:rsidP="00C13F97">
      <w:pPr>
        <w:spacing w:line="240" w:lineRule="auto"/>
      </w:pPr>
      <w:r>
        <w:continuationSeparator/>
      </w:r>
    </w:p>
  </w:footnote>
  <w:footnote w:type="continuationNotice" w:id="1">
    <w:p w14:paraId="132699C4" w14:textId="77777777" w:rsidR="00CF589B" w:rsidRDefault="00CF589B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4075B30A" w14:textId="77777777" w:rsidTr="00E874CF">
      <w:trPr>
        <w:trHeight w:val="300"/>
      </w:trPr>
      <w:tc>
        <w:tcPr>
          <w:tcW w:w="3095" w:type="dxa"/>
        </w:tcPr>
        <w:p w14:paraId="5A15A49C" w14:textId="50D7ED79" w:rsidR="6042202A" w:rsidRDefault="6042202A" w:rsidP="00E874CF">
          <w:pPr>
            <w:pStyle w:val="Koptekst"/>
            <w:ind w:left="-115"/>
          </w:pPr>
        </w:p>
      </w:tc>
      <w:tc>
        <w:tcPr>
          <w:tcW w:w="3095" w:type="dxa"/>
        </w:tcPr>
        <w:p w14:paraId="7FACE1D5" w14:textId="680D46A4" w:rsidR="6042202A" w:rsidRDefault="6042202A" w:rsidP="00E874CF">
          <w:pPr>
            <w:pStyle w:val="Koptekst"/>
            <w:jc w:val="center"/>
          </w:pPr>
        </w:p>
      </w:tc>
      <w:tc>
        <w:tcPr>
          <w:tcW w:w="3095" w:type="dxa"/>
        </w:tcPr>
        <w:p w14:paraId="3EB0815B" w14:textId="71259769" w:rsidR="6042202A" w:rsidRDefault="6042202A" w:rsidP="00E874CF">
          <w:pPr>
            <w:pStyle w:val="Koptekst"/>
            <w:ind w:right="-115"/>
            <w:jc w:val="right"/>
          </w:pPr>
        </w:p>
      </w:tc>
    </w:tr>
  </w:tbl>
  <w:p w14:paraId="3175F5B5" w14:textId="5ED0D3EB" w:rsidR="6042202A" w:rsidRDefault="6042202A" w:rsidP="00E874CF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62ABC33D" w14:textId="77777777" w:rsidTr="00E874CF">
      <w:trPr>
        <w:trHeight w:val="300"/>
      </w:trPr>
      <w:tc>
        <w:tcPr>
          <w:tcW w:w="3095" w:type="dxa"/>
        </w:tcPr>
        <w:p w14:paraId="6A655329" w14:textId="7AFE0DE4" w:rsidR="6042202A" w:rsidRDefault="6042202A" w:rsidP="00E874CF">
          <w:pPr>
            <w:pStyle w:val="Koptekst"/>
            <w:ind w:left="-115"/>
          </w:pPr>
        </w:p>
      </w:tc>
      <w:tc>
        <w:tcPr>
          <w:tcW w:w="3095" w:type="dxa"/>
        </w:tcPr>
        <w:p w14:paraId="0943E54D" w14:textId="1E0D2685" w:rsidR="6042202A" w:rsidRDefault="6042202A" w:rsidP="00E874CF">
          <w:pPr>
            <w:pStyle w:val="Koptekst"/>
            <w:jc w:val="center"/>
          </w:pPr>
        </w:p>
      </w:tc>
      <w:tc>
        <w:tcPr>
          <w:tcW w:w="3095" w:type="dxa"/>
        </w:tcPr>
        <w:p w14:paraId="10EE1463" w14:textId="5CC0C0E7" w:rsidR="6042202A" w:rsidRDefault="6042202A" w:rsidP="00E874CF">
          <w:pPr>
            <w:pStyle w:val="Koptekst"/>
            <w:ind w:right="-115"/>
            <w:jc w:val="right"/>
          </w:pPr>
        </w:p>
      </w:tc>
    </w:tr>
  </w:tbl>
  <w:p w14:paraId="0A844FC2" w14:textId="3622D614" w:rsidR="6042202A" w:rsidRDefault="6042202A" w:rsidP="00E874CF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95"/>
      <w:gridCol w:w="3095"/>
      <w:gridCol w:w="3095"/>
    </w:tblGrid>
    <w:tr w:rsidR="6042202A" w14:paraId="46A9BBCD" w14:textId="77777777" w:rsidTr="002A1B74">
      <w:trPr>
        <w:trHeight w:val="300"/>
      </w:trPr>
      <w:tc>
        <w:tcPr>
          <w:tcW w:w="3095" w:type="dxa"/>
        </w:tcPr>
        <w:p w14:paraId="2A9D31F6" w14:textId="0F670FC7" w:rsidR="6042202A" w:rsidRDefault="6042202A" w:rsidP="002A1B74">
          <w:pPr>
            <w:pStyle w:val="Koptekst"/>
            <w:ind w:left="-115"/>
          </w:pPr>
        </w:p>
      </w:tc>
      <w:tc>
        <w:tcPr>
          <w:tcW w:w="3095" w:type="dxa"/>
        </w:tcPr>
        <w:p w14:paraId="1082EF87" w14:textId="17C7A3B8" w:rsidR="6042202A" w:rsidRDefault="6042202A" w:rsidP="002A1B74">
          <w:pPr>
            <w:pStyle w:val="Koptekst"/>
            <w:jc w:val="center"/>
          </w:pPr>
        </w:p>
      </w:tc>
      <w:tc>
        <w:tcPr>
          <w:tcW w:w="3095" w:type="dxa"/>
        </w:tcPr>
        <w:p w14:paraId="7711533B" w14:textId="551AC8BF" w:rsidR="6042202A" w:rsidRDefault="6042202A" w:rsidP="002A1B74">
          <w:pPr>
            <w:pStyle w:val="Koptekst"/>
            <w:ind w:right="-115"/>
            <w:jc w:val="right"/>
          </w:pPr>
        </w:p>
      </w:tc>
    </w:tr>
  </w:tbl>
  <w:p w14:paraId="137C1266" w14:textId="192328FD" w:rsidR="6042202A" w:rsidRDefault="6042202A" w:rsidP="002A1B7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75AD9"/>
    <w:multiLevelType w:val="hybridMultilevel"/>
    <w:tmpl w:val="45CE57AA"/>
    <w:lvl w:ilvl="0" w:tplc="A66027B8">
      <w:start w:val="1"/>
      <w:numFmt w:val="bullet"/>
      <w:pStyle w:val="Opsomteken1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AF1252"/>
    <w:multiLevelType w:val="hybridMultilevel"/>
    <w:tmpl w:val="FFFFFFFF"/>
    <w:lvl w:ilvl="0" w:tplc="EDAC695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770B1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92BC7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DB837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BF4274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4AE54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7A1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667F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60A7A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443FE"/>
    <w:multiLevelType w:val="hybridMultilevel"/>
    <w:tmpl w:val="710EC446"/>
    <w:lvl w:ilvl="0" w:tplc="33209A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E96C817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F06E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B26CA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9E79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F4251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F62E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86AFE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10029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161C43"/>
    <w:multiLevelType w:val="hybridMultilevel"/>
    <w:tmpl w:val="F51E02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D266E6"/>
    <w:multiLevelType w:val="hybridMultilevel"/>
    <w:tmpl w:val="14684C12"/>
    <w:lvl w:ilvl="0" w:tplc="2F38C77A">
      <w:start w:val="1"/>
      <w:numFmt w:val="decimal"/>
      <w:pStyle w:val="Opsomnummer1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F254E2"/>
    <w:multiLevelType w:val="hybridMultilevel"/>
    <w:tmpl w:val="7E38C80A"/>
    <w:lvl w:ilvl="0" w:tplc="EA24E57C">
      <w:numFmt w:val="bullet"/>
      <w:lvlText w:val="•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8331B"/>
    <w:multiLevelType w:val="multilevel"/>
    <w:tmpl w:val="C7AA7332"/>
    <w:lvl w:ilvl="0">
      <w:start w:val="1"/>
      <w:numFmt w:val="decimal"/>
      <w:pStyle w:val="Kop1"/>
      <w:lvlText w:val="%1"/>
      <w:lvlJc w:val="left"/>
      <w:pPr>
        <w:ind w:left="794" w:hanging="79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794" w:hanging="794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794" w:hanging="79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794" w:hanging="79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794" w:hanging="79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94" w:hanging="79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94" w:hanging="79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794" w:hanging="794"/>
      </w:pPr>
      <w:rPr>
        <w:rFonts w:hint="default"/>
      </w:rPr>
    </w:lvl>
  </w:abstractNum>
  <w:abstractNum w:abstractNumId="7" w15:restartNumberingAfterBreak="0">
    <w:nsid w:val="75144B65"/>
    <w:multiLevelType w:val="hybridMultilevel"/>
    <w:tmpl w:val="3E246F4C"/>
    <w:lvl w:ilvl="0" w:tplc="4DEA768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6DA8362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A78949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5248D2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7900AA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F10C51A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EECB90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0D097B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FC2E31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B7452FC"/>
    <w:multiLevelType w:val="hybridMultilevel"/>
    <w:tmpl w:val="89921490"/>
    <w:lvl w:ilvl="0" w:tplc="AA308FAA">
      <w:start w:val="1"/>
      <w:numFmt w:val="bullet"/>
      <w:pStyle w:val="Opsomteken2"/>
      <w:lvlText w:val="–"/>
      <w:lvlJc w:val="left"/>
      <w:pPr>
        <w:ind w:left="89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 w16cid:durableId="453985324">
    <w:abstractNumId w:val="2"/>
  </w:num>
  <w:num w:numId="2" w16cid:durableId="764157514">
    <w:abstractNumId w:val="0"/>
  </w:num>
  <w:num w:numId="3" w16cid:durableId="651567720">
    <w:abstractNumId w:val="8"/>
  </w:num>
  <w:num w:numId="4" w16cid:durableId="863254738">
    <w:abstractNumId w:val="4"/>
  </w:num>
  <w:num w:numId="5" w16cid:durableId="589974548">
    <w:abstractNumId w:val="6"/>
  </w:num>
  <w:num w:numId="6" w16cid:durableId="1222987016">
    <w:abstractNumId w:val="4"/>
    <w:lvlOverride w:ilvl="0">
      <w:startOverride w:val="1"/>
    </w:lvlOverride>
  </w:num>
  <w:num w:numId="7" w16cid:durableId="947081407">
    <w:abstractNumId w:val="3"/>
  </w:num>
  <w:num w:numId="8" w16cid:durableId="1179084293">
    <w:abstractNumId w:val="5"/>
  </w:num>
  <w:num w:numId="9" w16cid:durableId="888341180">
    <w:abstractNumId w:val="4"/>
    <w:lvlOverride w:ilvl="0">
      <w:startOverride w:val="1"/>
    </w:lvlOverride>
  </w:num>
  <w:num w:numId="10" w16cid:durableId="1158572154">
    <w:abstractNumId w:val="4"/>
    <w:lvlOverride w:ilvl="0">
      <w:startOverride w:val="1"/>
    </w:lvlOverride>
  </w:num>
  <w:num w:numId="11" w16cid:durableId="2126191278">
    <w:abstractNumId w:val="1"/>
  </w:num>
  <w:num w:numId="12" w16cid:durableId="170632386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BBB"/>
    <w:rsid w:val="00012AC5"/>
    <w:rsid w:val="0002380E"/>
    <w:rsid w:val="0002594E"/>
    <w:rsid w:val="000742B1"/>
    <w:rsid w:val="00085D90"/>
    <w:rsid w:val="0008668C"/>
    <w:rsid w:val="000A6D36"/>
    <w:rsid w:val="000A7A7D"/>
    <w:rsid w:val="000B0456"/>
    <w:rsid w:val="000B0D35"/>
    <w:rsid w:val="000B6ECA"/>
    <w:rsid w:val="000E508E"/>
    <w:rsid w:val="000F101C"/>
    <w:rsid w:val="000F3B99"/>
    <w:rsid w:val="000F4A15"/>
    <w:rsid w:val="001203E0"/>
    <w:rsid w:val="0013332D"/>
    <w:rsid w:val="001546E3"/>
    <w:rsid w:val="001642CE"/>
    <w:rsid w:val="001B1CE5"/>
    <w:rsid w:val="001E0C0A"/>
    <w:rsid w:val="001E3C7A"/>
    <w:rsid w:val="002018EB"/>
    <w:rsid w:val="00201D48"/>
    <w:rsid w:val="002117BC"/>
    <w:rsid w:val="00212EC6"/>
    <w:rsid w:val="0021774B"/>
    <w:rsid w:val="00237DCF"/>
    <w:rsid w:val="00257771"/>
    <w:rsid w:val="002A1B74"/>
    <w:rsid w:val="002B71B6"/>
    <w:rsid w:val="002C1994"/>
    <w:rsid w:val="002C3234"/>
    <w:rsid w:val="002C42E8"/>
    <w:rsid w:val="002D7A5F"/>
    <w:rsid w:val="002F35EF"/>
    <w:rsid w:val="003073EA"/>
    <w:rsid w:val="003B6BBB"/>
    <w:rsid w:val="003D0C03"/>
    <w:rsid w:val="003D10FE"/>
    <w:rsid w:val="003D3852"/>
    <w:rsid w:val="004016EB"/>
    <w:rsid w:val="00447C23"/>
    <w:rsid w:val="00447D85"/>
    <w:rsid w:val="004825C3"/>
    <w:rsid w:val="0048282F"/>
    <w:rsid w:val="004870C2"/>
    <w:rsid w:val="004B4499"/>
    <w:rsid w:val="004B455A"/>
    <w:rsid w:val="004C000A"/>
    <w:rsid w:val="00521523"/>
    <w:rsid w:val="005451C0"/>
    <w:rsid w:val="005707C3"/>
    <w:rsid w:val="005821DD"/>
    <w:rsid w:val="005C2A23"/>
    <w:rsid w:val="005C45E8"/>
    <w:rsid w:val="005C7C8C"/>
    <w:rsid w:val="005D220B"/>
    <w:rsid w:val="005E09B4"/>
    <w:rsid w:val="005E0EF0"/>
    <w:rsid w:val="005F01EA"/>
    <w:rsid w:val="00615815"/>
    <w:rsid w:val="00630AC3"/>
    <w:rsid w:val="00642085"/>
    <w:rsid w:val="006714FC"/>
    <w:rsid w:val="006819C5"/>
    <w:rsid w:val="006A77B5"/>
    <w:rsid w:val="006B01E8"/>
    <w:rsid w:val="006C1AEA"/>
    <w:rsid w:val="006E1DDF"/>
    <w:rsid w:val="006F77E3"/>
    <w:rsid w:val="00713076"/>
    <w:rsid w:val="0072367A"/>
    <w:rsid w:val="007543D7"/>
    <w:rsid w:val="00754B77"/>
    <w:rsid w:val="00754F36"/>
    <w:rsid w:val="007702A5"/>
    <w:rsid w:val="007C6965"/>
    <w:rsid w:val="00803089"/>
    <w:rsid w:val="00816483"/>
    <w:rsid w:val="0086078F"/>
    <w:rsid w:val="0086782D"/>
    <w:rsid w:val="0089540E"/>
    <w:rsid w:val="008A0375"/>
    <w:rsid w:val="008B05BE"/>
    <w:rsid w:val="008B2184"/>
    <w:rsid w:val="008E485D"/>
    <w:rsid w:val="00920953"/>
    <w:rsid w:val="00923C23"/>
    <w:rsid w:val="0093722B"/>
    <w:rsid w:val="00953D92"/>
    <w:rsid w:val="00983213"/>
    <w:rsid w:val="00986BDB"/>
    <w:rsid w:val="00987E0A"/>
    <w:rsid w:val="00991926"/>
    <w:rsid w:val="009A1B7B"/>
    <w:rsid w:val="009B761F"/>
    <w:rsid w:val="009D10F3"/>
    <w:rsid w:val="00A11DFA"/>
    <w:rsid w:val="00A179A1"/>
    <w:rsid w:val="00A369DF"/>
    <w:rsid w:val="00A65AD1"/>
    <w:rsid w:val="00AF2EB9"/>
    <w:rsid w:val="00AF73BB"/>
    <w:rsid w:val="00B039A0"/>
    <w:rsid w:val="00B03A4C"/>
    <w:rsid w:val="00B236C7"/>
    <w:rsid w:val="00BC115D"/>
    <w:rsid w:val="00BC1350"/>
    <w:rsid w:val="00BD3C06"/>
    <w:rsid w:val="00C06367"/>
    <w:rsid w:val="00C12028"/>
    <w:rsid w:val="00C13F97"/>
    <w:rsid w:val="00C22566"/>
    <w:rsid w:val="00C24BCF"/>
    <w:rsid w:val="00C263D3"/>
    <w:rsid w:val="00C36987"/>
    <w:rsid w:val="00C45124"/>
    <w:rsid w:val="00C457CD"/>
    <w:rsid w:val="00C62A36"/>
    <w:rsid w:val="00C80557"/>
    <w:rsid w:val="00C8C361"/>
    <w:rsid w:val="00CD163E"/>
    <w:rsid w:val="00CF589B"/>
    <w:rsid w:val="00CF7CC3"/>
    <w:rsid w:val="00D17014"/>
    <w:rsid w:val="00D50DDC"/>
    <w:rsid w:val="00D56160"/>
    <w:rsid w:val="00D77D5F"/>
    <w:rsid w:val="00DA53B4"/>
    <w:rsid w:val="00DA70E8"/>
    <w:rsid w:val="00DB0AE9"/>
    <w:rsid w:val="00DC2C5E"/>
    <w:rsid w:val="00DC5657"/>
    <w:rsid w:val="00DD5BA3"/>
    <w:rsid w:val="00DE1C13"/>
    <w:rsid w:val="00DE67B4"/>
    <w:rsid w:val="00E01F2C"/>
    <w:rsid w:val="00E168B0"/>
    <w:rsid w:val="00E35E47"/>
    <w:rsid w:val="00E60DCD"/>
    <w:rsid w:val="00E80289"/>
    <w:rsid w:val="00E874CF"/>
    <w:rsid w:val="00EC3152"/>
    <w:rsid w:val="00EF7722"/>
    <w:rsid w:val="00F47C65"/>
    <w:rsid w:val="00F76425"/>
    <w:rsid w:val="00F86731"/>
    <w:rsid w:val="00FA0037"/>
    <w:rsid w:val="00FA3CFC"/>
    <w:rsid w:val="00FA5927"/>
    <w:rsid w:val="00FB57AC"/>
    <w:rsid w:val="00FD1ACA"/>
    <w:rsid w:val="00FE0093"/>
    <w:rsid w:val="091B33F3"/>
    <w:rsid w:val="09D3C02A"/>
    <w:rsid w:val="0A8456FA"/>
    <w:rsid w:val="0AAA2DC9"/>
    <w:rsid w:val="0B858AE0"/>
    <w:rsid w:val="0C6141BD"/>
    <w:rsid w:val="0C633017"/>
    <w:rsid w:val="0C805A71"/>
    <w:rsid w:val="0D1239DC"/>
    <w:rsid w:val="0E1C2AD2"/>
    <w:rsid w:val="107FBCC3"/>
    <w:rsid w:val="1153D51D"/>
    <w:rsid w:val="12FF7606"/>
    <w:rsid w:val="14BA8486"/>
    <w:rsid w:val="14BAA74C"/>
    <w:rsid w:val="168FC655"/>
    <w:rsid w:val="16DF612C"/>
    <w:rsid w:val="18ED6288"/>
    <w:rsid w:val="18FFB5B8"/>
    <w:rsid w:val="1A978409"/>
    <w:rsid w:val="1CF9E73F"/>
    <w:rsid w:val="20C0802F"/>
    <w:rsid w:val="20FADA68"/>
    <w:rsid w:val="234B47AE"/>
    <w:rsid w:val="23E2C1BE"/>
    <w:rsid w:val="272AA49D"/>
    <w:rsid w:val="29EBAB54"/>
    <w:rsid w:val="2AC50A00"/>
    <w:rsid w:val="2C9D6C06"/>
    <w:rsid w:val="2CBE1788"/>
    <w:rsid w:val="2E35D5CE"/>
    <w:rsid w:val="31765746"/>
    <w:rsid w:val="31E863E4"/>
    <w:rsid w:val="348D50B6"/>
    <w:rsid w:val="3C6EDE2D"/>
    <w:rsid w:val="3E262F95"/>
    <w:rsid w:val="3E7AADC6"/>
    <w:rsid w:val="3EDCCBE0"/>
    <w:rsid w:val="407F275F"/>
    <w:rsid w:val="419B6420"/>
    <w:rsid w:val="42667615"/>
    <w:rsid w:val="43596735"/>
    <w:rsid w:val="465EF903"/>
    <w:rsid w:val="4B2DDDA8"/>
    <w:rsid w:val="4B326A26"/>
    <w:rsid w:val="4DB3857F"/>
    <w:rsid w:val="4F293F86"/>
    <w:rsid w:val="500CD453"/>
    <w:rsid w:val="509244E0"/>
    <w:rsid w:val="51D65AF2"/>
    <w:rsid w:val="53EBF2A6"/>
    <w:rsid w:val="54227453"/>
    <w:rsid w:val="550D643C"/>
    <w:rsid w:val="5618C4FB"/>
    <w:rsid w:val="57CF211D"/>
    <w:rsid w:val="59A17AD7"/>
    <w:rsid w:val="5AF0CC9A"/>
    <w:rsid w:val="5B549B13"/>
    <w:rsid w:val="5C7197A3"/>
    <w:rsid w:val="5D06D322"/>
    <w:rsid w:val="5EC6A8EE"/>
    <w:rsid w:val="5F389C17"/>
    <w:rsid w:val="6042202A"/>
    <w:rsid w:val="616F32C3"/>
    <w:rsid w:val="62AEEB09"/>
    <w:rsid w:val="64DE355F"/>
    <w:rsid w:val="65B0E26F"/>
    <w:rsid w:val="692F6A6A"/>
    <w:rsid w:val="6C2F6249"/>
    <w:rsid w:val="73E1373D"/>
    <w:rsid w:val="75F3079C"/>
    <w:rsid w:val="76DC839B"/>
    <w:rsid w:val="7C55D947"/>
    <w:rsid w:val="7F2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FCA562"/>
  <w15:docId w15:val="{6F90D651-F283-4DC1-B682-9C0A01899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B4499"/>
    <w:pPr>
      <w:spacing w:after="0" w:line="255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521523"/>
    <w:pPr>
      <w:keepNext/>
      <w:keepLines/>
      <w:pageBreakBefore/>
      <w:framePr w:wrap="notBeside" w:vAnchor="text" w:hAnchor="text" w:y="-198"/>
      <w:numPr>
        <w:numId w:val="5"/>
      </w:numPr>
      <w:spacing w:after="360" w:line="510" w:lineRule="exact"/>
      <w:outlineLvl w:val="0"/>
    </w:pPr>
    <w:rPr>
      <w:rFonts w:eastAsiaTheme="majorEastAsia" w:cstheme="majorBidi"/>
      <w:b/>
      <w:bCs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543D7"/>
    <w:pPr>
      <w:keepNext/>
      <w:keepLines/>
      <w:numPr>
        <w:ilvl w:val="1"/>
        <w:numId w:val="5"/>
      </w:numPr>
      <w:spacing w:before="510" w:line="383" w:lineRule="exact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543D7"/>
    <w:pPr>
      <w:keepNext/>
      <w:keepLines/>
      <w:numPr>
        <w:ilvl w:val="2"/>
        <w:numId w:val="5"/>
      </w:numPr>
      <w:spacing w:before="230"/>
      <w:outlineLvl w:val="2"/>
    </w:pPr>
    <w:rPr>
      <w:rFonts w:eastAsiaTheme="majorEastAsia" w:cstheme="majorBidi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C13F9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13F97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C1350"/>
    <w:pPr>
      <w:tabs>
        <w:tab w:val="center" w:pos="4536"/>
        <w:tab w:val="right" w:pos="9299"/>
      </w:tabs>
      <w:spacing w:line="240" w:lineRule="auto"/>
    </w:pPr>
    <w:rPr>
      <w:sz w:val="14"/>
    </w:rPr>
  </w:style>
  <w:style w:type="character" w:customStyle="1" w:styleId="VoettekstChar">
    <w:name w:val="Voettekst Char"/>
    <w:basedOn w:val="Standaardalinea-lettertype"/>
    <w:link w:val="Voettekst"/>
    <w:uiPriority w:val="99"/>
    <w:rsid w:val="00BC1350"/>
    <w:rPr>
      <w:rFonts w:ascii="Arial" w:hAnsi="Arial"/>
      <w:sz w:val="1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C13F9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13F97"/>
    <w:rPr>
      <w:rFonts w:ascii="Tahoma" w:hAnsi="Tahoma" w:cs="Tahoma"/>
      <w:sz w:val="16"/>
      <w:szCs w:val="16"/>
    </w:rPr>
  </w:style>
  <w:style w:type="paragraph" w:customStyle="1" w:styleId="Afzendergegevens">
    <w:name w:val="Afzendergegevens"/>
    <w:basedOn w:val="Standaard"/>
    <w:rsid w:val="00953D92"/>
    <w:rPr>
      <w:color w:val="FFFFFF" w:themeColor="background1"/>
      <w:szCs w:val="14"/>
    </w:rPr>
  </w:style>
  <w:style w:type="paragraph" w:customStyle="1" w:styleId="Afzendernaam">
    <w:name w:val="Afzendernaam"/>
    <w:basedOn w:val="Standaard"/>
    <w:next w:val="Afzendergegevens"/>
    <w:rsid w:val="00953D92"/>
    <w:rPr>
      <w:b/>
      <w:color w:val="FFFFFF" w:themeColor="background1"/>
      <w:szCs w:val="17"/>
    </w:rPr>
  </w:style>
  <w:style w:type="table" w:styleId="Tabelraster">
    <w:name w:val="Table Grid"/>
    <w:basedOn w:val="Standaardtabel"/>
    <w:uiPriority w:val="59"/>
    <w:rsid w:val="006F7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ouradres">
    <w:name w:val="Retouradres"/>
    <w:basedOn w:val="Standaard"/>
    <w:next w:val="Standaard"/>
    <w:rsid w:val="006F77E3"/>
    <w:rPr>
      <w:sz w:val="14"/>
      <w:szCs w:val="14"/>
    </w:rPr>
  </w:style>
  <w:style w:type="paragraph" w:customStyle="1" w:styleId="Zaaknummer">
    <w:name w:val="Zaaknummer"/>
    <w:basedOn w:val="Standaard"/>
    <w:next w:val="Standaard"/>
    <w:rsid w:val="008B05BE"/>
    <w:rPr>
      <w:b/>
      <w:sz w:val="17"/>
      <w:szCs w:val="17"/>
    </w:rPr>
  </w:style>
  <w:style w:type="paragraph" w:styleId="Geenafstand">
    <w:name w:val="No Spacing"/>
    <w:uiPriority w:val="1"/>
    <w:qFormat/>
    <w:rsid w:val="008B05BE"/>
    <w:pPr>
      <w:spacing w:after="0" w:line="240" w:lineRule="auto"/>
    </w:pPr>
    <w:rPr>
      <w:rFonts w:ascii="Arial" w:hAnsi="Arial"/>
      <w:sz w:val="20"/>
    </w:rPr>
  </w:style>
  <w:style w:type="paragraph" w:customStyle="1" w:styleId="Onderwerp">
    <w:name w:val="Onderwerp"/>
    <w:basedOn w:val="Standaard"/>
    <w:next w:val="Standaard"/>
    <w:rsid w:val="008B05BE"/>
    <w:rPr>
      <w:b/>
      <w:sz w:val="17"/>
      <w:szCs w:val="17"/>
    </w:rPr>
  </w:style>
  <w:style w:type="paragraph" w:customStyle="1" w:styleId="Bijlagevermelding">
    <w:name w:val="Bijlagevermelding"/>
    <w:basedOn w:val="Standaard"/>
    <w:qFormat/>
    <w:rsid w:val="000B0456"/>
    <w:pPr>
      <w:spacing w:line="170" w:lineRule="atLeast"/>
    </w:pPr>
    <w:rPr>
      <w:sz w:val="14"/>
    </w:rPr>
  </w:style>
  <w:style w:type="paragraph" w:customStyle="1" w:styleId="Zaaknummertoelichting">
    <w:name w:val="Zaaknummertoelichting"/>
    <w:basedOn w:val="Standaard"/>
    <w:rsid w:val="000B0456"/>
    <w:pPr>
      <w:spacing w:line="170" w:lineRule="atLeast"/>
    </w:pPr>
    <w:rPr>
      <w:i/>
      <w:sz w:val="14"/>
    </w:rPr>
  </w:style>
  <w:style w:type="paragraph" w:customStyle="1" w:styleId="PlaatsEnDatum">
    <w:name w:val="PlaatsEnDatum"/>
    <w:basedOn w:val="Standaard"/>
    <w:rsid w:val="00AF73BB"/>
    <w:pPr>
      <w:framePr w:hSpace="141" w:wrap="around" w:vAnchor="text" w:hAnchor="text" w:y="1"/>
      <w:suppressOverlap/>
    </w:pPr>
    <w:rPr>
      <w:sz w:val="17"/>
      <w:szCs w:val="17"/>
    </w:rPr>
  </w:style>
  <w:style w:type="paragraph" w:customStyle="1" w:styleId="Toelichting">
    <w:name w:val="Toelichting"/>
    <w:basedOn w:val="Standaard"/>
    <w:qFormat/>
    <w:rsid w:val="00447D85"/>
    <w:rPr>
      <w:i/>
    </w:rPr>
  </w:style>
  <w:style w:type="character" w:customStyle="1" w:styleId="Kop1Char">
    <w:name w:val="Kop 1 Char"/>
    <w:basedOn w:val="Standaardalinea-lettertype"/>
    <w:link w:val="Kop1"/>
    <w:uiPriority w:val="9"/>
    <w:rsid w:val="00521523"/>
    <w:rPr>
      <w:rFonts w:ascii="Arial" w:eastAsiaTheme="majorEastAsia" w:hAnsi="Arial" w:cstheme="majorBidi"/>
      <w:b/>
      <w:bCs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7543D7"/>
    <w:rPr>
      <w:rFonts w:ascii="Arial" w:eastAsiaTheme="majorEastAsia" w:hAnsi="Arial" w:cstheme="majorBidi"/>
      <w:b/>
      <w:bCs/>
      <w:sz w:val="36"/>
      <w:szCs w:val="26"/>
    </w:rPr>
  </w:style>
  <w:style w:type="paragraph" w:customStyle="1" w:styleId="RapportSubtitel">
    <w:name w:val="RapportSubtitel"/>
    <w:basedOn w:val="Standaard"/>
    <w:rsid w:val="00C457CD"/>
    <w:pPr>
      <w:spacing w:line="766" w:lineRule="exact"/>
    </w:pPr>
    <w:rPr>
      <w:color w:val="FFFFFF" w:themeColor="background1"/>
      <w:sz w:val="72"/>
      <w:szCs w:val="72"/>
    </w:rPr>
  </w:style>
  <w:style w:type="paragraph" w:customStyle="1" w:styleId="RapportTitel">
    <w:name w:val="RapportTitel"/>
    <w:basedOn w:val="Standaard"/>
    <w:next w:val="RapportSubtitel"/>
    <w:rsid w:val="00C457CD"/>
    <w:pPr>
      <w:spacing w:line="766" w:lineRule="exact"/>
    </w:pPr>
    <w:rPr>
      <w:b/>
      <w:color w:val="FFFFFF" w:themeColor="background1"/>
      <w:sz w:val="72"/>
      <w:szCs w:val="72"/>
    </w:rPr>
  </w:style>
  <w:style w:type="paragraph" w:customStyle="1" w:styleId="Auteur">
    <w:name w:val="Auteur"/>
    <w:basedOn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paragraph" w:customStyle="1" w:styleId="RapportDatum">
    <w:name w:val="RapportDatum"/>
    <w:basedOn w:val="Standaard"/>
    <w:next w:val="Standaard"/>
    <w:rsid w:val="00C457CD"/>
    <w:pPr>
      <w:spacing w:line="510" w:lineRule="atLeast"/>
    </w:pPr>
    <w:rPr>
      <w:color w:val="FFFFFF" w:themeColor="background1"/>
      <w:sz w:val="30"/>
      <w:szCs w:val="30"/>
    </w:rPr>
  </w:style>
  <w:style w:type="character" w:customStyle="1" w:styleId="Kop3Char">
    <w:name w:val="Kop 3 Char"/>
    <w:basedOn w:val="Standaardalinea-lettertype"/>
    <w:link w:val="Kop3"/>
    <w:uiPriority w:val="9"/>
    <w:rsid w:val="007543D7"/>
    <w:rPr>
      <w:rFonts w:ascii="Arial" w:eastAsiaTheme="majorEastAsia" w:hAnsi="Arial" w:cstheme="majorBidi"/>
      <w:b/>
      <w:bCs/>
      <w:sz w:val="20"/>
    </w:rPr>
  </w:style>
  <w:style w:type="paragraph" w:styleId="Lijstalinea">
    <w:name w:val="List Paragraph"/>
    <w:basedOn w:val="Standaard"/>
    <w:uiPriority w:val="34"/>
    <w:qFormat/>
    <w:rsid w:val="002D7A5F"/>
    <w:pPr>
      <w:ind w:left="720"/>
      <w:contextualSpacing/>
    </w:pPr>
  </w:style>
  <w:style w:type="paragraph" w:customStyle="1" w:styleId="Opsomteken1">
    <w:name w:val="Opsomteken 1"/>
    <w:basedOn w:val="Lijstalinea"/>
    <w:qFormat/>
    <w:rsid w:val="002D7A5F"/>
    <w:pPr>
      <w:numPr>
        <w:numId w:val="2"/>
      </w:numPr>
      <w:ind w:left="170" w:hanging="170"/>
    </w:pPr>
  </w:style>
  <w:style w:type="paragraph" w:customStyle="1" w:styleId="Opsomteken2">
    <w:name w:val="Opsomteken 2"/>
    <w:basedOn w:val="Opsomteken1"/>
    <w:qFormat/>
    <w:rsid w:val="002D7A5F"/>
    <w:pPr>
      <w:numPr>
        <w:numId w:val="3"/>
      </w:numPr>
      <w:ind w:left="340" w:hanging="170"/>
    </w:pPr>
  </w:style>
  <w:style w:type="paragraph" w:customStyle="1" w:styleId="Opsomnummer1">
    <w:name w:val="Opsomnummer 1"/>
    <w:basedOn w:val="Lijstalinea"/>
    <w:qFormat/>
    <w:rsid w:val="00E01F2C"/>
    <w:pPr>
      <w:numPr>
        <w:numId w:val="4"/>
      </w:numPr>
    </w:pPr>
  </w:style>
  <w:style w:type="paragraph" w:styleId="Inhopg2">
    <w:name w:val="toc 2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ind w:left="794" w:hanging="794"/>
    </w:pPr>
  </w:style>
  <w:style w:type="paragraph" w:styleId="Inhopg1">
    <w:name w:val="toc 1"/>
    <w:basedOn w:val="Standaard"/>
    <w:next w:val="Standaard"/>
    <w:autoRedefine/>
    <w:uiPriority w:val="39"/>
    <w:unhideWhenUsed/>
    <w:rsid w:val="005C7C8C"/>
    <w:pPr>
      <w:tabs>
        <w:tab w:val="left" w:pos="794"/>
        <w:tab w:val="right" w:leader="dot" w:pos="9287"/>
      </w:tabs>
      <w:spacing w:before="255"/>
      <w:ind w:left="794" w:hanging="794"/>
    </w:pPr>
    <w:rPr>
      <w:b/>
    </w:rPr>
  </w:style>
  <w:style w:type="paragraph" w:customStyle="1" w:styleId="Voetnoot">
    <w:name w:val="Voetnoot"/>
    <w:basedOn w:val="Standaard"/>
    <w:next w:val="Standaard"/>
    <w:qFormat/>
    <w:rsid w:val="003D10FE"/>
    <w:pPr>
      <w:spacing w:line="170" w:lineRule="atLeast"/>
    </w:pPr>
    <w:rPr>
      <w:sz w:val="14"/>
      <w:szCs w:val="14"/>
    </w:rPr>
  </w:style>
  <w:style w:type="paragraph" w:customStyle="1" w:styleId="Tabelkop">
    <w:name w:val="Tabelkop"/>
    <w:basedOn w:val="Standaard"/>
    <w:qFormat/>
    <w:rsid w:val="003D10FE"/>
    <w:rPr>
      <w:b/>
      <w:sz w:val="17"/>
      <w:szCs w:val="17"/>
    </w:rPr>
  </w:style>
  <w:style w:type="paragraph" w:customStyle="1" w:styleId="Tabelsubkop">
    <w:name w:val="Tabelsubkop"/>
    <w:basedOn w:val="Standaard"/>
    <w:qFormat/>
    <w:rsid w:val="00BC115D"/>
    <w:pPr>
      <w:spacing w:line="227" w:lineRule="atLeast"/>
    </w:pPr>
    <w:rPr>
      <w:b/>
      <w:sz w:val="17"/>
      <w:szCs w:val="17"/>
    </w:rPr>
  </w:style>
  <w:style w:type="paragraph" w:customStyle="1" w:styleId="Tabeltekst">
    <w:name w:val="Tabeltekst"/>
    <w:basedOn w:val="Standaard"/>
    <w:qFormat/>
    <w:rsid w:val="003D10FE"/>
    <w:rPr>
      <w:sz w:val="17"/>
      <w:szCs w:val="17"/>
    </w:rPr>
  </w:style>
  <w:style w:type="paragraph" w:customStyle="1" w:styleId="Foto">
    <w:name w:val="Foto"/>
    <w:basedOn w:val="Standaard"/>
    <w:next w:val="Fotobijschrift"/>
    <w:qFormat/>
    <w:rsid w:val="000E508E"/>
    <w:pPr>
      <w:framePr w:w="5557" w:wrap="notBeside" w:vAnchor="text" w:hAnchor="text" w:y="1"/>
      <w:spacing w:before="255"/>
      <w:ind w:right="3725"/>
    </w:pPr>
  </w:style>
  <w:style w:type="paragraph" w:customStyle="1" w:styleId="Fotobijschrift">
    <w:name w:val="Fotobijschrift"/>
    <w:basedOn w:val="Standaard"/>
    <w:next w:val="Standaard"/>
    <w:qFormat/>
    <w:rsid w:val="0013332D"/>
    <w:rPr>
      <w:sz w:val="16"/>
    </w:rPr>
  </w:style>
  <w:style w:type="character" w:styleId="Tekstvantijdelijkeaanduiding">
    <w:name w:val="Placeholder Text"/>
    <w:basedOn w:val="Standaardalinea-lettertype"/>
    <w:uiPriority w:val="99"/>
    <w:semiHidden/>
    <w:rsid w:val="001642CE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B6BBB"/>
    <w:pPr>
      <w:spacing w:line="240" w:lineRule="auto"/>
    </w:pPr>
    <w:rPr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B6BBB"/>
    <w:rPr>
      <w:rFonts w:ascii="Arial" w:hAnsi="Arial"/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B6BBB"/>
    <w:rPr>
      <w:vertAlign w:val="superscript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rFonts w:ascii="Arial" w:hAnsi="Arial"/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  <w:style w:type="paragraph" w:styleId="Revisie">
    <w:name w:val="Revision"/>
    <w:hidden/>
    <w:uiPriority w:val="99"/>
    <w:semiHidden/>
    <w:rsid w:val="005D220B"/>
    <w:pPr>
      <w:spacing w:after="0" w:line="240" w:lineRule="auto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4F9614CE5D418268523BE12B6CDD" ma:contentTypeVersion="16" ma:contentTypeDescription="Een nieuw document maken." ma:contentTypeScope="" ma:versionID="3c4a0cc972fbc22cf7ba7cc4878d617e">
  <xsd:schema xmlns:xsd="http://www.w3.org/2001/XMLSchema" xmlns:xs="http://www.w3.org/2001/XMLSchema" xmlns:p="http://schemas.microsoft.com/office/2006/metadata/properties" xmlns:ns2="6d51f16b-6971-42bd-ad33-5e2bb52cb201" xmlns:ns3="a89afb74-1e0d-4848-88c4-4d8eb5b75cc9" targetNamespace="http://schemas.microsoft.com/office/2006/metadata/properties" ma:root="true" ma:fieldsID="82a4e877382b9363ceac9f2adffc6095" ns2:_="" ns3:_="">
    <xsd:import namespace="6d51f16b-6971-42bd-ad33-5e2bb52cb201"/>
    <xsd:import namespace="a89afb74-1e0d-4848-88c4-4d8eb5b75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Inkoper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f16b-6971-42bd-ad33-5e2bb52c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Inkoper" ma:index="21" nillable="true" ma:displayName="Inkoper" ma:format="Dropdown" ma:list="UserInfo" ma:SharePointGroup="0" ma:internalName="Inkop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2" nillable="true" ma:displayName="Status" ma:format="Dropdown" ma:internalName="Status">
      <xsd:simpleType>
        <xsd:restriction base="dms:Choice">
          <xsd:enumeration value="Inkoop aangemeld"/>
          <xsd:enumeration value="Inkoop gestart"/>
          <xsd:enumeration value="Inkoop afgeron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afb74-1e0d-4848-88c4-4d8eb5b75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1f16b-6971-42bd-ad33-5e2bb52cb201">
      <Terms xmlns="http://schemas.microsoft.com/office/infopath/2007/PartnerControls"/>
    </lcf76f155ced4ddcb4097134ff3c332f>
    <Inkoper xmlns="6d51f16b-6971-42bd-ad33-5e2bb52cb201">
      <UserInfo>
        <DisplayName/>
        <AccountId xsi:nil="true"/>
        <AccountType/>
      </UserInfo>
    </Inkoper>
    <Status xmlns="6d51f16b-6971-42bd-ad33-5e2bb52cb201" xsi:nil="true"/>
  </documentManagement>
</p:properties>
</file>

<file path=customXml/itemProps1.xml><?xml version="1.0" encoding="utf-8"?>
<ds:datastoreItem xmlns:ds="http://schemas.openxmlformats.org/officeDocument/2006/customXml" ds:itemID="{ED4BEC5F-80EA-4242-B4A0-E206F11CFA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51f16b-6971-42bd-ad33-5e2bb52cb201"/>
    <ds:schemaRef ds:uri="a89afb74-1e0d-4848-88c4-4d8eb5b75c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28E005-DB40-4F51-9E14-19B8BAC9F3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FE7063-ED28-4F06-B8FC-ECD6A71CF69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6C173C-57D9-438B-8B8A-F282BCC923F4}">
  <ds:schemaRefs>
    <ds:schemaRef ds:uri="http://schemas.microsoft.com/office/2006/metadata/properties"/>
    <ds:schemaRef ds:uri="http://schemas.microsoft.com/office/infopath/2007/PartnerControls"/>
    <ds:schemaRef ds:uri="6d51f16b-6971-42bd-ad33-5e2bb52cb20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770</Characters>
  <Application>Microsoft Office Word</Application>
  <DocSecurity>0</DocSecurity>
  <Lines>6</Lines>
  <Paragraphs>1</Paragraphs>
  <ScaleCrop>false</ScaleCrop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Zanten, Marja van</dc:creator>
  <cp:keywords/>
  <cp:lastModifiedBy>Ramon Otto</cp:lastModifiedBy>
  <cp:revision>12</cp:revision>
  <cp:lastPrinted>2017-09-06T17:56:00Z</cp:lastPrinted>
  <dcterms:created xsi:type="dcterms:W3CDTF">2024-07-02T18:15:00Z</dcterms:created>
  <dcterms:modified xsi:type="dcterms:W3CDTF">2025-10-23T14:01:00Z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0x0101000AE74F9614CE5D418268523BE12B6CDD</vt:lpwstr>
  </property>
  <property fmtid="{D5CDD505-2E9C-101B-9397-08002B2CF9AE}" pid="3" name="_dlc_DocIdItemGuid">
    <vt:lpwstr>321b324e-1acd-4b15-b0f4-686c0794c70d</vt:lpwstr>
  </property>
  <property fmtid="{D5CDD505-2E9C-101B-9397-08002B2CF9AE}" pid="4" name="MediaServiceImageTags">
    <vt:lpwstr/>
  </property>
</Properties>
</file>