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7850A0" w14:textId="77777777" w:rsidR="00CC5CD6" w:rsidRDefault="00CC5CD6" w:rsidP="00AB0C82">
      <w:pPr>
        <w:widowControl w:val="0"/>
        <w:spacing w:line="310" w:lineRule="atLeast"/>
        <w:jc w:val="center"/>
        <w:rPr>
          <w:b/>
          <w:noProof/>
          <w:spacing w:val="4"/>
          <w:sz w:val="32"/>
          <w:lang w:eastAsia="en-US"/>
        </w:rPr>
      </w:pPr>
      <w:bookmarkStart w:id="0" w:name="_Toc144171265"/>
      <w:r w:rsidRPr="00CC5CD6">
        <w:rPr>
          <w:b/>
          <w:noProof/>
          <w:spacing w:val="4"/>
          <w:sz w:val="32"/>
        </w:rPr>
        <w:drawing>
          <wp:inline distT="0" distB="0" distL="0" distR="0" wp14:anchorId="5526BF50" wp14:editId="4A864644">
            <wp:extent cx="2481547" cy="548809"/>
            <wp:effectExtent l="0" t="0" r="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balk_zwart-rood"/>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481547" cy="548809"/>
                    </a:xfrm>
                    <a:prstGeom prst="rect">
                      <a:avLst/>
                    </a:prstGeom>
                    <a:noFill/>
                    <a:ln w="9525">
                      <a:noFill/>
                      <a:miter lim="800000"/>
                      <a:headEnd/>
                      <a:tailEnd/>
                    </a:ln>
                  </pic:spPr>
                </pic:pic>
              </a:graphicData>
            </a:graphic>
          </wp:inline>
        </w:drawing>
      </w:r>
    </w:p>
    <w:p w14:paraId="39B9C026" w14:textId="77777777" w:rsidR="00CC5CD6" w:rsidRDefault="00CC5CD6" w:rsidP="00D755E7">
      <w:pPr>
        <w:widowControl w:val="0"/>
        <w:spacing w:line="310" w:lineRule="atLeast"/>
        <w:rPr>
          <w:b/>
          <w:noProof/>
          <w:spacing w:val="4"/>
          <w:sz w:val="32"/>
          <w:lang w:eastAsia="en-US"/>
        </w:rPr>
      </w:pPr>
    </w:p>
    <w:p w14:paraId="260D4A39" w14:textId="4A70A522" w:rsidR="000F37CF" w:rsidRPr="001B5713" w:rsidRDefault="000F37CF" w:rsidP="00D755E7">
      <w:pPr>
        <w:widowControl w:val="0"/>
        <w:spacing w:line="310" w:lineRule="atLeast"/>
        <w:rPr>
          <w:b/>
          <w:noProof/>
          <w:spacing w:val="4"/>
          <w:sz w:val="28"/>
          <w:szCs w:val="28"/>
          <w:lang w:eastAsia="en-US"/>
        </w:rPr>
      </w:pPr>
      <w:r w:rsidRPr="001B5713">
        <w:rPr>
          <w:b/>
          <w:noProof/>
          <w:spacing w:val="4"/>
          <w:sz w:val="28"/>
          <w:szCs w:val="28"/>
          <w:lang w:eastAsia="en-US"/>
        </w:rPr>
        <w:t xml:space="preserve">Bijlage </w:t>
      </w:r>
      <w:r w:rsidR="00A46FFE">
        <w:rPr>
          <w:b/>
          <w:noProof/>
          <w:spacing w:val="4"/>
          <w:sz w:val="28"/>
          <w:szCs w:val="28"/>
          <w:lang w:eastAsia="en-US"/>
        </w:rPr>
        <w:t>C</w:t>
      </w:r>
      <w:r w:rsidR="001B5713">
        <w:rPr>
          <w:b/>
          <w:noProof/>
          <w:spacing w:val="4"/>
          <w:sz w:val="28"/>
          <w:szCs w:val="28"/>
          <w:lang w:eastAsia="en-US"/>
        </w:rPr>
        <w:t xml:space="preserve"> </w:t>
      </w:r>
      <w:r w:rsidRPr="001B5713">
        <w:rPr>
          <w:b/>
          <w:noProof/>
          <w:spacing w:val="4"/>
          <w:sz w:val="28"/>
          <w:szCs w:val="28"/>
          <w:lang w:eastAsia="en-US"/>
        </w:rPr>
        <w:t>Model formulier referentieopdrachten</w:t>
      </w:r>
      <w:r w:rsidR="0086618B" w:rsidRPr="001B5713">
        <w:rPr>
          <w:b/>
          <w:noProof/>
          <w:spacing w:val="4"/>
          <w:sz w:val="28"/>
          <w:szCs w:val="28"/>
          <w:lang w:eastAsia="en-US"/>
        </w:rPr>
        <w:t xml:space="preserve"> Minimum eis</w:t>
      </w:r>
    </w:p>
    <w:p w14:paraId="66E52D12" w14:textId="77777777" w:rsidR="00AC761F" w:rsidRDefault="00AC761F">
      <w:pPr>
        <w:pStyle w:val="StandardText"/>
        <w:numPr>
          <w:ilvl w:val="0"/>
          <w:numId w:val="0"/>
        </w:numPr>
      </w:pPr>
    </w:p>
    <w:bookmarkEnd w:id="0"/>
    <w:p w14:paraId="00FEE682" w14:textId="77777777" w:rsidR="005F511F" w:rsidRDefault="005F511F" w:rsidP="00AD4E5E">
      <w:pPr>
        <w:pStyle w:val="StandardText"/>
        <w:numPr>
          <w:ilvl w:val="0"/>
          <w:numId w:val="0"/>
        </w:numPr>
        <w:spacing w:line="260" w:lineRule="exact"/>
        <w:jc w:val="left"/>
      </w:pPr>
    </w:p>
    <w:p w14:paraId="4DDDA9F8" w14:textId="1D1561AE" w:rsidR="00AD4E5E" w:rsidRPr="0028675E" w:rsidRDefault="00AD4E5E" w:rsidP="00AD4E5E">
      <w:pPr>
        <w:pStyle w:val="StandardText"/>
        <w:numPr>
          <w:ilvl w:val="0"/>
          <w:numId w:val="0"/>
        </w:numPr>
        <w:spacing w:line="260" w:lineRule="exact"/>
        <w:jc w:val="left"/>
      </w:pPr>
      <w:r w:rsidRPr="0028675E">
        <w:t xml:space="preserve">De Inschrijver, of in geval van een samenwerkingsverband: de gezamenlijke ondernemingen, dient aan te tonen dat </w:t>
      </w:r>
      <w:r w:rsidR="00A46FFE">
        <w:t>3</w:t>
      </w:r>
      <w:r w:rsidRPr="0028675E">
        <w:t xml:space="preserve"> jaar voor de datum van Inschrijving, ervaring is opgedaan in de kerncompetenties zoals beschreven in paragraaf </w:t>
      </w:r>
      <w:r w:rsidR="0028675E" w:rsidRPr="0028675E">
        <w:t>5.5.1</w:t>
      </w:r>
      <w:r w:rsidRPr="0028675E">
        <w:t xml:space="preserve"> van de Aanbestedingsleidraad, door referentieopdrachten in te dienen die op vakkundige en regelmatige wijze zijn uitgevoerd</w:t>
      </w:r>
      <w:r w:rsidR="006D0AAC" w:rsidRPr="0028675E">
        <w:t>. In deze Bijlage dient men van de betreffende referentieopdracht op toereikende wijze informatie te verstrekken</w:t>
      </w:r>
      <w:r w:rsidR="005F511F" w:rsidRPr="0028675E">
        <w:t xml:space="preserve"> zodat Aanbestedende dienst ondubbelzinnig kan vaststellen dat Inschrijver voldoet aan de gevraagde kerncompetenties.</w:t>
      </w:r>
    </w:p>
    <w:p w14:paraId="4BCE7765" w14:textId="77777777" w:rsidR="00AD4E5E" w:rsidRPr="0028675E" w:rsidRDefault="00AD4E5E" w:rsidP="00AD4E5E">
      <w:pPr>
        <w:pStyle w:val="StandardText"/>
        <w:numPr>
          <w:ilvl w:val="0"/>
          <w:numId w:val="0"/>
        </w:numPr>
        <w:spacing w:line="260" w:lineRule="exact"/>
        <w:jc w:val="left"/>
      </w:pPr>
    </w:p>
    <w:p w14:paraId="4AC73D00" w14:textId="25E22E21" w:rsidR="000F37CF" w:rsidRPr="0028675E" w:rsidRDefault="005F511F" w:rsidP="005F511F">
      <w:pPr>
        <w:pStyle w:val="StandardText"/>
        <w:numPr>
          <w:ilvl w:val="0"/>
          <w:numId w:val="0"/>
        </w:numPr>
        <w:spacing w:line="260" w:lineRule="exact"/>
        <w:jc w:val="left"/>
      </w:pPr>
      <w:r w:rsidRPr="0028675E">
        <w:t xml:space="preserve">Wanneer </w:t>
      </w:r>
      <w:r w:rsidR="000B61A3" w:rsidRPr="0028675E">
        <w:t xml:space="preserve">onderhavige </w:t>
      </w:r>
      <w:r w:rsidRPr="0028675E">
        <w:t>referentieopdracht voldoet aan meerdere competentie</w:t>
      </w:r>
      <w:r w:rsidR="000B61A3" w:rsidRPr="0028675E">
        <w:t xml:space="preserve">s, dan duidelijk aangeven welke kerncompetenties dit zijn. </w:t>
      </w:r>
    </w:p>
    <w:p w14:paraId="587C04A3" w14:textId="77777777" w:rsidR="008863FD" w:rsidRDefault="00566B1F" w:rsidP="005F511F">
      <w:pPr>
        <w:pStyle w:val="StandardText"/>
        <w:numPr>
          <w:ilvl w:val="0"/>
          <w:numId w:val="0"/>
        </w:numPr>
        <w:spacing w:line="260" w:lineRule="exact"/>
        <w:jc w:val="left"/>
      </w:pPr>
      <w:r w:rsidRPr="0028675E">
        <w:t xml:space="preserve">Het is mogelijk dat </w:t>
      </w:r>
      <w:r w:rsidR="000B61A3" w:rsidRPr="0028675E">
        <w:t xml:space="preserve">Inschrijver </w:t>
      </w:r>
      <w:r w:rsidRPr="0028675E">
        <w:t xml:space="preserve">meerdere referentieopdrachten moet indienen om aan de gestelde </w:t>
      </w:r>
      <w:r w:rsidR="008863FD" w:rsidRPr="0028675E">
        <w:t xml:space="preserve">minimumeisen in paragraaf </w:t>
      </w:r>
      <w:r w:rsidR="00A252BB" w:rsidRPr="0028675E">
        <w:t>5.5.1 te</w:t>
      </w:r>
      <w:r w:rsidR="008863FD" w:rsidRPr="0028675E">
        <w:t xml:space="preserve"> voldoen.</w:t>
      </w:r>
      <w:r w:rsidR="003C4B81" w:rsidRPr="0028675E">
        <w:t xml:space="preserve"> Gebruik </w:t>
      </w:r>
      <w:r w:rsidR="00AE4423" w:rsidRPr="0028675E">
        <w:t>hier</w:t>
      </w:r>
      <w:r w:rsidR="003C4B81" w:rsidRPr="0028675E">
        <w:t>voor meerdere exemplaren van deze Bijlage.</w:t>
      </w:r>
      <w:r w:rsidR="003C4B81">
        <w:t xml:space="preserve"> </w:t>
      </w:r>
    </w:p>
    <w:p w14:paraId="28CAC0AD" w14:textId="77777777" w:rsidR="000F37CF" w:rsidRDefault="000F37CF" w:rsidP="00AC761F">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14:paraId="502B5215" w14:textId="77777777">
        <w:tc>
          <w:tcPr>
            <w:tcW w:w="9540" w:type="dxa"/>
            <w:shd w:val="clear" w:color="auto" w:fill="D9D9D9"/>
          </w:tcPr>
          <w:p w14:paraId="37A161EB" w14:textId="2500AC64" w:rsidR="00A46FFE" w:rsidRPr="0078135B" w:rsidRDefault="00A46FFE" w:rsidP="00A46FFE">
            <w:pPr>
              <w:spacing w:before="90" w:after="54" w:line="260" w:lineRule="exact"/>
              <w:rPr>
                <w:bCs/>
                <w:szCs w:val="19"/>
              </w:rPr>
            </w:pPr>
            <w:r>
              <w:rPr>
                <w:b/>
                <w:szCs w:val="19"/>
              </w:rPr>
              <w:t xml:space="preserve">Kerncompetentie 1: Graskanten en </w:t>
            </w:r>
            <w:proofErr w:type="spellStart"/>
            <w:r>
              <w:rPr>
                <w:b/>
                <w:szCs w:val="19"/>
              </w:rPr>
              <w:t>bijmaaien</w:t>
            </w:r>
            <w:proofErr w:type="spellEnd"/>
            <w:r>
              <w:rPr>
                <w:b/>
                <w:szCs w:val="19"/>
              </w:rPr>
              <w:br/>
            </w:r>
            <w:r w:rsidRPr="0078135B">
              <w:rPr>
                <w:bCs/>
                <w:szCs w:val="19"/>
              </w:rPr>
              <w:t>Een project/werk waarin minimaal 22.000 m1 onderhoud graskanten op jaarbasis is uitgevoerd.</w:t>
            </w:r>
          </w:p>
          <w:p w14:paraId="2E5904F3" w14:textId="4FED3915" w:rsidR="000B61A3" w:rsidRPr="0078135B" w:rsidRDefault="00A46FFE" w:rsidP="00A46FFE">
            <w:pPr>
              <w:spacing w:before="90" w:after="54" w:line="260" w:lineRule="exact"/>
              <w:rPr>
                <w:bCs/>
                <w:szCs w:val="19"/>
              </w:rPr>
            </w:pPr>
            <w:r w:rsidRPr="0078135B">
              <w:rPr>
                <w:bCs/>
                <w:szCs w:val="19"/>
              </w:rPr>
              <w:t xml:space="preserve">Een project/werk waarin minimaal 850 stuks obstakels en/of bomen op jaarbasis zijn </w:t>
            </w:r>
            <w:proofErr w:type="spellStart"/>
            <w:r w:rsidRPr="0078135B">
              <w:rPr>
                <w:bCs/>
                <w:szCs w:val="19"/>
              </w:rPr>
              <w:t>bijgemaaid</w:t>
            </w:r>
            <w:proofErr w:type="spellEnd"/>
          </w:p>
          <w:p w14:paraId="2D2DC6AB" w14:textId="302DB62C" w:rsidR="00A46FFE" w:rsidRDefault="00A46FFE" w:rsidP="00B41D9B">
            <w:pPr>
              <w:spacing w:before="90" w:after="54" w:line="260" w:lineRule="exact"/>
              <w:rPr>
                <w:b/>
                <w:szCs w:val="19"/>
              </w:rPr>
            </w:pPr>
          </w:p>
        </w:tc>
      </w:tr>
      <w:tr w:rsidR="000F37CF" w14:paraId="69E302F2" w14:textId="77777777">
        <w:tc>
          <w:tcPr>
            <w:tcW w:w="9540" w:type="dxa"/>
            <w:shd w:val="clear" w:color="auto" w:fill="D9D9D9"/>
          </w:tcPr>
          <w:p w14:paraId="28F8BFCE" w14:textId="77777777" w:rsidR="000F37CF" w:rsidRDefault="000F37CF" w:rsidP="008268DF">
            <w:pPr>
              <w:spacing w:before="90" w:after="54" w:line="260" w:lineRule="exact"/>
              <w:rPr>
                <w:b/>
                <w:szCs w:val="19"/>
              </w:rPr>
            </w:pPr>
            <w:r>
              <w:rPr>
                <w:b/>
                <w:szCs w:val="19"/>
              </w:rPr>
              <w:t>Korte omschrijving referentieopdracht</w:t>
            </w:r>
            <w:r w:rsidR="008268DF">
              <w:rPr>
                <w:b/>
                <w:szCs w:val="19"/>
              </w:rPr>
              <w:t xml:space="preserve"> </w:t>
            </w:r>
          </w:p>
        </w:tc>
      </w:tr>
      <w:tr w:rsidR="000F37CF" w14:paraId="74333A7C" w14:textId="77777777">
        <w:tc>
          <w:tcPr>
            <w:tcW w:w="9540" w:type="dxa"/>
          </w:tcPr>
          <w:p w14:paraId="44F4F832" w14:textId="77777777" w:rsidR="000F37CF" w:rsidRDefault="000F37CF" w:rsidP="00AC761F">
            <w:pPr>
              <w:pStyle w:val="Ballontekst"/>
              <w:spacing w:before="90" w:after="54" w:line="260" w:lineRule="exact"/>
              <w:rPr>
                <w:rFonts w:ascii="Times New Roman" w:hAnsi="Times New Roman" w:cs="Times New Roman"/>
                <w:bCs/>
                <w:sz w:val="20"/>
              </w:rPr>
            </w:pPr>
          </w:p>
          <w:p w14:paraId="6BAAE22A" w14:textId="77777777" w:rsidR="000F37CF" w:rsidRDefault="000F37CF" w:rsidP="00AC761F">
            <w:pPr>
              <w:pStyle w:val="Aanhef"/>
              <w:spacing w:before="90" w:after="54" w:line="260" w:lineRule="exact"/>
              <w:rPr>
                <w:szCs w:val="16"/>
              </w:rPr>
            </w:pPr>
          </w:p>
          <w:p w14:paraId="15B3610B" w14:textId="77777777" w:rsidR="000F37CF" w:rsidRDefault="000F37CF" w:rsidP="00AC761F">
            <w:pPr>
              <w:pStyle w:val="Koptekst"/>
              <w:tabs>
                <w:tab w:val="clear" w:pos="9072"/>
              </w:tabs>
              <w:spacing w:before="90" w:after="54" w:line="260" w:lineRule="exact"/>
              <w:rPr>
                <w:szCs w:val="16"/>
              </w:rPr>
            </w:pPr>
          </w:p>
          <w:p w14:paraId="1D9EA4B6" w14:textId="77777777" w:rsidR="000F37CF" w:rsidRDefault="000F37CF" w:rsidP="00AC761F">
            <w:pPr>
              <w:spacing w:before="90" w:after="54" w:line="260" w:lineRule="exact"/>
              <w:rPr>
                <w:szCs w:val="16"/>
              </w:rPr>
            </w:pPr>
          </w:p>
          <w:p w14:paraId="6A21990E" w14:textId="77777777" w:rsidR="000F37CF" w:rsidRDefault="000F37CF" w:rsidP="00AC761F">
            <w:pPr>
              <w:spacing w:before="90" w:after="54" w:line="260" w:lineRule="exact"/>
              <w:rPr>
                <w:szCs w:val="16"/>
              </w:rPr>
            </w:pPr>
          </w:p>
          <w:p w14:paraId="25F99E1B" w14:textId="77777777" w:rsidR="000F37CF" w:rsidRDefault="000F37CF" w:rsidP="00AC761F">
            <w:pPr>
              <w:spacing w:before="90" w:after="54" w:line="260" w:lineRule="exact"/>
              <w:rPr>
                <w:b/>
                <w:sz w:val="16"/>
                <w:szCs w:val="16"/>
              </w:rPr>
            </w:pPr>
          </w:p>
        </w:tc>
      </w:tr>
    </w:tbl>
    <w:p w14:paraId="0A06B394" w14:textId="410E0B9A" w:rsidR="00A46FFE" w:rsidRDefault="0078135B" w:rsidP="00AC761F">
      <w:pPr>
        <w:pStyle w:val="StandardText"/>
        <w:numPr>
          <w:ilvl w:val="0"/>
          <w:numId w:val="0"/>
        </w:numPr>
        <w:spacing w:line="260" w:lineRule="exact"/>
        <w:rPr>
          <w:i/>
        </w:rPr>
      </w:pPr>
      <w:r>
        <w:rPr>
          <w:i/>
        </w:rPr>
        <w:t>(*Opdrachtgever behoudt zich het recht voor om referenties na te trekken)</w:t>
      </w:r>
    </w:p>
    <w:p w14:paraId="52C89641" w14:textId="77777777" w:rsidR="00A46FFE" w:rsidRDefault="00A46FFE" w:rsidP="00A46FFE">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A46FFE" w14:paraId="049896DF" w14:textId="77777777" w:rsidTr="008826AE">
        <w:tc>
          <w:tcPr>
            <w:tcW w:w="9540" w:type="dxa"/>
            <w:shd w:val="clear" w:color="auto" w:fill="D9D9D9"/>
          </w:tcPr>
          <w:p w14:paraId="5F4E1BFE" w14:textId="35ED8A67" w:rsidR="00A46FFE" w:rsidRDefault="00A46FFE" w:rsidP="008826AE">
            <w:pPr>
              <w:spacing w:before="90" w:after="54" w:line="260" w:lineRule="exact"/>
              <w:rPr>
                <w:b/>
                <w:szCs w:val="19"/>
              </w:rPr>
            </w:pPr>
            <w:r>
              <w:rPr>
                <w:b/>
                <w:szCs w:val="19"/>
              </w:rPr>
              <w:t>Kerncompetentie 2</w:t>
            </w:r>
            <w:r w:rsidR="0078135B">
              <w:rPr>
                <w:b/>
                <w:szCs w:val="19"/>
              </w:rPr>
              <w:t xml:space="preserve">: </w:t>
            </w:r>
            <w:r>
              <w:rPr>
                <w:b/>
                <w:szCs w:val="19"/>
              </w:rPr>
              <w:t>Groenvakken</w:t>
            </w:r>
          </w:p>
          <w:p w14:paraId="4F3D7AB0" w14:textId="5813003D" w:rsidR="00A46FFE" w:rsidRPr="0078135B" w:rsidRDefault="00A46FFE" w:rsidP="008826AE">
            <w:pPr>
              <w:spacing w:before="90" w:after="54" w:line="260" w:lineRule="exact"/>
              <w:rPr>
                <w:bCs/>
                <w:szCs w:val="19"/>
              </w:rPr>
            </w:pPr>
            <w:r w:rsidRPr="0078135B">
              <w:rPr>
                <w:bCs/>
                <w:szCs w:val="19"/>
              </w:rPr>
              <w:t>Een project/werk waarin werkzaamheden met een gefactureerd bedrag van minimaal € 25.000,= op jaarbasis aan onkruidbeheersing groenvakken op beeldkwaliteit is uitgevoerd.</w:t>
            </w:r>
          </w:p>
        </w:tc>
      </w:tr>
      <w:tr w:rsidR="00A46FFE" w14:paraId="7DFA6EEF" w14:textId="77777777" w:rsidTr="008826AE">
        <w:tc>
          <w:tcPr>
            <w:tcW w:w="9540" w:type="dxa"/>
            <w:shd w:val="clear" w:color="auto" w:fill="D9D9D9"/>
          </w:tcPr>
          <w:p w14:paraId="6CE08FD2" w14:textId="77777777" w:rsidR="00A46FFE" w:rsidRDefault="00A46FFE" w:rsidP="008826AE">
            <w:pPr>
              <w:spacing w:before="90" w:after="54" w:line="260" w:lineRule="exact"/>
              <w:rPr>
                <w:b/>
                <w:szCs w:val="19"/>
              </w:rPr>
            </w:pPr>
            <w:r>
              <w:rPr>
                <w:b/>
                <w:szCs w:val="19"/>
              </w:rPr>
              <w:t xml:space="preserve">Korte omschrijving referentieopdracht </w:t>
            </w:r>
          </w:p>
        </w:tc>
      </w:tr>
      <w:tr w:rsidR="00A46FFE" w14:paraId="643A9CF0" w14:textId="77777777" w:rsidTr="008826AE">
        <w:tc>
          <w:tcPr>
            <w:tcW w:w="9540" w:type="dxa"/>
          </w:tcPr>
          <w:p w14:paraId="0B7ECC93" w14:textId="77777777" w:rsidR="00A46FFE" w:rsidRDefault="00A46FFE" w:rsidP="008826AE">
            <w:pPr>
              <w:pStyle w:val="Ballontekst"/>
              <w:spacing w:before="90" w:after="54" w:line="260" w:lineRule="exact"/>
              <w:rPr>
                <w:rFonts w:ascii="Times New Roman" w:hAnsi="Times New Roman" w:cs="Times New Roman"/>
                <w:bCs/>
                <w:sz w:val="20"/>
              </w:rPr>
            </w:pPr>
          </w:p>
          <w:p w14:paraId="1A7ADFB9" w14:textId="77777777" w:rsidR="00A46FFE" w:rsidRDefault="00A46FFE" w:rsidP="008826AE">
            <w:pPr>
              <w:pStyle w:val="Ballontekst"/>
              <w:spacing w:before="90" w:after="54" w:line="260" w:lineRule="exact"/>
              <w:rPr>
                <w:rFonts w:ascii="Times New Roman" w:hAnsi="Times New Roman" w:cs="Times New Roman"/>
                <w:bCs/>
                <w:sz w:val="20"/>
              </w:rPr>
            </w:pPr>
          </w:p>
          <w:p w14:paraId="5C3F2FA1" w14:textId="77777777" w:rsidR="00A46FFE" w:rsidRDefault="00A46FFE" w:rsidP="008826AE">
            <w:pPr>
              <w:pStyle w:val="Aanhef"/>
              <w:spacing w:before="90" w:after="54" w:line="260" w:lineRule="exact"/>
              <w:rPr>
                <w:szCs w:val="16"/>
              </w:rPr>
            </w:pPr>
          </w:p>
          <w:p w14:paraId="7F132DFE" w14:textId="77777777" w:rsidR="00A46FFE" w:rsidRDefault="00A46FFE" w:rsidP="008826AE">
            <w:pPr>
              <w:pStyle w:val="Koptekst"/>
              <w:tabs>
                <w:tab w:val="clear" w:pos="9072"/>
              </w:tabs>
              <w:spacing w:before="90" w:after="54" w:line="260" w:lineRule="exact"/>
              <w:rPr>
                <w:szCs w:val="16"/>
              </w:rPr>
            </w:pPr>
          </w:p>
          <w:p w14:paraId="1DD868CE" w14:textId="77777777" w:rsidR="00A46FFE" w:rsidRDefault="00A46FFE" w:rsidP="008826AE">
            <w:pPr>
              <w:spacing w:before="90" w:after="54" w:line="260" w:lineRule="exact"/>
              <w:rPr>
                <w:szCs w:val="16"/>
              </w:rPr>
            </w:pPr>
          </w:p>
          <w:p w14:paraId="1239604F" w14:textId="77777777" w:rsidR="00A46FFE" w:rsidRDefault="00A46FFE" w:rsidP="008826AE">
            <w:pPr>
              <w:spacing w:before="90" w:after="54" w:line="260" w:lineRule="exact"/>
              <w:rPr>
                <w:szCs w:val="16"/>
              </w:rPr>
            </w:pPr>
          </w:p>
          <w:p w14:paraId="3E307664" w14:textId="77777777" w:rsidR="00A46FFE" w:rsidRDefault="00A46FFE" w:rsidP="008826AE">
            <w:pPr>
              <w:spacing w:before="90" w:after="54" w:line="260" w:lineRule="exact"/>
              <w:rPr>
                <w:b/>
                <w:sz w:val="16"/>
                <w:szCs w:val="16"/>
              </w:rPr>
            </w:pPr>
          </w:p>
        </w:tc>
      </w:tr>
    </w:tbl>
    <w:p w14:paraId="37A38F63" w14:textId="52DFF361" w:rsidR="00A46FFE" w:rsidRDefault="0078135B" w:rsidP="00A46FFE">
      <w:pPr>
        <w:pStyle w:val="StandardText"/>
        <w:numPr>
          <w:ilvl w:val="0"/>
          <w:numId w:val="0"/>
        </w:numPr>
        <w:spacing w:line="260" w:lineRule="exact"/>
        <w:rPr>
          <w:i/>
        </w:rPr>
      </w:pPr>
      <w:r>
        <w:rPr>
          <w:i/>
        </w:rPr>
        <w:t>(*Opdrachtgever behoudt zich het recht voor om referenties na te trekken)</w:t>
      </w:r>
    </w:p>
    <w:p w14:paraId="18C08788" w14:textId="77777777" w:rsidR="00A46FFE" w:rsidRDefault="00A46FFE" w:rsidP="00A46FFE">
      <w:pPr>
        <w:pStyle w:val="StandardText"/>
        <w:numPr>
          <w:ilvl w:val="0"/>
          <w:numId w:val="0"/>
        </w:numPr>
        <w:spacing w:line="260" w:lineRule="exact"/>
      </w:pPr>
    </w:p>
    <w:p w14:paraId="16A37179" w14:textId="77777777" w:rsidR="00555398" w:rsidRDefault="00555398" w:rsidP="00A46FFE">
      <w:pPr>
        <w:pStyle w:val="StandardText"/>
        <w:numPr>
          <w:ilvl w:val="0"/>
          <w:numId w:val="0"/>
        </w:numPr>
        <w:spacing w:line="260" w:lineRule="exact"/>
      </w:pPr>
    </w:p>
    <w:p w14:paraId="7F10EBA3" w14:textId="472CC7EC" w:rsidR="00EF08D3" w:rsidRPr="00EF08D3" w:rsidRDefault="00EF08D3" w:rsidP="00EF08D3">
      <w:pPr>
        <w:tabs>
          <w:tab w:val="left" w:pos="8625"/>
        </w:tabs>
      </w:pPr>
      <w:r>
        <w:lastRenderedPageBreak/>
        <w:tab/>
      </w: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A46FFE" w14:paraId="78694FD0" w14:textId="77777777" w:rsidTr="008826AE">
        <w:tc>
          <w:tcPr>
            <w:tcW w:w="9540" w:type="dxa"/>
            <w:shd w:val="clear" w:color="auto" w:fill="D9D9D9"/>
          </w:tcPr>
          <w:p w14:paraId="2D3A88F3" w14:textId="47490847" w:rsidR="00A46FFE" w:rsidRDefault="00A46FFE" w:rsidP="008826AE">
            <w:pPr>
              <w:spacing w:before="90" w:after="54" w:line="260" w:lineRule="exact"/>
              <w:rPr>
                <w:b/>
                <w:szCs w:val="19"/>
              </w:rPr>
            </w:pPr>
            <w:r>
              <w:rPr>
                <w:b/>
                <w:szCs w:val="19"/>
              </w:rPr>
              <w:t>Kerncompetentie 3</w:t>
            </w:r>
            <w:r w:rsidR="0078135B">
              <w:rPr>
                <w:b/>
                <w:szCs w:val="19"/>
              </w:rPr>
              <w:t xml:space="preserve">: </w:t>
            </w:r>
            <w:r>
              <w:rPr>
                <w:b/>
                <w:szCs w:val="19"/>
              </w:rPr>
              <w:t>Verhardingen</w:t>
            </w:r>
          </w:p>
          <w:p w14:paraId="2ED9E66A" w14:textId="4E4A0ED8" w:rsidR="00A46FFE" w:rsidRPr="0078135B" w:rsidRDefault="00A46FFE" w:rsidP="008826AE">
            <w:pPr>
              <w:spacing w:before="90" w:after="54" w:line="260" w:lineRule="exact"/>
              <w:rPr>
                <w:bCs/>
                <w:szCs w:val="19"/>
              </w:rPr>
            </w:pPr>
            <w:r w:rsidRPr="0078135B">
              <w:rPr>
                <w:bCs/>
                <w:szCs w:val="19"/>
              </w:rPr>
              <w:t>Een project/werk waarin werkzaamheden met een gefactureerd bedrag van minimaal € 30.000,= op jaarbasis aan onkruidbeheersing verhardingen op beeldkwaliteit is uitgevoerd.</w:t>
            </w:r>
          </w:p>
        </w:tc>
      </w:tr>
      <w:tr w:rsidR="00A46FFE" w14:paraId="43DED3D9" w14:textId="77777777" w:rsidTr="008826AE">
        <w:tc>
          <w:tcPr>
            <w:tcW w:w="9540" w:type="dxa"/>
            <w:shd w:val="clear" w:color="auto" w:fill="D9D9D9"/>
          </w:tcPr>
          <w:p w14:paraId="7B27E08F" w14:textId="77777777" w:rsidR="00A46FFE" w:rsidRDefault="00A46FFE" w:rsidP="008826AE">
            <w:pPr>
              <w:spacing w:before="90" w:after="54" w:line="260" w:lineRule="exact"/>
              <w:rPr>
                <w:b/>
                <w:szCs w:val="19"/>
              </w:rPr>
            </w:pPr>
            <w:r>
              <w:rPr>
                <w:b/>
                <w:szCs w:val="19"/>
              </w:rPr>
              <w:t xml:space="preserve">Korte omschrijving referentieopdracht </w:t>
            </w:r>
          </w:p>
        </w:tc>
      </w:tr>
      <w:tr w:rsidR="00A46FFE" w14:paraId="4A41028E" w14:textId="77777777" w:rsidTr="008826AE">
        <w:tc>
          <w:tcPr>
            <w:tcW w:w="9540" w:type="dxa"/>
          </w:tcPr>
          <w:p w14:paraId="5671F616" w14:textId="77777777" w:rsidR="00A46FFE" w:rsidRDefault="00A46FFE" w:rsidP="008826AE">
            <w:pPr>
              <w:pStyle w:val="Ballontekst"/>
              <w:spacing w:before="90" w:after="54" w:line="260" w:lineRule="exact"/>
              <w:rPr>
                <w:rFonts w:ascii="Times New Roman" w:hAnsi="Times New Roman" w:cs="Times New Roman"/>
                <w:bCs/>
                <w:sz w:val="20"/>
              </w:rPr>
            </w:pPr>
          </w:p>
          <w:p w14:paraId="6CFA840E" w14:textId="77777777" w:rsidR="00A46FFE" w:rsidRDefault="00A46FFE" w:rsidP="008826AE">
            <w:pPr>
              <w:pStyle w:val="Ballontekst"/>
              <w:spacing w:before="90" w:after="54" w:line="260" w:lineRule="exact"/>
              <w:rPr>
                <w:rFonts w:ascii="Times New Roman" w:hAnsi="Times New Roman" w:cs="Times New Roman"/>
                <w:bCs/>
                <w:sz w:val="20"/>
              </w:rPr>
            </w:pPr>
          </w:p>
          <w:p w14:paraId="61A8F3A9" w14:textId="77777777" w:rsidR="00A46FFE" w:rsidRDefault="00A46FFE" w:rsidP="008826AE">
            <w:pPr>
              <w:pStyle w:val="Ballontekst"/>
              <w:spacing w:before="90" w:after="54" w:line="260" w:lineRule="exact"/>
              <w:rPr>
                <w:rFonts w:ascii="Times New Roman" w:hAnsi="Times New Roman" w:cs="Times New Roman"/>
                <w:bCs/>
                <w:sz w:val="20"/>
              </w:rPr>
            </w:pPr>
          </w:p>
          <w:p w14:paraId="29988DDC" w14:textId="77777777" w:rsidR="00A46FFE" w:rsidRDefault="00A46FFE" w:rsidP="008826AE">
            <w:pPr>
              <w:pStyle w:val="Aanhef"/>
              <w:spacing w:before="90" w:after="54" w:line="260" w:lineRule="exact"/>
              <w:rPr>
                <w:szCs w:val="16"/>
              </w:rPr>
            </w:pPr>
          </w:p>
          <w:p w14:paraId="5C87073D" w14:textId="77777777" w:rsidR="00A46FFE" w:rsidRDefault="00A46FFE" w:rsidP="008826AE">
            <w:pPr>
              <w:pStyle w:val="Koptekst"/>
              <w:tabs>
                <w:tab w:val="clear" w:pos="9072"/>
              </w:tabs>
              <w:spacing w:before="90" w:after="54" w:line="260" w:lineRule="exact"/>
              <w:rPr>
                <w:szCs w:val="16"/>
              </w:rPr>
            </w:pPr>
          </w:p>
          <w:p w14:paraId="432D9297" w14:textId="77777777" w:rsidR="00A46FFE" w:rsidRDefault="00A46FFE" w:rsidP="008826AE">
            <w:pPr>
              <w:spacing w:before="90" w:after="54" w:line="260" w:lineRule="exact"/>
              <w:rPr>
                <w:szCs w:val="16"/>
              </w:rPr>
            </w:pPr>
          </w:p>
          <w:p w14:paraId="465D861E" w14:textId="77777777" w:rsidR="00A46FFE" w:rsidRDefault="00A46FFE" w:rsidP="008826AE">
            <w:pPr>
              <w:spacing w:before="90" w:after="54" w:line="260" w:lineRule="exact"/>
              <w:rPr>
                <w:szCs w:val="16"/>
              </w:rPr>
            </w:pPr>
          </w:p>
          <w:p w14:paraId="0CEF0FE2" w14:textId="77777777" w:rsidR="00A46FFE" w:rsidRDefault="00A46FFE" w:rsidP="008826AE">
            <w:pPr>
              <w:spacing w:before="90" w:after="54" w:line="260" w:lineRule="exact"/>
              <w:rPr>
                <w:b/>
                <w:sz w:val="16"/>
                <w:szCs w:val="16"/>
              </w:rPr>
            </w:pPr>
          </w:p>
        </w:tc>
      </w:tr>
    </w:tbl>
    <w:p w14:paraId="6C57AE97" w14:textId="7A1EC8B5" w:rsidR="000F37CF" w:rsidRDefault="000F37CF" w:rsidP="00AC761F">
      <w:pPr>
        <w:pStyle w:val="StandardText"/>
        <w:numPr>
          <w:ilvl w:val="0"/>
          <w:numId w:val="0"/>
        </w:numPr>
        <w:spacing w:line="260" w:lineRule="exact"/>
      </w:pPr>
      <w:r>
        <w:rPr>
          <w:i/>
        </w:rPr>
        <w:t xml:space="preserve"> (*</w:t>
      </w:r>
      <w:r w:rsidR="00AC761F">
        <w:rPr>
          <w:i/>
        </w:rPr>
        <w:t>Opdrachtgever</w:t>
      </w:r>
      <w:r>
        <w:rPr>
          <w:i/>
        </w:rPr>
        <w:t xml:space="preserve"> behoudt zich het recht voor om referenties na te trekken)</w:t>
      </w:r>
      <w:r>
        <w:rPr>
          <w:i/>
        </w:rPr>
        <w:br/>
      </w:r>
    </w:p>
    <w:p w14:paraId="7AD1C752" w14:textId="77777777" w:rsidR="000F37CF" w:rsidRDefault="000F37CF" w:rsidP="00AC761F">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14:paraId="5B56A612" w14:textId="77777777">
        <w:tc>
          <w:tcPr>
            <w:tcW w:w="5220" w:type="dxa"/>
          </w:tcPr>
          <w:p w14:paraId="5CD8875A" w14:textId="77777777" w:rsidR="000F37CF" w:rsidRDefault="000F37CF" w:rsidP="00AC761F">
            <w:pPr>
              <w:spacing w:before="90" w:after="54" w:line="260" w:lineRule="exact"/>
              <w:rPr>
                <w:szCs w:val="16"/>
              </w:rPr>
            </w:pPr>
            <w:r>
              <w:rPr>
                <w:szCs w:val="16"/>
              </w:rPr>
              <w:t>Opdrachtnemer:</w:t>
            </w:r>
          </w:p>
        </w:tc>
        <w:tc>
          <w:tcPr>
            <w:tcW w:w="4320" w:type="dxa"/>
          </w:tcPr>
          <w:p w14:paraId="79CD7D8E" w14:textId="77777777" w:rsidR="000F37CF" w:rsidRDefault="000F37CF" w:rsidP="00AC761F">
            <w:pPr>
              <w:spacing w:before="90" w:after="54" w:line="260" w:lineRule="exact"/>
              <w:rPr>
                <w:i/>
                <w:szCs w:val="16"/>
              </w:rPr>
            </w:pPr>
          </w:p>
        </w:tc>
      </w:tr>
      <w:tr w:rsidR="000F37CF" w14:paraId="174915E3" w14:textId="77777777">
        <w:tc>
          <w:tcPr>
            <w:tcW w:w="5220" w:type="dxa"/>
          </w:tcPr>
          <w:p w14:paraId="262DF98D" w14:textId="77777777" w:rsidR="000F37CF" w:rsidRDefault="000F37CF" w:rsidP="00AC761F">
            <w:pPr>
              <w:spacing w:before="90" w:after="54" w:line="260" w:lineRule="exact"/>
              <w:rPr>
                <w:szCs w:val="16"/>
              </w:rPr>
            </w:pPr>
            <w:r>
              <w:rPr>
                <w:szCs w:val="16"/>
              </w:rPr>
              <w:t>Was er sprake van een samenwerkingsverband:</w:t>
            </w:r>
          </w:p>
          <w:p w14:paraId="4CCB571C" w14:textId="77777777" w:rsidR="000F37CF" w:rsidRDefault="000F37CF" w:rsidP="00AC761F">
            <w:pPr>
              <w:spacing w:before="90" w:after="54" w:line="260" w:lineRule="exact"/>
              <w:rPr>
                <w:szCs w:val="16"/>
              </w:rPr>
            </w:pPr>
            <w:r>
              <w:rPr>
                <w:szCs w:val="16"/>
              </w:rPr>
              <w:t>Wat zijn de namen van de ondernemingen in het samenwerkingsverband:</w:t>
            </w:r>
          </w:p>
          <w:p w14:paraId="2FD9B28D" w14:textId="77777777" w:rsidR="000F37CF" w:rsidRDefault="000F37CF" w:rsidP="00AC761F">
            <w:pPr>
              <w:spacing w:before="90" w:after="54" w:line="260" w:lineRule="exact"/>
              <w:rPr>
                <w:szCs w:val="16"/>
              </w:rPr>
            </w:pPr>
            <w:r>
              <w:rPr>
                <w:szCs w:val="16"/>
              </w:rPr>
              <w:t>Wat is de rechtsvorm van het samenwerkingsverband:</w:t>
            </w:r>
          </w:p>
          <w:p w14:paraId="4DA39BD8" w14:textId="77777777" w:rsidR="000F37CF" w:rsidRDefault="000F37CF" w:rsidP="00AC761F">
            <w:pPr>
              <w:spacing w:before="90" w:after="54" w:line="260" w:lineRule="exact"/>
              <w:rPr>
                <w:szCs w:val="16"/>
              </w:rPr>
            </w:pPr>
            <w:r>
              <w:rPr>
                <w:szCs w:val="16"/>
              </w:rPr>
              <w:t>Wat was de onderlinge werkverdeling tussen de ondernemingen:</w:t>
            </w:r>
          </w:p>
        </w:tc>
        <w:tc>
          <w:tcPr>
            <w:tcW w:w="4320" w:type="dxa"/>
          </w:tcPr>
          <w:p w14:paraId="189E9865" w14:textId="77777777" w:rsidR="000F37CF" w:rsidRDefault="000F37CF" w:rsidP="00AC761F">
            <w:pPr>
              <w:spacing w:before="90" w:after="54" w:line="260" w:lineRule="exact"/>
              <w:rPr>
                <w:i/>
                <w:szCs w:val="16"/>
              </w:rPr>
            </w:pPr>
          </w:p>
        </w:tc>
      </w:tr>
      <w:tr w:rsidR="000F37CF" w14:paraId="7328AA5A" w14:textId="77777777">
        <w:tc>
          <w:tcPr>
            <w:tcW w:w="5220" w:type="dxa"/>
          </w:tcPr>
          <w:p w14:paraId="69D96BF8" w14:textId="77777777" w:rsidR="000F37CF" w:rsidRDefault="000F37CF" w:rsidP="00AC761F">
            <w:pPr>
              <w:spacing w:before="90" w:after="54" w:line="260" w:lineRule="exact"/>
              <w:rPr>
                <w:szCs w:val="16"/>
              </w:rPr>
            </w:pPr>
            <w:r>
              <w:rPr>
                <w:szCs w:val="16"/>
              </w:rPr>
              <w:t>Was u hoofd- of onderaannemer:</w:t>
            </w:r>
          </w:p>
          <w:p w14:paraId="5510065F" w14:textId="77777777" w:rsidR="000F37CF" w:rsidRDefault="000F37CF" w:rsidP="00AC761F">
            <w:pPr>
              <w:spacing w:before="90" w:after="54" w:line="260" w:lineRule="exact"/>
              <w:rPr>
                <w:szCs w:val="16"/>
              </w:rPr>
            </w:pPr>
            <w:r>
              <w:rPr>
                <w:szCs w:val="16"/>
              </w:rPr>
              <w:t>Indien onderaannemer, wie was de hoofdaannemer:</w:t>
            </w:r>
          </w:p>
          <w:p w14:paraId="62D15F53" w14:textId="77777777" w:rsidR="000F37CF" w:rsidRDefault="000F37CF" w:rsidP="00AC761F">
            <w:pPr>
              <w:spacing w:before="90" w:after="54" w:line="260" w:lineRule="exact"/>
              <w:rPr>
                <w:szCs w:val="16"/>
              </w:rPr>
            </w:pPr>
            <w:r>
              <w:rPr>
                <w:szCs w:val="16"/>
              </w:rPr>
              <w:t>Werkverdeling tussen hoofd- en onderaannemer:</w:t>
            </w:r>
          </w:p>
          <w:p w14:paraId="1542D3D0" w14:textId="77777777" w:rsidR="000F37CF" w:rsidRDefault="000F37CF" w:rsidP="00AC761F">
            <w:pPr>
              <w:spacing w:before="90" w:after="54" w:line="260" w:lineRule="exact"/>
              <w:rPr>
                <w:szCs w:val="16"/>
              </w:rPr>
            </w:pPr>
            <w:r>
              <w:rPr>
                <w:szCs w:val="16"/>
              </w:rPr>
              <w:t>Aanneemsommen onderaannemers</w:t>
            </w:r>
          </w:p>
        </w:tc>
        <w:tc>
          <w:tcPr>
            <w:tcW w:w="4320" w:type="dxa"/>
          </w:tcPr>
          <w:p w14:paraId="3FC4922D" w14:textId="77777777" w:rsidR="000F37CF" w:rsidRDefault="000F37CF" w:rsidP="00AC761F">
            <w:pPr>
              <w:spacing w:before="90" w:after="54" w:line="260" w:lineRule="exact"/>
              <w:rPr>
                <w:i/>
                <w:szCs w:val="16"/>
              </w:rPr>
            </w:pPr>
          </w:p>
        </w:tc>
      </w:tr>
      <w:tr w:rsidR="000F37CF" w14:paraId="29BEEC96" w14:textId="77777777">
        <w:tc>
          <w:tcPr>
            <w:tcW w:w="5220" w:type="dxa"/>
          </w:tcPr>
          <w:p w14:paraId="7A1C2F02" w14:textId="77777777" w:rsidR="000F37CF" w:rsidRDefault="000F37CF" w:rsidP="00AC761F">
            <w:pPr>
              <w:spacing w:before="90" w:after="54" w:line="260" w:lineRule="exact"/>
              <w:rPr>
                <w:szCs w:val="16"/>
              </w:rPr>
            </w:pPr>
            <w:r>
              <w:rPr>
                <w:szCs w:val="16"/>
              </w:rPr>
              <w:t xml:space="preserve">Naam </w:t>
            </w:r>
            <w:proofErr w:type="spellStart"/>
            <w:r>
              <w:rPr>
                <w:szCs w:val="16"/>
              </w:rPr>
              <w:t>opdrachtgevende</w:t>
            </w:r>
            <w:proofErr w:type="spellEnd"/>
            <w:r>
              <w:rPr>
                <w:szCs w:val="16"/>
              </w:rPr>
              <w:t xml:space="preserve"> instantie of bedrijf:</w:t>
            </w:r>
          </w:p>
        </w:tc>
        <w:tc>
          <w:tcPr>
            <w:tcW w:w="4320" w:type="dxa"/>
          </w:tcPr>
          <w:p w14:paraId="26446AB8" w14:textId="77777777" w:rsidR="000F37CF" w:rsidRDefault="000F37CF" w:rsidP="00AC761F">
            <w:pPr>
              <w:spacing w:before="90" w:after="54" w:line="260" w:lineRule="exact"/>
              <w:rPr>
                <w:i/>
                <w:szCs w:val="16"/>
              </w:rPr>
            </w:pPr>
          </w:p>
        </w:tc>
      </w:tr>
      <w:tr w:rsidR="000F37CF" w14:paraId="6344D757" w14:textId="77777777">
        <w:tc>
          <w:tcPr>
            <w:tcW w:w="5220" w:type="dxa"/>
          </w:tcPr>
          <w:p w14:paraId="1C8704DF" w14:textId="77777777" w:rsidR="000F37CF" w:rsidRDefault="000F37CF" w:rsidP="00AC761F">
            <w:pPr>
              <w:spacing w:before="90" w:after="54" w:line="260" w:lineRule="exact"/>
              <w:rPr>
                <w:szCs w:val="16"/>
              </w:rPr>
            </w:pPr>
            <w:r>
              <w:rPr>
                <w:szCs w:val="16"/>
              </w:rPr>
              <w:t>Naam contactpersoon bedrijf:</w:t>
            </w:r>
          </w:p>
        </w:tc>
        <w:tc>
          <w:tcPr>
            <w:tcW w:w="4320" w:type="dxa"/>
          </w:tcPr>
          <w:p w14:paraId="02D29257" w14:textId="77777777" w:rsidR="000F37CF" w:rsidRDefault="000F37CF" w:rsidP="00AC761F">
            <w:pPr>
              <w:spacing w:before="90" w:after="54" w:line="260" w:lineRule="exact"/>
              <w:rPr>
                <w:i/>
                <w:szCs w:val="16"/>
              </w:rPr>
            </w:pPr>
          </w:p>
        </w:tc>
      </w:tr>
      <w:tr w:rsidR="000F37CF" w14:paraId="637EFB4E" w14:textId="77777777">
        <w:tc>
          <w:tcPr>
            <w:tcW w:w="5220" w:type="dxa"/>
          </w:tcPr>
          <w:p w14:paraId="6306063D" w14:textId="77777777" w:rsidR="000F37CF" w:rsidRDefault="000F37CF" w:rsidP="00AC761F">
            <w:pPr>
              <w:spacing w:before="90" w:after="54" w:line="260" w:lineRule="exact"/>
              <w:rPr>
                <w:szCs w:val="16"/>
              </w:rPr>
            </w:pPr>
            <w:r>
              <w:rPr>
                <w:szCs w:val="16"/>
              </w:rPr>
              <w:t>Telefoonnummer contactpersoon:</w:t>
            </w:r>
          </w:p>
        </w:tc>
        <w:tc>
          <w:tcPr>
            <w:tcW w:w="4320" w:type="dxa"/>
          </w:tcPr>
          <w:p w14:paraId="792A36A3" w14:textId="77777777" w:rsidR="000F37CF" w:rsidRDefault="000F37CF" w:rsidP="00AC761F">
            <w:pPr>
              <w:spacing w:before="90" w:after="54" w:line="260" w:lineRule="exact"/>
              <w:rPr>
                <w:i/>
                <w:szCs w:val="16"/>
              </w:rPr>
            </w:pPr>
          </w:p>
        </w:tc>
      </w:tr>
      <w:tr w:rsidR="000F37CF" w14:paraId="30ADB119" w14:textId="77777777">
        <w:tc>
          <w:tcPr>
            <w:tcW w:w="5220" w:type="dxa"/>
          </w:tcPr>
          <w:p w14:paraId="197BD55A" w14:textId="77777777" w:rsidR="000F37CF" w:rsidRDefault="000F37CF" w:rsidP="00AC761F">
            <w:pPr>
              <w:spacing w:before="90" w:after="54" w:line="260" w:lineRule="exact"/>
              <w:rPr>
                <w:szCs w:val="16"/>
              </w:rPr>
            </w:pPr>
            <w:r>
              <w:rPr>
                <w:szCs w:val="16"/>
              </w:rPr>
              <w:t>Emailadres contactpersoon:</w:t>
            </w:r>
          </w:p>
        </w:tc>
        <w:tc>
          <w:tcPr>
            <w:tcW w:w="4320" w:type="dxa"/>
          </w:tcPr>
          <w:p w14:paraId="3EB49465" w14:textId="77777777" w:rsidR="000F37CF" w:rsidRDefault="000F37CF" w:rsidP="00AC761F">
            <w:pPr>
              <w:spacing w:before="90" w:after="54" w:line="260" w:lineRule="exact"/>
              <w:rPr>
                <w:i/>
                <w:szCs w:val="16"/>
              </w:rPr>
            </w:pPr>
          </w:p>
        </w:tc>
      </w:tr>
      <w:tr w:rsidR="00254F9E" w14:paraId="70ABB47C" w14:textId="77777777">
        <w:tc>
          <w:tcPr>
            <w:tcW w:w="5220" w:type="dxa"/>
          </w:tcPr>
          <w:p w14:paraId="126FCDB9" w14:textId="77777777" w:rsidR="00254F9E" w:rsidRDefault="00254F9E" w:rsidP="00934484">
            <w:pPr>
              <w:spacing w:before="90" w:after="54" w:line="260" w:lineRule="exact"/>
              <w:rPr>
                <w:szCs w:val="16"/>
              </w:rPr>
            </w:pPr>
            <w:r>
              <w:rPr>
                <w:szCs w:val="16"/>
              </w:rPr>
              <w:t xml:space="preserve">Totaalbedrag (projectomvang in Euro </w:t>
            </w:r>
            <w:r w:rsidR="00934484">
              <w:rPr>
                <w:szCs w:val="16"/>
              </w:rPr>
              <w:t>excl. BTW</w:t>
            </w:r>
            <w:r>
              <w:rPr>
                <w:szCs w:val="16"/>
              </w:rPr>
              <w:t>)</w:t>
            </w:r>
          </w:p>
        </w:tc>
        <w:tc>
          <w:tcPr>
            <w:tcW w:w="4320" w:type="dxa"/>
          </w:tcPr>
          <w:p w14:paraId="6633EA2D" w14:textId="77777777" w:rsidR="00254F9E" w:rsidRDefault="00254F9E" w:rsidP="00AC761F">
            <w:pPr>
              <w:spacing w:before="90" w:after="54" w:line="260" w:lineRule="exact"/>
              <w:rPr>
                <w:i/>
                <w:szCs w:val="16"/>
              </w:rPr>
            </w:pPr>
          </w:p>
        </w:tc>
      </w:tr>
      <w:tr w:rsidR="000F37CF" w14:paraId="75319594" w14:textId="77777777">
        <w:tc>
          <w:tcPr>
            <w:tcW w:w="5220" w:type="dxa"/>
          </w:tcPr>
          <w:p w14:paraId="0637E7B8" w14:textId="77777777" w:rsidR="000F37CF" w:rsidRDefault="000F37CF" w:rsidP="00934484">
            <w:pPr>
              <w:spacing w:before="90" w:after="54" w:line="260" w:lineRule="exact"/>
              <w:rPr>
                <w:szCs w:val="16"/>
              </w:rPr>
            </w:pPr>
            <w:r>
              <w:rPr>
                <w:szCs w:val="16"/>
              </w:rPr>
              <w:t xml:space="preserve">Datum start </w:t>
            </w:r>
            <w:r w:rsidR="00F3577E">
              <w:rPr>
                <w:szCs w:val="16"/>
              </w:rPr>
              <w:t>werk/</w:t>
            </w:r>
            <w:r w:rsidR="00934484">
              <w:rPr>
                <w:szCs w:val="16"/>
              </w:rPr>
              <w:t>dienst/levering</w:t>
            </w:r>
            <w:r>
              <w:rPr>
                <w:szCs w:val="16"/>
              </w:rPr>
              <w:t>:</w:t>
            </w:r>
          </w:p>
        </w:tc>
        <w:tc>
          <w:tcPr>
            <w:tcW w:w="4320" w:type="dxa"/>
          </w:tcPr>
          <w:p w14:paraId="29C13C43" w14:textId="77777777" w:rsidR="000F37CF" w:rsidRDefault="000F37CF" w:rsidP="00AC761F">
            <w:pPr>
              <w:spacing w:before="90" w:after="54" w:line="260" w:lineRule="exact"/>
              <w:rPr>
                <w:i/>
                <w:szCs w:val="16"/>
              </w:rPr>
            </w:pPr>
          </w:p>
        </w:tc>
      </w:tr>
      <w:tr w:rsidR="000F37CF" w14:paraId="3CE34463" w14:textId="77777777">
        <w:tc>
          <w:tcPr>
            <w:tcW w:w="5220" w:type="dxa"/>
          </w:tcPr>
          <w:p w14:paraId="0A44344C" w14:textId="77777777" w:rsidR="000F37CF" w:rsidRDefault="000F37CF" w:rsidP="00AC761F">
            <w:pPr>
              <w:spacing w:before="90" w:after="54" w:line="260" w:lineRule="exact"/>
              <w:rPr>
                <w:szCs w:val="16"/>
              </w:rPr>
            </w:pPr>
            <w:r>
              <w:rPr>
                <w:szCs w:val="16"/>
              </w:rPr>
              <w:t>Datum oplevering:</w:t>
            </w:r>
          </w:p>
        </w:tc>
        <w:tc>
          <w:tcPr>
            <w:tcW w:w="4320" w:type="dxa"/>
          </w:tcPr>
          <w:p w14:paraId="7596FFE1" w14:textId="77777777" w:rsidR="000F37CF" w:rsidRDefault="000F37CF" w:rsidP="00AC761F">
            <w:pPr>
              <w:spacing w:before="90" w:after="54" w:line="260" w:lineRule="exact"/>
              <w:rPr>
                <w:i/>
                <w:szCs w:val="16"/>
              </w:rPr>
            </w:pPr>
          </w:p>
        </w:tc>
      </w:tr>
      <w:tr w:rsidR="000F37CF" w14:paraId="79A9AA87" w14:textId="77777777">
        <w:tc>
          <w:tcPr>
            <w:tcW w:w="5220" w:type="dxa"/>
          </w:tcPr>
          <w:p w14:paraId="75C3684C" w14:textId="77777777" w:rsidR="000F37CF" w:rsidRDefault="000F37CF" w:rsidP="00AC761F">
            <w:pPr>
              <w:spacing w:before="90" w:after="54" w:line="260" w:lineRule="exact"/>
              <w:rPr>
                <w:szCs w:val="16"/>
              </w:rPr>
            </w:pPr>
            <w:r>
              <w:rPr>
                <w:szCs w:val="16"/>
              </w:rPr>
              <w:t xml:space="preserve">Is een </w:t>
            </w:r>
            <w:r w:rsidR="00934484">
              <w:rPr>
                <w:szCs w:val="16"/>
              </w:rPr>
              <w:t>certificaat/</w:t>
            </w:r>
            <w:r>
              <w:rPr>
                <w:szCs w:val="16"/>
              </w:rPr>
              <w:t>tevredenheidsverklaring</w:t>
            </w:r>
            <w:r>
              <w:rPr>
                <w:rStyle w:val="Voetnootmarkering"/>
                <w:szCs w:val="16"/>
              </w:rPr>
              <w:footnoteReference w:id="1"/>
            </w:r>
            <w:r>
              <w:rPr>
                <w:szCs w:val="16"/>
              </w:rPr>
              <w:t xml:space="preserve"> aanwezig:</w:t>
            </w:r>
          </w:p>
          <w:p w14:paraId="64851FBF" w14:textId="21ABF8EA" w:rsidR="000F37CF" w:rsidRDefault="00A46FFE" w:rsidP="00934484">
            <w:pPr>
              <w:spacing w:before="90" w:after="54" w:line="260" w:lineRule="exact"/>
              <w:rPr>
                <w:szCs w:val="16"/>
              </w:rPr>
            </w:pPr>
            <w:r w:rsidRPr="0078135B">
              <w:rPr>
                <w:i/>
                <w:iCs/>
                <w:szCs w:val="16"/>
              </w:rPr>
              <w:t>Deze tevredenheidsverklaring dient na voorlopige gunning enkel door de winnende Inschrijver te worden ingediend</w:t>
            </w:r>
            <w:r w:rsidRPr="00A46FFE">
              <w:rPr>
                <w:szCs w:val="16"/>
              </w:rPr>
              <w:t>.</w:t>
            </w:r>
          </w:p>
        </w:tc>
        <w:tc>
          <w:tcPr>
            <w:tcW w:w="4320" w:type="dxa"/>
          </w:tcPr>
          <w:p w14:paraId="621FD134" w14:textId="77777777" w:rsidR="000F37CF" w:rsidRDefault="000F37CF" w:rsidP="00AC761F">
            <w:pPr>
              <w:spacing w:before="90" w:after="54" w:line="260" w:lineRule="exact"/>
              <w:rPr>
                <w:i/>
                <w:szCs w:val="16"/>
              </w:rPr>
            </w:pPr>
          </w:p>
        </w:tc>
      </w:tr>
    </w:tbl>
    <w:p w14:paraId="031EF196" w14:textId="77777777" w:rsidR="000F37CF" w:rsidRDefault="000F37CF" w:rsidP="00AC761F">
      <w:pPr>
        <w:spacing w:line="260" w:lineRule="exact"/>
        <w:rPr>
          <w:rFonts w:cs="Arial"/>
        </w:rPr>
      </w:pPr>
      <w:r>
        <w:rPr>
          <w:rFonts w:cs="Arial"/>
          <w:i/>
        </w:rPr>
        <w:t xml:space="preserve"> (*</w:t>
      </w:r>
      <w:r w:rsidR="00AC761F">
        <w:rPr>
          <w:rFonts w:cs="Arial"/>
          <w:i/>
        </w:rPr>
        <w:t xml:space="preserve">Opdrachtgever </w:t>
      </w:r>
      <w:r>
        <w:rPr>
          <w:rFonts w:cs="Arial"/>
          <w:i/>
        </w:rPr>
        <w:t>behoudt zich het recht voor om referenties na te trekken)</w:t>
      </w:r>
      <w:r>
        <w:rPr>
          <w:rFonts w:cs="Arial"/>
          <w:i/>
        </w:rPr>
        <w:br/>
      </w:r>
    </w:p>
    <w:sectPr w:rsidR="000F37CF" w:rsidSect="00555398">
      <w:footerReference w:type="default" r:id="rId9"/>
      <w:pgSz w:w="11905" w:h="16837"/>
      <w:pgMar w:top="1134" w:right="850" w:bottom="850" w:left="1275" w:header="1134" w:footer="59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F7591" w14:textId="77777777" w:rsidR="008A7651" w:rsidRDefault="008A7651">
      <w:r>
        <w:separator/>
      </w:r>
    </w:p>
  </w:endnote>
  <w:endnote w:type="continuationSeparator" w:id="0">
    <w:p w14:paraId="5F4B92BC" w14:textId="77777777" w:rsidR="008A7651" w:rsidRDefault="008A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7DE38D" w14:textId="0BD2184A" w:rsidR="00C012D6" w:rsidRDefault="00221B3D">
    <w:pPr>
      <w:pStyle w:val="Voettekst"/>
      <w:rPr>
        <w:b/>
      </w:rPr>
    </w:pPr>
    <w:r>
      <w:rPr>
        <w:b/>
      </w:rPr>
      <w:t xml:space="preserve">Bijlage </w:t>
    </w:r>
    <w:r w:rsidR="00A46FFE">
      <w:rPr>
        <w:b/>
      </w:rPr>
      <w:t xml:space="preserve">C </w:t>
    </w:r>
    <w:r w:rsidR="00C012D6" w:rsidRPr="00C012D6">
      <w:rPr>
        <w:b/>
      </w:rPr>
      <w:t xml:space="preserve">Model formulier Referentieopdrachten </w:t>
    </w:r>
    <w:r w:rsidR="00A46FFE">
      <w:rPr>
        <w:b/>
      </w:rPr>
      <w:t xml:space="preserve">– Europese aanbesteding </w:t>
    </w:r>
    <w:r w:rsidR="00A46FFE" w:rsidRPr="00A46FFE">
      <w:rPr>
        <w:b/>
      </w:rPr>
      <w:t xml:space="preserve">Onderhoud groen en verhardingen en </w:t>
    </w:r>
    <w:proofErr w:type="spellStart"/>
    <w:r w:rsidR="00A46FFE" w:rsidRPr="00A46FFE">
      <w:rPr>
        <w:b/>
      </w:rPr>
      <w:t>bijmaaien</w:t>
    </w:r>
    <w:proofErr w:type="spellEnd"/>
    <w:r w:rsidR="00A46FFE" w:rsidRPr="00A46FFE">
      <w:rPr>
        <w:b/>
      </w:rPr>
      <w:t xml:space="preserve"> gras</w:t>
    </w:r>
  </w:p>
  <w:p w14:paraId="652BDE1B" w14:textId="59F2413C" w:rsidR="00EF08D3" w:rsidRPr="00EF08D3" w:rsidRDefault="00EF08D3">
    <w:pPr>
      <w:pStyle w:val="Voettekst"/>
      <w:rPr>
        <w:bCs/>
        <w:sz w:val="20"/>
      </w:rPr>
    </w:pPr>
    <w:r w:rsidRPr="00EF08D3">
      <w:rPr>
        <w:bCs/>
        <w:sz w:val="20"/>
      </w:rPr>
      <w:t>Zaaknummer: 330588-330596-330613</w:t>
    </w:r>
  </w:p>
  <w:p w14:paraId="018F4D0D" w14:textId="77777777" w:rsidR="00C012D6" w:rsidRDefault="00C012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254680" w14:textId="77777777" w:rsidR="008A7651" w:rsidRDefault="008A7651">
      <w:r>
        <w:separator/>
      </w:r>
    </w:p>
  </w:footnote>
  <w:footnote w:type="continuationSeparator" w:id="0">
    <w:p w14:paraId="0BC4836D" w14:textId="77777777" w:rsidR="008A7651" w:rsidRDefault="008A7651">
      <w:r>
        <w:continuationSeparator/>
      </w:r>
    </w:p>
  </w:footnote>
  <w:footnote w:id="1">
    <w:p w14:paraId="55043D5C" w14:textId="77777777"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16cid:durableId="1837182927">
    <w:abstractNumId w:val="13"/>
  </w:num>
  <w:num w:numId="2" w16cid:durableId="932085693">
    <w:abstractNumId w:val="7"/>
  </w:num>
  <w:num w:numId="3" w16cid:durableId="1509715763">
    <w:abstractNumId w:val="6"/>
  </w:num>
  <w:num w:numId="4" w16cid:durableId="2079478696">
    <w:abstractNumId w:val="5"/>
  </w:num>
  <w:num w:numId="5" w16cid:durableId="1046569732">
    <w:abstractNumId w:val="4"/>
  </w:num>
  <w:num w:numId="6" w16cid:durableId="1940718469">
    <w:abstractNumId w:val="8"/>
  </w:num>
  <w:num w:numId="7" w16cid:durableId="17508562">
    <w:abstractNumId w:val="3"/>
  </w:num>
  <w:num w:numId="8" w16cid:durableId="583803522">
    <w:abstractNumId w:val="2"/>
  </w:num>
  <w:num w:numId="9" w16cid:durableId="1770662284">
    <w:abstractNumId w:val="1"/>
  </w:num>
  <w:num w:numId="10" w16cid:durableId="901529018">
    <w:abstractNumId w:val="0"/>
  </w:num>
  <w:num w:numId="11" w16cid:durableId="1200779945">
    <w:abstractNumId w:val="9"/>
  </w:num>
  <w:num w:numId="12" w16cid:durableId="1845432293">
    <w:abstractNumId w:val="10"/>
  </w:num>
  <w:num w:numId="13" w16cid:durableId="1064645835">
    <w:abstractNumId w:val="11"/>
  </w:num>
  <w:num w:numId="14" w16cid:durableId="9378304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284"/>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CF"/>
    <w:rsid w:val="00023E83"/>
    <w:rsid w:val="00052D71"/>
    <w:rsid w:val="00097147"/>
    <w:rsid w:val="000B61A3"/>
    <w:rsid w:val="000F37CF"/>
    <w:rsid w:val="001B5713"/>
    <w:rsid w:val="001D2335"/>
    <w:rsid w:val="00221B3D"/>
    <w:rsid w:val="00254F9E"/>
    <w:rsid w:val="002648D9"/>
    <w:rsid w:val="0028675E"/>
    <w:rsid w:val="003C4B81"/>
    <w:rsid w:val="00555398"/>
    <w:rsid w:val="00566B1F"/>
    <w:rsid w:val="005F511F"/>
    <w:rsid w:val="006060C0"/>
    <w:rsid w:val="00645C10"/>
    <w:rsid w:val="006D0AAC"/>
    <w:rsid w:val="006D2DFA"/>
    <w:rsid w:val="00743FCE"/>
    <w:rsid w:val="00754104"/>
    <w:rsid w:val="0078135B"/>
    <w:rsid w:val="007A50BA"/>
    <w:rsid w:val="008268DF"/>
    <w:rsid w:val="0086618B"/>
    <w:rsid w:val="008863FD"/>
    <w:rsid w:val="008A302E"/>
    <w:rsid w:val="008A7651"/>
    <w:rsid w:val="00934484"/>
    <w:rsid w:val="00990DDD"/>
    <w:rsid w:val="009A365F"/>
    <w:rsid w:val="009A4D67"/>
    <w:rsid w:val="009D3349"/>
    <w:rsid w:val="00A252BB"/>
    <w:rsid w:val="00A46FFE"/>
    <w:rsid w:val="00A973FC"/>
    <w:rsid w:val="00AB0C82"/>
    <w:rsid w:val="00AC761F"/>
    <w:rsid w:val="00AD4E5E"/>
    <w:rsid w:val="00AE4423"/>
    <w:rsid w:val="00B41D9B"/>
    <w:rsid w:val="00B42344"/>
    <w:rsid w:val="00C012D6"/>
    <w:rsid w:val="00C935BB"/>
    <w:rsid w:val="00CC5CD6"/>
    <w:rsid w:val="00CF74BA"/>
    <w:rsid w:val="00D15AF3"/>
    <w:rsid w:val="00D22F90"/>
    <w:rsid w:val="00D24651"/>
    <w:rsid w:val="00D273C2"/>
    <w:rsid w:val="00D36EDA"/>
    <w:rsid w:val="00D755E7"/>
    <w:rsid w:val="00E3134C"/>
    <w:rsid w:val="00EC769C"/>
    <w:rsid w:val="00EF08D3"/>
    <w:rsid w:val="00F309E8"/>
    <w:rsid w:val="00F3577E"/>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EFBEEEF"/>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link w:val="VoettekstChar"/>
    <w:uiPriority w:val="99"/>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 w:type="character" w:customStyle="1" w:styleId="VoettekstChar">
    <w:name w:val="Voettekst Char"/>
    <w:basedOn w:val="Standaardalinea-lettertype"/>
    <w:link w:val="Voettekst"/>
    <w:uiPriority w:val="99"/>
    <w:rsid w:val="00C012D6"/>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9628243">
      <w:bodyDiv w:val="1"/>
      <w:marLeft w:val="0"/>
      <w:marRight w:val="0"/>
      <w:marTop w:val="0"/>
      <w:marBottom w:val="0"/>
      <w:divBdr>
        <w:top w:val="none" w:sz="0" w:space="0" w:color="auto"/>
        <w:left w:val="none" w:sz="0" w:space="0" w:color="auto"/>
        <w:bottom w:val="none" w:sz="0" w:space="0" w:color="auto"/>
        <w:right w:val="none" w:sz="0" w:space="0" w:color="auto"/>
      </w:divBdr>
    </w:div>
    <w:div w:id="210399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23A44-0489-4F9B-9E63-A038F0DE6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347</Words>
  <Characters>2527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Daniel Mol</cp:lastModifiedBy>
  <cp:revision>5</cp:revision>
  <cp:lastPrinted>2012-03-21T09:28:00Z</cp:lastPrinted>
  <dcterms:created xsi:type="dcterms:W3CDTF">2025-11-16T14:47:00Z</dcterms:created>
  <dcterms:modified xsi:type="dcterms:W3CDTF">2025-11-30T12:56:00Z</dcterms:modified>
</cp:coreProperties>
</file>