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524CB" w:rsidP="004D7072" w:rsidRDefault="006201DF" w14:paraId="6E9BFBD5" w14:textId="13D5C8C0">
      <w:pPr>
        <w:pStyle w:val="Heading1titel"/>
        <w:spacing w:before="120"/>
        <w:rPr>
          <w:color w:val="000000" w:themeColor="text1"/>
        </w:rPr>
      </w:pPr>
      <w:r w:rsidRPr="3D699C71" w:rsidR="006201DF">
        <w:rPr>
          <w:color w:val="000000" w:themeColor="text1" w:themeTint="FF" w:themeShade="FF"/>
        </w:rPr>
        <w:t>Bijlage</w:t>
      </w:r>
      <w:r w:rsidRPr="3D699C71" w:rsidR="0E21F413">
        <w:rPr>
          <w:color w:val="000000" w:themeColor="text1" w:themeTint="FF" w:themeShade="FF"/>
        </w:rPr>
        <w:t xml:space="preserve"> 2 -</w:t>
      </w:r>
      <w:r w:rsidRPr="3D699C71" w:rsidR="006201DF">
        <w:rPr>
          <w:color w:val="000000" w:themeColor="text1" w:themeTint="FF" w:themeShade="FF"/>
        </w:rPr>
        <w:t xml:space="preserve"> Verklaring Kerncompetentie</w:t>
      </w:r>
    </w:p>
    <w:p w:rsidRPr="004D7072" w:rsidR="004D7072" w:rsidP="004D7072" w:rsidRDefault="004D7072" w14:paraId="2E322799" w14:textId="77777777"/>
    <w:p w:rsidR="004D7072" w:rsidP="00F524CB" w:rsidRDefault="00AF5E7E" w14:paraId="7279448D" w14:textId="3147D1E8">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rsidRPr="004D7072" w:rsidR="00AF5E7E" w:rsidP="00AF5E7E" w:rsidRDefault="00AF5E7E" w14:paraId="0D5CFD5A"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rsidR="00AF5E7E" w:rsidP="00F524CB" w:rsidRDefault="00AF5E7E" w14:paraId="1A47324D" w14:textId="13FD72AE"/>
    <w:p w:rsidRPr="004D7072" w:rsidR="009307EF" w:rsidP="4DD01D56" w:rsidRDefault="009307EF" w14:paraId="7DBA7611" w14:textId="2D86DEE0">
      <w:pPr>
        <w:pStyle w:val="Standaard"/>
        <w:rPr>
          <w:b w:val="1"/>
          <w:bCs w:val="1"/>
        </w:rPr>
      </w:pPr>
      <w:r w:rsidRPr="48614F94" w:rsidR="009307EF">
        <w:rPr>
          <w:b w:val="1"/>
          <w:bCs w:val="1"/>
        </w:rPr>
        <w:t>Gevraagde kerncompetentie:</w:t>
      </w:r>
    </w:p>
    <w:p w:rsidR="0BA61DBD" w:rsidP="48614F94" w:rsidRDefault="0BA61DBD" w14:paraId="2D9A9EE0" w14:textId="7F5F027C">
      <w:pPr>
        <w:widowControl w:val="0"/>
        <w:spacing w:before="0" w:beforeAutospacing="off" w:after="0" w:afterAutospacing="off" w:line="276" w:lineRule="auto"/>
        <w:rPr>
          <w:rFonts w:ascii="Arial" w:hAnsi="Arial" w:eastAsia="Arial" w:cs="Arial"/>
          <w:noProof/>
          <w:sz w:val="20"/>
          <w:szCs w:val="20"/>
          <w:lang w:val="nl-NL"/>
        </w:rPr>
      </w:pPr>
      <w:r w:rsidRPr="48614F94" w:rsidR="0BA61DBD">
        <w:rPr>
          <w:rFonts w:ascii="Arial" w:hAnsi="Arial" w:eastAsia="Arial" w:cs="Arial"/>
          <w:b w:val="0"/>
          <w:bCs w:val="0"/>
          <w:i w:val="0"/>
          <w:iCs w:val="0"/>
          <w:caps w:val="0"/>
          <w:smallCaps w:val="0"/>
          <w:noProof/>
          <w:color w:val="000000" w:themeColor="text1" w:themeTint="FF" w:themeShade="FF"/>
          <w:sz w:val="20"/>
          <w:szCs w:val="20"/>
          <w:lang w:val="nl-NL"/>
        </w:rPr>
        <w:t>U heeft naar tevredenheid voor minimaal één opdrachtgever in de (semi) publieke sector over een periode van minimaal twee jaar de media inkoop offline verzorgd met een minimum van 80 advertenties per jaar.</w:t>
      </w:r>
    </w:p>
    <w:p w:rsidR="009307EF" w:rsidP="4DD01D56" w:rsidRDefault="009307EF" w14:paraId="13A555C5" w14:textId="08800763">
      <w:pPr>
        <w:pStyle w:val="Standaard"/>
        <w:spacing w:before="0" w:beforeAutospacing="off" w:after="0" w:afterAutospacing="off"/>
      </w:pPr>
    </w:p>
    <w:p w:rsidRPr="004D7072" w:rsidR="00BC3ADA" w:rsidP="009307EF" w:rsidRDefault="00BC3ADA" w14:paraId="63B37E6A" w14:textId="46C6F5D5">
      <w:pPr>
        <w:rPr>
          <w:b/>
          <w:bCs/>
        </w:rPr>
      </w:pPr>
      <w:r w:rsidRPr="004D7072">
        <w:rPr>
          <w:b/>
          <w:bCs/>
        </w:rPr>
        <w:t xml:space="preserve">Aandachtspunten </w:t>
      </w:r>
    </w:p>
    <w:p w:rsidR="009307EF" w:rsidP="00BC3ADA" w:rsidRDefault="00BC3ADA" w14:paraId="48D81B9E" w14:textId="6D73490A">
      <w:pPr>
        <w:pStyle w:val="Lijstalinea"/>
        <w:numPr>
          <w:ilvl w:val="0"/>
          <w:numId w:val="17"/>
        </w:numPr>
        <w:rPr/>
      </w:pPr>
      <w:r w:rsidR="00BC3ADA">
        <w:rPr/>
        <w:t>V</w:t>
      </w:r>
      <w:r w:rsidR="009307EF">
        <w:rPr/>
        <w:t xml:space="preserve">oor de referentie dient Inschrijver gebruik te maken van </w:t>
      </w:r>
      <w:r w:rsidRPr="4DD01D56" w:rsidR="009307EF">
        <w:rPr>
          <w:u w:val="single"/>
        </w:rPr>
        <w:t>deze</w:t>
      </w:r>
      <w:r w:rsidR="009307EF">
        <w:rPr/>
        <w:t xml:space="preserve"> bijlage. Hierop dient inschrijver alle gevraagde gegevens in te vullen. </w:t>
      </w:r>
    </w:p>
    <w:p w:rsidR="009307EF" w:rsidP="00BC3ADA" w:rsidRDefault="009307EF" w14:paraId="43B6CE37" w14:textId="3F5EE567">
      <w:pPr>
        <w:pStyle w:val="Lijstalinea"/>
        <w:numPr>
          <w:ilvl w:val="0"/>
          <w:numId w:val="17"/>
        </w:numPr>
      </w:pPr>
      <w:r>
        <w:t xml:space="preserve">Inschrijver dient aan te kunnen tonen dat deze </w:t>
      </w:r>
      <w:r w:rsidRPr="00FC09FE" w:rsidR="25DC1BB5">
        <w:t>referentie</w:t>
      </w:r>
      <w:r w:rsidRPr="00FC09FE">
        <w:t>opdracht</w:t>
      </w:r>
      <w:r>
        <w:t xml:space="preserve"> is/wordt uitgevoerd in de afgelopen drie jaren (te rekenen vanaf sluitingsdatum voor indiening inschrijving).</w:t>
      </w:r>
    </w:p>
    <w:p w:rsidR="006201DF" w:rsidP="00BC3ADA" w:rsidRDefault="009307EF" w14:paraId="2859E818" w14:textId="65914EF0">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rsidR="00AF5E7E" w:rsidP="00AF5E7E" w:rsidRDefault="00AF5E7E" w14:paraId="128E3989" w14:textId="71A4C8AB"/>
    <w:p w:rsidR="004D7072" w:rsidRDefault="004D7072" w14:paraId="51840781" w14:textId="77777777">
      <w:pPr>
        <w:spacing w:line="240" w:lineRule="auto"/>
      </w:pPr>
      <w:r>
        <w:br w:type="page"/>
      </w:r>
    </w:p>
    <w:p w:rsidR="008A75F1" w:rsidP="00AF5E7E" w:rsidRDefault="008A75F1" w14:paraId="32AC60C0" w14:textId="77777777"/>
    <w:tbl>
      <w:tblPr>
        <w:tblW w:w="50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0"/>
        <w:gridCol w:w="6799"/>
      </w:tblGrid>
      <w:tr w:rsidRPr="004D7072" w:rsidR="008A75F1" w:rsidTr="47249FE1" w14:paraId="2EEAA4BD" w14:textId="77777777">
        <w:trPr>
          <w:trHeight w:val="340"/>
        </w:trPr>
        <w:tc>
          <w:tcPr>
            <w:tcW w:w="1756" w:type="pct"/>
            <w:tcBorders>
              <w:bottom w:val="single" w:color="auto" w:sz="4" w:space="0"/>
            </w:tcBorders>
            <w:tcMar/>
            <w:hideMark/>
          </w:tcPr>
          <w:p w:rsidRPr="004D7072" w:rsidR="008A75F1" w:rsidP="0058393B" w:rsidRDefault="00865FD3" w14:paraId="631833EE" w14:textId="5569B099">
            <w:pPr>
              <w:widowControl w:val="0"/>
              <w:rPr>
                <w:rFonts w:cs="Arial"/>
                <w:b/>
                <w:iCs/>
                <w:noProof/>
                <w:position w:val="-24"/>
                <w:sz w:val="22"/>
                <w:szCs w:val="22"/>
              </w:rPr>
            </w:pPr>
            <w:r w:rsidRPr="004D7072">
              <w:rPr>
                <w:rFonts w:cs="Arial"/>
                <w:b/>
                <w:iCs/>
                <w:noProof/>
                <w:sz w:val="22"/>
                <w:szCs w:val="22"/>
              </w:rPr>
              <w:t>K</w:t>
            </w:r>
            <w:r w:rsidRPr="004D7072" w:rsidR="008A75F1">
              <w:rPr>
                <w:rFonts w:cs="Arial"/>
                <w:b/>
                <w:iCs/>
                <w:noProof/>
                <w:sz w:val="22"/>
                <w:szCs w:val="22"/>
              </w:rPr>
              <w:t>erncompetentie 1</w:t>
            </w:r>
          </w:p>
        </w:tc>
        <w:tc>
          <w:tcPr>
            <w:tcW w:w="3244" w:type="pct"/>
            <w:tcBorders>
              <w:bottom w:val="single" w:color="auto" w:sz="4" w:space="0"/>
            </w:tcBorders>
            <w:tcMar/>
            <w:hideMark/>
          </w:tcPr>
          <w:p w:rsidRPr="004D7072" w:rsidR="008A75F1" w:rsidP="47249FE1" w:rsidRDefault="008A75F1" w14:paraId="68701536" w14:textId="4DD03485">
            <w:pPr>
              <w:widowControl w:val="0"/>
              <w:spacing w:before="0" w:beforeAutospacing="off" w:after="0" w:afterAutospacing="off" w:line="276" w:lineRule="auto"/>
              <w:rPr>
                <w:rFonts w:ascii="Arial" w:hAnsi="Arial" w:eastAsia="Arial" w:cs="Arial"/>
                <w:noProof/>
                <w:sz w:val="20"/>
                <w:szCs w:val="20"/>
                <w:lang w:val="nl-NL"/>
              </w:rPr>
            </w:pPr>
            <w:r w:rsidRPr="47249FE1" w:rsidR="68D32A46">
              <w:rPr>
                <w:rFonts w:ascii="Arial" w:hAnsi="Arial" w:eastAsia="Arial" w:cs="Arial"/>
                <w:b w:val="0"/>
                <w:bCs w:val="0"/>
                <w:i w:val="0"/>
                <w:iCs w:val="0"/>
                <w:caps w:val="0"/>
                <w:smallCaps w:val="0"/>
                <w:noProof/>
                <w:color w:val="000000" w:themeColor="text1" w:themeTint="FF" w:themeShade="FF"/>
                <w:sz w:val="20"/>
                <w:szCs w:val="20"/>
                <w:lang w:val="nl-NL"/>
              </w:rPr>
              <w:t>U heeft naar tevredenheid voor minimaal één opdrachtgever in de (semi) publieke sector over een periode van minimaal twee jaar de media inkoop offline verzorgd met een minimum van 80 advertenties per jaar.</w:t>
            </w:r>
          </w:p>
        </w:tc>
      </w:tr>
      <w:tr w:rsidRPr="004D7072" w:rsidR="004D7072" w:rsidTr="47249FE1" w14:paraId="679714B0" w14:textId="77777777">
        <w:trPr>
          <w:trHeight w:val="340"/>
        </w:trPr>
        <w:tc>
          <w:tcPr>
            <w:tcW w:w="500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4D7072" w:rsidR="004D7072" w:rsidP="0058393B" w:rsidRDefault="004D7072" w14:paraId="7D0FF0D5" w14:textId="0B14ACDA">
            <w:pPr>
              <w:widowControl w:val="0"/>
              <w:rPr>
                <w:rFonts w:cs="Arial"/>
                <w:b/>
                <w:iCs/>
                <w:noProof/>
                <w:sz w:val="22"/>
                <w:szCs w:val="22"/>
                <w:highlight w:val="yellow"/>
              </w:rPr>
            </w:pPr>
            <w:r w:rsidRPr="004D7072">
              <w:rPr>
                <w:rFonts w:cs="Arial"/>
                <w:b/>
                <w:iCs/>
                <w:sz w:val="22"/>
                <w:szCs w:val="22"/>
              </w:rPr>
              <w:t>Gegevens referent:</w:t>
            </w:r>
          </w:p>
        </w:tc>
      </w:tr>
      <w:tr w:rsidRPr="004D7072" w:rsidR="008A75F1" w:rsidTr="47249FE1" w14:paraId="5A58F16F" w14:textId="77777777">
        <w:trPr>
          <w:trHeight w:val="373"/>
        </w:trPr>
        <w:tc>
          <w:tcPr>
            <w:tcW w:w="1756" w:type="pct"/>
            <w:tcBorders>
              <w:top w:val="single" w:color="auto" w:sz="4" w:space="0"/>
            </w:tcBorders>
            <w:tcMar/>
            <w:hideMark/>
          </w:tcPr>
          <w:p w:rsidRPr="004D7072" w:rsidR="008A75F1" w:rsidP="008A75F1" w:rsidRDefault="008A75F1" w14:paraId="7ABEC49E" w14:textId="5F5E0C11">
            <w:pPr>
              <w:widowControl w:val="0"/>
              <w:spacing w:before="60" w:after="60"/>
              <w:rPr>
                <w:rFonts w:cs="Arial"/>
                <w:bCs/>
                <w:iCs/>
                <w:noProof/>
              </w:rPr>
            </w:pPr>
            <w:r w:rsidRPr="004D7072">
              <w:rPr>
                <w:rFonts w:cs="Arial"/>
                <w:bCs/>
                <w:iCs/>
                <w:noProof/>
              </w:rPr>
              <w:t xml:space="preserve">Naam </w:t>
            </w:r>
            <w:r w:rsidRPr="004D7072" w:rsidR="00865FD3">
              <w:rPr>
                <w:rFonts w:cs="Arial"/>
                <w:bCs/>
                <w:iCs/>
                <w:noProof/>
              </w:rPr>
              <w:t xml:space="preserve">organisatie </w:t>
            </w:r>
            <w:r w:rsidRPr="004D7072">
              <w:rPr>
                <w:rFonts w:cs="Arial"/>
                <w:bCs/>
                <w:iCs/>
                <w:noProof/>
              </w:rPr>
              <w:t>(referent)</w:t>
            </w:r>
          </w:p>
        </w:tc>
        <w:tc>
          <w:tcPr>
            <w:tcW w:w="3244" w:type="pct"/>
            <w:tcBorders>
              <w:top w:val="single" w:color="auto" w:sz="4" w:space="0"/>
            </w:tcBorders>
            <w:tcMar/>
            <w:hideMark/>
          </w:tcPr>
          <w:p w:rsidRPr="004D7072" w:rsidR="008A75F1" w:rsidP="00715C0F" w:rsidRDefault="008A75F1" w14:paraId="0389D910" w14:textId="77777777">
            <w:pPr>
              <w:widowControl w:val="0"/>
              <w:rPr>
                <w:rFonts w:cs="Arial"/>
                <w:bCs/>
                <w:iCs/>
                <w:noProof/>
                <w:sz w:val="22"/>
                <w:szCs w:val="22"/>
              </w:rPr>
            </w:pPr>
            <w:r w:rsidRPr="004D7072">
              <w:rPr>
                <w:rFonts w:cs="Arial"/>
                <w:bCs/>
                <w:iCs/>
                <w:noProof/>
                <w:sz w:val="22"/>
                <w:szCs w:val="22"/>
              </w:rPr>
              <w:t xml:space="preserve">  </w:t>
            </w:r>
          </w:p>
        </w:tc>
      </w:tr>
      <w:tr w:rsidRPr="004D7072" w:rsidR="008A75F1" w:rsidTr="47249FE1" w14:paraId="7D96DB8F" w14:textId="77777777">
        <w:trPr>
          <w:trHeight w:val="421"/>
        </w:trPr>
        <w:tc>
          <w:tcPr>
            <w:tcW w:w="1756" w:type="pct"/>
            <w:tcMar/>
            <w:hideMark/>
          </w:tcPr>
          <w:p w:rsidRPr="004D7072" w:rsidR="008A75F1" w:rsidP="008A75F1" w:rsidRDefault="00865FD3" w14:paraId="21331920" w14:textId="084F6553">
            <w:pPr>
              <w:widowControl w:val="0"/>
              <w:spacing w:before="60" w:after="60"/>
              <w:rPr>
                <w:rFonts w:cs="Arial"/>
                <w:bCs/>
                <w:iCs/>
                <w:noProof/>
              </w:rPr>
            </w:pPr>
            <w:r w:rsidRPr="004D7072">
              <w:rPr>
                <w:rFonts w:cs="Arial"/>
                <w:bCs/>
                <w:iCs/>
                <w:noProof/>
              </w:rPr>
              <w:t>Vestigingsplaats</w:t>
            </w:r>
          </w:p>
        </w:tc>
        <w:tc>
          <w:tcPr>
            <w:tcW w:w="3244" w:type="pct"/>
            <w:tcMar/>
            <w:hideMark/>
          </w:tcPr>
          <w:p w:rsidRPr="004D7072" w:rsidR="008A75F1" w:rsidP="008A75F1" w:rsidRDefault="008A75F1" w14:paraId="4057A662"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47249FE1" w14:paraId="35FAD3D5" w14:textId="77777777">
        <w:trPr>
          <w:trHeight w:val="427"/>
        </w:trPr>
        <w:tc>
          <w:tcPr>
            <w:tcW w:w="1756" w:type="pct"/>
            <w:tcMar/>
            <w:hideMark/>
          </w:tcPr>
          <w:p w:rsidRPr="004D7072" w:rsidR="008A75F1" w:rsidP="008A75F1" w:rsidRDefault="008A75F1" w14:paraId="1F71F49D" w14:textId="0E018A88">
            <w:pPr>
              <w:widowControl w:val="0"/>
              <w:spacing w:before="60" w:after="60"/>
              <w:rPr>
                <w:rFonts w:cs="Arial"/>
                <w:bCs/>
                <w:iCs/>
                <w:noProof/>
              </w:rPr>
            </w:pPr>
            <w:r w:rsidRPr="004D7072">
              <w:rPr>
                <w:rFonts w:cs="Arial"/>
                <w:bCs/>
                <w:iCs/>
                <w:noProof/>
              </w:rPr>
              <w:t>Naam contactpersoon</w:t>
            </w:r>
            <w:r w:rsidRPr="004D7072" w:rsidR="00865FD3">
              <w:rPr>
                <w:rFonts w:cs="Arial"/>
                <w:bCs/>
                <w:iCs/>
                <w:noProof/>
              </w:rPr>
              <w:t xml:space="preserve"> bij referent</w:t>
            </w:r>
          </w:p>
        </w:tc>
        <w:tc>
          <w:tcPr>
            <w:tcW w:w="3244" w:type="pct"/>
            <w:tcMar/>
            <w:hideMark/>
          </w:tcPr>
          <w:p w:rsidRPr="004D7072" w:rsidR="008A75F1" w:rsidP="008A75F1" w:rsidRDefault="008A75F1" w14:paraId="71C1E1A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8A75F1" w:rsidTr="47249FE1" w14:paraId="7065024B" w14:textId="77777777">
        <w:trPr>
          <w:trHeight w:val="405"/>
        </w:trPr>
        <w:tc>
          <w:tcPr>
            <w:tcW w:w="1756" w:type="pct"/>
            <w:tcMar/>
            <w:hideMark/>
          </w:tcPr>
          <w:p w:rsidRPr="004D7072" w:rsidR="008A75F1" w:rsidP="008A75F1" w:rsidRDefault="008A75F1" w14:paraId="729D5822" w14:textId="223021AA">
            <w:pPr>
              <w:widowControl w:val="0"/>
              <w:spacing w:before="60" w:after="60"/>
              <w:rPr>
                <w:rFonts w:cs="Arial"/>
                <w:bCs/>
                <w:iCs/>
                <w:noProof/>
              </w:rPr>
            </w:pPr>
            <w:r w:rsidRPr="004D7072">
              <w:rPr>
                <w:rFonts w:cs="Arial"/>
                <w:bCs/>
                <w:iCs/>
                <w:noProof/>
              </w:rPr>
              <w:t>Telefoonnummer</w:t>
            </w:r>
            <w:r w:rsidRPr="004D7072" w:rsidR="00865FD3">
              <w:rPr>
                <w:rFonts w:cs="Arial"/>
                <w:bCs/>
                <w:iCs/>
                <w:noProof/>
              </w:rPr>
              <w:t xml:space="preserve"> contactpersoon</w:t>
            </w:r>
          </w:p>
        </w:tc>
        <w:tc>
          <w:tcPr>
            <w:tcW w:w="3244" w:type="pct"/>
            <w:tcMar/>
            <w:hideMark/>
          </w:tcPr>
          <w:p w:rsidRPr="004D7072" w:rsidR="008A75F1" w:rsidP="008A75F1" w:rsidRDefault="008A75F1" w14:paraId="194B14AD"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Pr="004D7072" w:rsidR="00715C0F" w:rsidTr="47249FE1" w14:paraId="6CDAB6D9" w14:textId="77777777">
        <w:trPr>
          <w:trHeight w:val="405"/>
        </w:trPr>
        <w:tc>
          <w:tcPr>
            <w:tcW w:w="1756" w:type="pct"/>
            <w:tcMar/>
          </w:tcPr>
          <w:p w:rsidRPr="004D7072" w:rsidR="00715C0F" w:rsidP="008A75F1" w:rsidRDefault="00715C0F" w14:paraId="09B9DF53" w14:textId="7DA1213F">
            <w:pPr>
              <w:widowControl w:val="0"/>
              <w:spacing w:before="60" w:after="60"/>
              <w:rPr>
                <w:rFonts w:cs="Arial"/>
                <w:bCs/>
                <w:iCs/>
                <w:noProof/>
              </w:rPr>
            </w:pPr>
            <w:r w:rsidRPr="004D7072">
              <w:rPr>
                <w:rFonts w:cs="Arial"/>
                <w:bCs/>
                <w:iCs/>
                <w:noProof/>
              </w:rPr>
              <w:t>Mailadres contactpersoon</w:t>
            </w:r>
          </w:p>
        </w:tc>
        <w:tc>
          <w:tcPr>
            <w:tcW w:w="3244" w:type="pct"/>
            <w:tcMar/>
          </w:tcPr>
          <w:p w:rsidRPr="004D7072" w:rsidR="00715C0F" w:rsidP="008A75F1" w:rsidRDefault="00715C0F" w14:paraId="3AB92C06"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7249FE1" w14:paraId="6107053E" w14:textId="77777777">
        <w:trPr>
          <w:trHeight w:val="405"/>
        </w:trPr>
        <w:tc>
          <w:tcPr>
            <w:tcW w:w="5000" w:type="pct"/>
            <w:gridSpan w:val="2"/>
            <w:shd w:val="clear" w:color="auto" w:fill="D9D9D9" w:themeFill="background1" w:themeFillShade="D9"/>
            <w:tcMar/>
          </w:tcPr>
          <w:p w:rsidRPr="004D7072" w:rsidR="004D7072" w:rsidP="4073BC5B" w:rsidRDefault="004D7072" w14:paraId="3246CBD9" w14:textId="2AB9324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sidR="3B76D078">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Pr="004D7072" w:rsidR="004D7072" w:rsidTr="47249FE1" w14:paraId="1EC13FAD" w14:textId="77777777">
        <w:trPr>
          <w:trHeight w:val="405"/>
        </w:trPr>
        <w:tc>
          <w:tcPr>
            <w:tcW w:w="1756" w:type="pct"/>
            <w:tcMar/>
          </w:tcPr>
          <w:p w:rsidRPr="004D7072" w:rsidR="004D7072" w:rsidP="4073BC5B" w:rsidRDefault="004D7072" w14:paraId="0B70BD3D" w14:textId="1DCAD411">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sidR="1CA3CF6C">
              <w:rPr>
                <w:rFonts w:ascii="Arial" w:hAnsi="Arial" w:cs="Arial"/>
                <w:sz w:val="20"/>
                <w:u w:val="none"/>
                <w:lang w:val="nl-NL"/>
              </w:rPr>
              <w:t>referentie</w:t>
            </w:r>
            <w:r w:rsidRPr="00FC09FE" w:rsidR="3B76D078">
              <w:rPr>
                <w:rFonts w:ascii="Arial" w:hAnsi="Arial" w:cs="Arial"/>
                <w:sz w:val="20"/>
                <w:u w:val="none"/>
                <w:lang w:val="nl-NL"/>
              </w:rPr>
              <w:t>opdracht</w:t>
            </w:r>
          </w:p>
          <w:p w:rsidRPr="004D7072" w:rsidR="004D7072" w:rsidP="004D7072" w:rsidRDefault="004D7072" w14:paraId="7F1884D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rsidRPr="004D7072" w:rsidR="004D7072" w:rsidP="004D7072" w:rsidRDefault="004D7072" w14:paraId="6AACB7A4" w14:textId="77777777">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rsidRPr="004F6E40" w:rsidR="004D7072" w:rsidP="004D7072" w:rsidRDefault="004D7072" w14:paraId="6F40F934" w14:textId="7F0E0DE1">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Mar/>
          </w:tcPr>
          <w:p w:rsidRPr="004D7072" w:rsidR="004D7072" w:rsidP="004D7072" w:rsidRDefault="004D7072" w14:paraId="2AA533CE"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7249FE1" w14:paraId="3E7F9D80" w14:textId="77777777">
        <w:trPr>
          <w:trHeight w:val="405"/>
        </w:trPr>
        <w:tc>
          <w:tcPr>
            <w:tcW w:w="1756" w:type="pct"/>
            <w:tcMar/>
          </w:tcPr>
          <w:p w:rsidRPr="004D7072" w:rsidR="004D7072" w:rsidP="4073BC5B" w:rsidRDefault="004D7072" w14:paraId="593761E1" w14:textId="093656D6">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sidR="1CA3CF6C">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rsidRPr="004F6E40" w:rsidR="004D7072" w:rsidP="004D7072" w:rsidRDefault="004D7072" w14:paraId="56D12979" w14:textId="77777777">
            <w:pPr>
              <w:widowControl w:val="0"/>
              <w:spacing w:before="60" w:after="60"/>
              <w:rPr>
                <w:rFonts w:ascii="Arial Rounded MT Bold" w:hAnsi="Arial Rounded MT Bold" w:cs="Arial"/>
                <w:sz w:val="22"/>
                <w:szCs w:val="18"/>
              </w:rPr>
            </w:pPr>
          </w:p>
        </w:tc>
        <w:tc>
          <w:tcPr>
            <w:tcW w:w="3244" w:type="pct"/>
            <w:tcMar/>
          </w:tcPr>
          <w:p w:rsidRPr="004D7072" w:rsidR="004D7072" w:rsidP="004D7072" w:rsidRDefault="004D7072" w14:paraId="3130F6FA"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7249FE1" w14:paraId="5A38E9E3" w14:textId="77777777">
        <w:trPr>
          <w:trHeight w:val="405"/>
        </w:trPr>
        <w:tc>
          <w:tcPr>
            <w:tcW w:w="1756" w:type="pct"/>
            <w:tcMar/>
          </w:tcPr>
          <w:p w:rsidRPr="004D7072" w:rsidR="004D7072" w:rsidP="004D7072" w:rsidRDefault="00AD5166" w14:paraId="3D26EE78" w14:textId="04AE0E3D">
            <w:pPr>
              <w:widowControl w:val="0"/>
              <w:spacing w:before="60" w:after="60"/>
              <w:rPr>
                <w:rFonts w:ascii="Arial Rounded MT Bold" w:hAnsi="Arial Rounded MT Bold" w:cs="Arial"/>
                <w:bCs/>
                <w:iCs/>
                <w:sz w:val="22"/>
                <w:szCs w:val="18"/>
              </w:rPr>
            </w:pPr>
            <w:r>
              <w:rPr>
                <w:bCs/>
                <w:iCs/>
                <w:noProof/>
                <w:szCs w:val="22"/>
              </w:rPr>
              <w:t>Referentieo</w:t>
            </w:r>
            <w:r w:rsidRPr="004D7072" w:rsidR="004D7072">
              <w:rPr>
                <w:bCs/>
                <w:iCs/>
                <w:noProof/>
                <w:szCs w:val="22"/>
              </w:rPr>
              <w:t>pdracht 100% zelfstandig uitgevoerd</w:t>
            </w:r>
          </w:p>
        </w:tc>
        <w:tc>
          <w:tcPr>
            <w:tcW w:w="3244" w:type="pct"/>
            <w:tcMar/>
          </w:tcPr>
          <w:p w:rsidRPr="00E05EC3" w:rsidR="004D7072" w:rsidP="004D7072" w:rsidRDefault="004D7072" w14:paraId="3449C2D1"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rsidRPr="004D7072" w:rsidR="004D7072" w:rsidP="004D7072" w:rsidRDefault="004D7072" w14:paraId="19973E2C" w14:textId="0CC39356">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Pr="004D7072" w:rsidR="004D7072" w:rsidTr="47249FE1" w14:paraId="2435BAC0" w14:textId="77777777">
        <w:trPr>
          <w:trHeight w:val="405"/>
        </w:trPr>
        <w:tc>
          <w:tcPr>
            <w:tcW w:w="1756" w:type="pct"/>
            <w:tcMar/>
          </w:tcPr>
          <w:p w:rsidRPr="004D7072" w:rsidR="004D7072" w:rsidP="004D7072" w:rsidRDefault="004D7072" w14:paraId="5C5DA501" w14:textId="2464DA0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Pr="00AD5166" w:rsidR="00AD5166">
              <w:rPr>
                <w:bCs/>
                <w:iCs/>
                <w:noProof/>
                <w:szCs w:val="22"/>
              </w:rPr>
              <w:t>referentieopdracht</w:t>
            </w:r>
          </w:p>
        </w:tc>
        <w:tc>
          <w:tcPr>
            <w:tcW w:w="3244" w:type="pct"/>
            <w:tcMar/>
          </w:tcPr>
          <w:p w:rsidRPr="004D7072" w:rsidR="004D7072" w:rsidP="004D7072" w:rsidRDefault="004D7072" w14:paraId="0F900C54"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Pr="004D7072" w:rsidR="004D7072" w:rsidTr="47249FE1" w14:paraId="70379C9F" w14:textId="77777777">
        <w:trPr>
          <w:trHeight w:val="405"/>
        </w:trPr>
        <w:tc>
          <w:tcPr>
            <w:tcW w:w="1756" w:type="pct"/>
            <w:tcMar/>
          </w:tcPr>
          <w:p w:rsidRPr="004D7072" w:rsidR="004D7072" w:rsidP="004D7072" w:rsidRDefault="004D7072" w14:paraId="3ED4B1BA" w14:textId="5665A6A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Mar/>
          </w:tcPr>
          <w:p w:rsidRPr="004D7072" w:rsidR="004D7072" w:rsidP="004D7072" w:rsidRDefault="004D7072" w14:paraId="00B30E48" w14:textId="7777777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rsidR="008A75F1" w:rsidP="00AF5E7E" w:rsidRDefault="008A75F1" w14:paraId="4102B99A" w14:textId="1B92C58B"/>
    <w:p w:rsidR="006D7C68" w:rsidP="00AF5E7E" w:rsidRDefault="006D7C68" w14:paraId="642D5D57" w14:textId="77777777"/>
    <w:p w:rsidRPr="004D7072" w:rsidR="008A75F1" w:rsidP="00AF5E7E" w:rsidRDefault="008A75F1" w14:paraId="5C6DA411" w14:textId="30AA2634">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rsidTr="00C5112B" w14:paraId="4299C34A" w14:textId="77777777">
        <w:tc>
          <w:tcPr>
            <w:tcW w:w="2802" w:type="dxa"/>
          </w:tcPr>
          <w:p w:rsidRPr="004D7072" w:rsidR="004D7072" w:rsidP="00C5112B" w:rsidRDefault="004D7072" w14:paraId="06DCE0D8" w14:textId="77777777">
            <w:pPr>
              <w:spacing w:before="120" w:after="120" w:line="240" w:lineRule="auto"/>
              <w:rPr>
                <w:sz w:val="22"/>
                <w:szCs w:val="22"/>
                <w:u w:val="single"/>
              </w:rPr>
            </w:pPr>
            <w:r w:rsidRPr="004D7072">
              <w:rPr>
                <w:sz w:val="22"/>
                <w:szCs w:val="22"/>
              </w:rPr>
              <w:t>Naam Inschrijver</w:t>
            </w:r>
          </w:p>
        </w:tc>
        <w:tc>
          <w:tcPr>
            <w:tcW w:w="6976" w:type="dxa"/>
          </w:tcPr>
          <w:p w:rsidR="004D7072" w:rsidP="00C5112B" w:rsidRDefault="004D7072" w14:paraId="62AA8413" w14:textId="77777777">
            <w:pPr>
              <w:spacing w:before="120" w:after="120" w:line="240" w:lineRule="auto"/>
              <w:rPr>
                <w:u w:val="single"/>
              </w:rPr>
            </w:pPr>
          </w:p>
        </w:tc>
      </w:tr>
      <w:tr w:rsidR="004D7072" w:rsidTr="00C5112B" w14:paraId="6C9F4A90" w14:textId="77777777">
        <w:tc>
          <w:tcPr>
            <w:tcW w:w="2802" w:type="dxa"/>
          </w:tcPr>
          <w:p w:rsidRPr="004D7072" w:rsidR="004D7072" w:rsidP="00C5112B" w:rsidRDefault="004D7072" w14:paraId="1FE5C76D" w14:textId="77777777">
            <w:pPr>
              <w:spacing w:before="120" w:after="120" w:line="240" w:lineRule="auto"/>
              <w:rPr>
                <w:sz w:val="22"/>
                <w:szCs w:val="22"/>
                <w:u w:val="single"/>
              </w:rPr>
            </w:pPr>
            <w:r w:rsidRPr="004D7072">
              <w:rPr>
                <w:sz w:val="22"/>
                <w:szCs w:val="22"/>
              </w:rPr>
              <w:t>Naam tekenbevoegde</w:t>
            </w:r>
          </w:p>
        </w:tc>
        <w:tc>
          <w:tcPr>
            <w:tcW w:w="6976" w:type="dxa"/>
          </w:tcPr>
          <w:p w:rsidR="004D7072" w:rsidP="00C5112B" w:rsidRDefault="004D7072" w14:paraId="4D205665" w14:textId="77777777">
            <w:pPr>
              <w:spacing w:before="120" w:after="120" w:line="240" w:lineRule="auto"/>
              <w:rPr>
                <w:u w:val="single"/>
              </w:rPr>
            </w:pPr>
          </w:p>
        </w:tc>
      </w:tr>
      <w:tr w:rsidR="004D7072" w:rsidTr="00C5112B" w14:paraId="3AE6ABA6" w14:textId="77777777">
        <w:tc>
          <w:tcPr>
            <w:tcW w:w="2802" w:type="dxa"/>
          </w:tcPr>
          <w:p w:rsidRPr="004D7072" w:rsidR="004D7072" w:rsidP="00C5112B" w:rsidRDefault="004D7072" w14:paraId="35FC6967" w14:textId="77777777">
            <w:pPr>
              <w:spacing w:before="120" w:after="120" w:line="240" w:lineRule="auto"/>
              <w:rPr>
                <w:sz w:val="22"/>
                <w:szCs w:val="22"/>
                <w:u w:val="single"/>
              </w:rPr>
            </w:pPr>
            <w:r w:rsidRPr="004D7072">
              <w:rPr>
                <w:sz w:val="22"/>
                <w:szCs w:val="22"/>
              </w:rPr>
              <w:t>Functie</w:t>
            </w:r>
          </w:p>
        </w:tc>
        <w:tc>
          <w:tcPr>
            <w:tcW w:w="6976" w:type="dxa"/>
          </w:tcPr>
          <w:p w:rsidR="004D7072" w:rsidP="00C5112B" w:rsidRDefault="004D7072" w14:paraId="2F646E42" w14:textId="77777777">
            <w:pPr>
              <w:spacing w:before="120" w:after="120" w:line="240" w:lineRule="auto"/>
              <w:rPr>
                <w:u w:val="single"/>
              </w:rPr>
            </w:pPr>
          </w:p>
        </w:tc>
      </w:tr>
      <w:tr w:rsidR="004D7072" w:rsidTr="00C5112B" w14:paraId="52EEE094" w14:textId="77777777">
        <w:tc>
          <w:tcPr>
            <w:tcW w:w="2802" w:type="dxa"/>
          </w:tcPr>
          <w:p w:rsidRPr="004D7072" w:rsidR="004D7072" w:rsidP="00C5112B" w:rsidRDefault="004D7072" w14:paraId="3E53D8B2" w14:textId="77777777">
            <w:pPr>
              <w:spacing w:before="120" w:after="120" w:line="240" w:lineRule="auto"/>
              <w:rPr>
                <w:sz w:val="22"/>
                <w:szCs w:val="22"/>
              </w:rPr>
            </w:pPr>
            <w:r w:rsidRPr="004D7072">
              <w:rPr>
                <w:sz w:val="22"/>
                <w:szCs w:val="22"/>
              </w:rPr>
              <w:t>Datum</w:t>
            </w:r>
          </w:p>
        </w:tc>
        <w:tc>
          <w:tcPr>
            <w:tcW w:w="6976" w:type="dxa"/>
          </w:tcPr>
          <w:p w:rsidR="004D7072" w:rsidP="00C5112B" w:rsidRDefault="004D7072" w14:paraId="31ACF2E4" w14:textId="77777777">
            <w:pPr>
              <w:spacing w:before="120" w:after="120" w:line="240" w:lineRule="auto"/>
              <w:rPr>
                <w:u w:val="single"/>
              </w:rPr>
            </w:pPr>
          </w:p>
        </w:tc>
      </w:tr>
      <w:tr w:rsidR="004D7072" w:rsidTr="00C5112B" w14:paraId="4C2DCBEF" w14:textId="77777777">
        <w:tc>
          <w:tcPr>
            <w:tcW w:w="2802" w:type="dxa"/>
          </w:tcPr>
          <w:p w:rsidRPr="004D7072" w:rsidR="004D7072" w:rsidP="00C5112B" w:rsidRDefault="004D7072" w14:paraId="312A801C" w14:textId="77777777">
            <w:pPr>
              <w:spacing w:before="120" w:after="120" w:line="240" w:lineRule="auto"/>
              <w:rPr>
                <w:sz w:val="22"/>
                <w:szCs w:val="22"/>
              </w:rPr>
            </w:pPr>
            <w:r w:rsidRPr="004D7072">
              <w:rPr>
                <w:sz w:val="22"/>
                <w:szCs w:val="22"/>
              </w:rPr>
              <w:t>Handtekening</w:t>
            </w:r>
          </w:p>
          <w:p w:rsidRPr="004D7072" w:rsidR="004D7072" w:rsidP="00C5112B" w:rsidRDefault="004D7072" w14:paraId="46816CB1" w14:textId="77777777">
            <w:pPr>
              <w:spacing w:before="120" w:after="120" w:line="240" w:lineRule="auto"/>
              <w:rPr>
                <w:sz w:val="22"/>
                <w:szCs w:val="22"/>
              </w:rPr>
            </w:pPr>
          </w:p>
        </w:tc>
        <w:tc>
          <w:tcPr>
            <w:tcW w:w="6976" w:type="dxa"/>
          </w:tcPr>
          <w:p w:rsidR="004D7072" w:rsidP="00C5112B" w:rsidRDefault="004D7072" w14:paraId="6E3396D1" w14:textId="77777777">
            <w:pPr>
              <w:spacing w:before="120" w:after="120" w:line="240" w:lineRule="auto"/>
              <w:rPr>
                <w:u w:val="single"/>
              </w:rPr>
            </w:pPr>
          </w:p>
        </w:tc>
      </w:tr>
    </w:tbl>
    <w:p w:rsidR="004D7072" w:rsidP="00AF5E7E" w:rsidRDefault="004D7072" w14:paraId="7E7919BA" w14:textId="77777777"/>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13E" w:rsidRDefault="00CF713E" w14:paraId="089A6609" w14:textId="77777777">
      <w:r>
        <w:separator/>
      </w:r>
    </w:p>
  </w:endnote>
  <w:endnote w:type="continuationSeparator" w:id="0">
    <w:p w:rsidR="00CF713E" w:rsidRDefault="00CF713E" w14:paraId="5EBED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EC3" w:rsidRDefault="00B80EC3" w14:paraId="1E40F15C" w14:textId="77777777">
    <w:pPr>
      <w:pStyle w:val="Voettekst"/>
      <w:jc w:val="right"/>
    </w:pPr>
    <w:r>
      <w:fldChar w:fldCharType="begin"/>
    </w:r>
    <w:r>
      <w:instrText>PAGE   \* MERGEFORMAT</w:instrText>
    </w:r>
    <w:r>
      <w:fldChar w:fldCharType="separate"/>
    </w:r>
    <w:r>
      <w:t>2</w:t>
    </w:r>
    <w:r>
      <w:fldChar w:fldCharType="end"/>
    </w:r>
  </w:p>
  <w:p w:rsidR="00713A38" w:rsidRDefault="00713A38" w14:paraId="3C78274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rsidR="005C1431" w:rsidRDefault="005C1431" w14:paraId="2BCF459A" w14:textId="4AA2A8C8">
        <w:pPr>
          <w:pStyle w:val="Voettekst"/>
          <w:jc w:val="right"/>
        </w:pPr>
        <w:r>
          <w:fldChar w:fldCharType="begin"/>
        </w:r>
        <w:r>
          <w:instrText>PAGE   \* MERGEFORMAT</w:instrText>
        </w:r>
        <w:r>
          <w:fldChar w:fldCharType="separate"/>
        </w:r>
        <w:r>
          <w:t>2</w:t>
        </w:r>
        <w:r>
          <w:fldChar w:fldCharType="end"/>
        </w:r>
      </w:p>
    </w:sdtContent>
  </w:sdt>
  <w:p w:rsidR="005C1431" w:rsidRDefault="005C1431" w14:paraId="49ADEC9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EC3" w:rsidRDefault="00B80EC3" w14:paraId="5E07B0AC" w14:textId="77777777">
    <w:pPr>
      <w:pStyle w:val="Voettekst"/>
      <w:jc w:val="right"/>
    </w:pPr>
    <w:r>
      <w:fldChar w:fldCharType="begin"/>
    </w:r>
    <w:r>
      <w:instrText>PAGE   \* MERGEFORMAT</w:instrText>
    </w:r>
    <w:r>
      <w:fldChar w:fldCharType="separate"/>
    </w:r>
    <w:r>
      <w:t>2</w:t>
    </w:r>
    <w:r>
      <w:fldChar w:fldCharType="end"/>
    </w:r>
  </w:p>
  <w:p w:rsidR="002E48FD" w:rsidRDefault="002E48FD" w14:paraId="68119F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13E" w:rsidRDefault="00CF713E" w14:paraId="3ADDBB99" w14:textId="77777777">
      <w:r>
        <w:separator/>
      </w:r>
    </w:p>
  </w:footnote>
  <w:footnote w:type="continuationSeparator" w:id="0">
    <w:p w:rsidR="00CF713E" w:rsidRDefault="00CF713E" w14:paraId="367CA2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8A43996" w14:textId="77777777">
      <w:trPr>
        <w:cantSplit/>
        <w:trHeight w:val="397"/>
      </w:trPr>
      <w:tc>
        <w:tcPr>
          <w:tcW w:w="1418" w:type="dxa"/>
          <w:shd w:val="clear" w:color="auto" w:fill="auto"/>
        </w:tcPr>
        <w:p w:rsidR="00713A38" w:rsidP="0023628B" w:rsidRDefault="00713A38" w14:paraId="1F40208C" w14:textId="77777777">
          <w:pPr>
            <w:pStyle w:val="Koptekst"/>
          </w:pPr>
        </w:p>
      </w:tc>
      <w:tc>
        <w:tcPr>
          <w:tcW w:w="10490" w:type="dxa"/>
          <w:shd w:val="clear" w:color="auto" w:fill="auto"/>
        </w:tcPr>
        <w:p w:rsidR="00713A38" w:rsidP="0023628B" w:rsidRDefault="00713A38" w14:paraId="7A2D585F" w14:textId="77777777">
          <w:pPr>
            <w:pStyle w:val="Koptekst"/>
          </w:pPr>
        </w:p>
      </w:tc>
    </w:tr>
    <w:tr w:rsidR="00713A38" w:rsidTr="0023628B" w14:paraId="17C6985B" w14:textId="77777777">
      <w:trPr>
        <w:cantSplit/>
        <w:trHeight w:val="737" w:hRule="exact"/>
      </w:trPr>
      <w:tc>
        <w:tcPr>
          <w:tcW w:w="1418" w:type="dxa"/>
          <w:shd w:val="clear" w:color="auto" w:fill="auto"/>
        </w:tcPr>
        <w:p w:rsidR="00713A38" w:rsidP="0023628B" w:rsidRDefault="00713A38" w14:paraId="0F41F9C0" w14:textId="77777777">
          <w:pPr>
            <w:pStyle w:val="Koptekst"/>
          </w:pPr>
        </w:p>
      </w:tc>
      <w:tc>
        <w:tcPr>
          <w:tcW w:w="10490" w:type="dxa"/>
          <w:shd w:val="clear" w:color="auto" w:fill="auto"/>
        </w:tcPr>
        <w:p w:rsidR="00713A38" w:rsidP="0023628B" w:rsidRDefault="00713A38" w14:paraId="7116EE73" w14:textId="77777777">
          <w:pPr>
            <w:pStyle w:val="Koptekst"/>
          </w:pPr>
        </w:p>
      </w:tc>
    </w:tr>
  </w:tbl>
  <w:p w:rsidR="00713A38" w:rsidRDefault="00713A38" w14:paraId="38CFA82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0FF" w:rsidRDefault="003D50FF" w14:paraId="55F8F56F" w14:textId="71FF28A1">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13D7C135" w14:textId="77777777">
      <w:trPr>
        <w:trHeight w:val="340" w:hRule="exact"/>
      </w:trPr>
      <w:tc>
        <w:tcPr>
          <w:tcW w:w="1144" w:type="dxa"/>
          <w:shd w:val="clear" w:color="auto" w:fill="auto"/>
        </w:tcPr>
        <w:p w:rsidR="00713A38" w:rsidP="002D1748" w:rsidRDefault="00713A38" w14:paraId="7CAC7A41" w14:textId="77777777">
          <w:pPr>
            <w:pStyle w:val="Kenmerk"/>
          </w:pPr>
        </w:p>
      </w:tc>
      <w:tc>
        <w:tcPr>
          <w:tcW w:w="10763" w:type="dxa"/>
          <w:shd w:val="clear" w:color="auto" w:fill="auto"/>
        </w:tcPr>
        <w:p w:rsidR="00713A38" w:rsidP="002D1748" w:rsidRDefault="00713A38" w14:paraId="7FDB1C40" w14:textId="77777777">
          <w:pPr>
            <w:pStyle w:val="Kenmerk"/>
          </w:pPr>
        </w:p>
      </w:tc>
    </w:tr>
  </w:tbl>
  <w:p w:rsidR="00713A38" w:rsidRDefault="00713A38" w14:paraId="571BCEC4"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hint="default" w:ascii="Symbol" w:hAnsi="Symbol"/>
      </w:rPr>
    </w:lvl>
    <w:lvl w:ilvl="1" w:tplc="2266FC42">
      <w:numFmt w:val="bullet"/>
      <w:lvlText w:val="•"/>
      <w:lvlJc w:val="left"/>
      <w:pPr>
        <w:ind w:left="1800" w:hanging="72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26B65"/>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D7DAC"/>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0BA61DBD"/>
    <w:rsid w:val="0C69A6D4"/>
    <w:rsid w:val="0E21F413"/>
    <w:rsid w:val="1CA3CF6C"/>
    <w:rsid w:val="1F712C06"/>
    <w:rsid w:val="25DC1BB5"/>
    <w:rsid w:val="34F59173"/>
    <w:rsid w:val="3B76D078"/>
    <w:rsid w:val="3C951C40"/>
    <w:rsid w:val="3D699C71"/>
    <w:rsid w:val="4073BC5B"/>
    <w:rsid w:val="47249FE1"/>
    <w:rsid w:val="48614F94"/>
    <w:rsid w:val="4DD01D56"/>
    <w:rsid w:val="4FDB6339"/>
    <w:rsid w:val="63C11291"/>
    <w:rsid w:val="68D32A46"/>
    <w:rsid w:val="6C77A05C"/>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platonderstreept" w:customStyle="1">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220" w:lineRule="exact"/>
      <w:contextualSpacing/>
      <w:jc w:val="both"/>
      <w:textAlignment w:val="baseline"/>
    </w:pPr>
    <w:rPr>
      <w:rFonts w:ascii="Verdana" w:hAnsi="Verdana"/>
      <w:sz w:val="16"/>
      <w:u w:val="single"/>
      <w:lang w:val="x-none" w:eastAsia="x-none"/>
    </w:rPr>
  </w:style>
  <w:style w:type="character" w:styleId="platonderstreeptChar" w:customStyle="1">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styleId="PlattetekstChar" w:customStyle="1">
    <w:name w:val="Platte tekst Char"/>
    <w:basedOn w:val="Standaardalinea-lettertype"/>
    <w:link w:val="Plattetekst"/>
    <w:semiHidden/>
    <w:rsid w:val="00865FD3"/>
    <w:rPr>
      <w:rFonts w:ascii="Arial" w:hAnsi="Arial"/>
      <w:lang w:eastAsia="en-US"/>
    </w:rPr>
  </w:style>
  <w:style w:type="paragraph" w:styleId="plat2xregelafstand" w:customStyle="1">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0" w:afterLines="6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RCUS45HN67DU-974321440-338763</_dlc_DocId>
    <_dlc_DocIdUrl xmlns="558c601a-c172-4142-980b-33deeaa1e95d">
      <Url>https://sscons.sharepoint.com/sites/ORG-IC/_layouts/15/DocIdRedir.aspx?ID=RCUS45HN67DU-974321440-338763</Url>
      <Description>RCUS45HN67DU-974321440-338763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Pad xmlns="128ee3f7-829e-4555-9a1a-4c53ac6fd304">
      <Url xsi:nil="true"/>
      <Description xsi:nil="true"/>
    </Pa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1BB06-D9DE-447C-9211-AC0C5A59DC9B}"/>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Otten, Margreet</dc:creator>
  <keywords/>
  <dc:description/>
  <lastModifiedBy>Emma Kolk</lastModifiedBy>
  <revision>13</revision>
  <lastPrinted>2019-01-04T09:57:00.0000000Z</lastPrinted>
  <dcterms:created xsi:type="dcterms:W3CDTF">2025-03-24T12:25:00.0000000Z</dcterms:created>
  <dcterms:modified xsi:type="dcterms:W3CDTF">2025-06-17T15:32:32.4485788Z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36666c41-e241-429d-b7ff-3eeadbe7656d</vt:lpwstr>
  </property>
  <property fmtid="{D5CDD505-2E9C-101B-9397-08002B2CF9AE}" pid="4" name="MediaServiceImageTags">
    <vt:lpwstr/>
  </property>
</Properties>
</file>