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674A" w:rsidP="00967E22" w:rsidRDefault="00967E22" w14:paraId="6F3052BA" w14:textId="7CF54C4C">
      <w:pPr>
        <w:pStyle w:val="Heading1titel"/>
        <w:rPr/>
      </w:pPr>
      <w:r w:rsidR="00967E22">
        <w:rPr/>
        <w:t>BIJLAGE</w:t>
      </w:r>
      <w:r w:rsidR="7AFA233B">
        <w:rPr/>
        <w:t xml:space="preserve"> </w:t>
      </w:r>
      <w:r w:rsidR="622D0B26">
        <w:rPr/>
        <w:t>3</w:t>
      </w:r>
      <w:r w:rsidR="00967E22">
        <w:rPr/>
        <w:t xml:space="preserve"> </w:t>
      </w:r>
      <w:r w:rsidR="00967E22">
        <w:rPr/>
        <w:t>Verklaring</w:t>
      </w:r>
      <w:r w:rsidR="005619EA">
        <w:rPr/>
        <w:t xml:space="preserve"> Russische partijen</w:t>
      </w:r>
    </w:p>
    <w:p w:rsidR="002D674A" w:rsidP="002D674A" w:rsidRDefault="002D674A" w14:paraId="445CEF81" w14:textId="77777777"/>
    <w:p w:rsidRPr="00607BCF" w:rsidR="002D674A" w:rsidP="002D674A" w:rsidRDefault="002D674A" w14:paraId="496FA929" w14:textId="5DE39D20">
      <w:r w:rsidRPr="00607BCF">
        <w:t>Naam bedrijf</w:t>
      </w:r>
      <w:r w:rsidRPr="00607BCF" w:rsidR="008E278A">
        <w:tab/>
      </w:r>
      <w:r w:rsidRPr="00607BCF" w:rsidR="008E278A">
        <w:tab/>
      </w:r>
      <w:r w:rsidRPr="00607BCF" w:rsidR="008E278A">
        <w:t>:</w:t>
      </w:r>
      <w:r w:rsidRPr="00607BCF">
        <w:tab/>
      </w:r>
      <w:r w:rsidRPr="00607BCF">
        <w:tab/>
      </w:r>
    </w:p>
    <w:p w:rsidRPr="00607BCF" w:rsidR="002D674A" w:rsidP="002D674A" w:rsidRDefault="002D674A" w14:paraId="5BB9653B" w14:textId="742C2255">
      <w:r w:rsidRPr="00607BCF">
        <w:t xml:space="preserve">Adres           </w:t>
      </w:r>
      <w:r w:rsidRPr="00607BCF">
        <w:tab/>
      </w:r>
      <w:r w:rsidRPr="00607BCF" w:rsidR="008E278A">
        <w:tab/>
      </w:r>
      <w:r w:rsidRPr="00607BCF" w:rsidR="008E278A">
        <w:t>:</w:t>
      </w:r>
    </w:p>
    <w:p w:rsidRPr="00607BCF" w:rsidR="002D674A" w:rsidP="002D674A" w:rsidRDefault="002D674A" w14:paraId="726D7261" w14:textId="5C2E03E6">
      <w:r w:rsidRPr="00607BCF">
        <w:t xml:space="preserve">Postcode en plaats </w:t>
      </w:r>
      <w:r w:rsidRPr="00607BCF">
        <w:tab/>
      </w:r>
      <w:r w:rsidRPr="00607BCF" w:rsidR="008E278A">
        <w:t>:</w:t>
      </w:r>
    </w:p>
    <w:p w:rsidRPr="00607BCF" w:rsidR="00675DFF" w:rsidP="002D674A" w:rsidRDefault="00675DFF" w14:paraId="35D6EE31" w14:textId="117C9031">
      <w:r w:rsidRPr="00607BCF">
        <w:t>Aanbesteding</w:t>
      </w:r>
      <w:r w:rsidRPr="00607BCF">
        <w:tab/>
      </w:r>
      <w:r w:rsidRPr="00607BCF">
        <w:tab/>
      </w:r>
      <w:r w:rsidRPr="00607BCF">
        <w:t xml:space="preserve">:  </w:t>
      </w:r>
    </w:p>
    <w:p w:rsidRPr="00607BCF" w:rsidR="002D674A" w:rsidP="002D674A" w:rsidRDefault="002D674A" w14:paraId="6BC9ED4B" w14:textId="22A52DB3">
      <w:r w:rsidRPr="00607BCF">
        <w:tab/>
      </w:r>
      <w:r w:rsidRPr="00607BCF">
        <w:tab/>
      </w:r>
      <w:r w:rsidRPr="00607BCF">
        <w:tab/>
      </w:r>
    </w:p>
    <w:p w:rsidRPr="00607BCF" w:rsidR="009F46C3" w:rsidP="009F46C3" w:rsidRDefault="009F46C3" w14:paraId="0673CC40" w14:textId="77777777">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607BCF" w:rsidR="009F46C3" w:rsidP="009F46C3" w:rsidRDefault="009F46C3" w14:paraId="236F6694" w14:textId="77777777">
      <w:pPr>
        <w:pStyle w:val="Normaalweb"/>
        <w:rPr>
          <w:rFonts w:ascii="Arial" w:hAnsi="Arial" w:cs="Arial"/>
          <w:sz w:val="20"/>
          <w:szCs w:val="20"/>
        </w:rPr>
      </w:pPr>
      <w:r w:rsidRPr="00607BCF">
        <w:rPr>
          <w:rFonts w:ascii="Arial" w:hAnsi="Arial" w:cs="Arial"/>
          <w:sz w:val="20"/>
          <w:szCs w:val="20"/>
        </w:rPr>
        <w:t>Ik verklaar in het bijzonder dat:</w:t>
      </w:r>
    </w:p>
    <w:p w:rsidRPr="00607BCF" w:rsidR="009F46C3" w:rsidP="009F46C3" w:rsidRDefault="009F46C3" w14:paraId="03BEFF81" w14:textId="69159266">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Pr="00607BCF" w:rsidR="00FE4492">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rsidRPr="00607BCF" w:rsidR="009F46C3" w:rsidP="009F46C3" w:rsidRDefault="009F46C3" w14:paraId="515CB321" w14:textId="77777777">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607BCF" w:rsidR="009F46C3" w:rsidP="009F46C3" w:rsidRDefault="009F46C3" w14:paraId="6C50ECD3" w14:textId="77777777">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607BCF" w:rsidR="009F46C3" w:rsidP="009F46C3" w:rsidRDefault="009F46C3" w14:paraId="779A53CF" w14:textId="77777777">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607BCF" w:rsidR="00E83B82" w:rsidP="00247A23" w:rsidRDefault="00E83B82" w14:paraId="084A0404" w14:textId="77777777"/>
    <w:p w:rsidRPr="00607BCF" w:rsidR="00247A23" w:rsidP="00247A23" w:rsidRDefault="00247A23" w14:paraId="1005AE74" w14:textId="77777777">
      <w:r w:rsidRPr="00607BCF">
        <w:t>Plaats</w:t>
      </w:r>
      <w:r w:rsidRPr="00607BCF">
        <w:tab/>
      </w:r>
      <w:r w:rsidRPr="00607BCF">
        <w:tab/>
      </w:r>
      <w:r w:rsidRPr="00607BCF">
        <w:tab/>
      </w:r>
      <w:r w:rsidRPr="00607BCF">
        <w:tab/>
      </w:r>
      <w:r w:rsidRPr="00607BCF">
        <w:tab/>
      </w:r>
      <w:r w:rsidRPr="00607BCF">
        <w:tab/>
      </w:r>
      <w:r w:rsidRPr="00607BCF">
        <w:t>Datum</w:t>
      </w:r>
    </w:p>
    <w:p w:rsidRPr="00607BCF" w:rsidR="00247A23" w:rsidP="00247A23" w:rsidRDefault="00247A23" w14:paraId="45026159" w14:textId="77777777"/>
    <w:p w:rsidRPr="00607BCF" w:rsidR="00247A23" w:rsidP="00247A23" w:rsidRDefault="00247A23" w14:paraId="075D6412" w14:textId="77777777">
      <w:r w:rsidRPr="00607BCF">
        <w:t>………………</w:t>
      </w:r>
      <w:r w:rsidRPr="00607BCF">
        <w:tab/>
      </w:r>
      <w:r w:rsidRPr="00607BCF">
        <w:tab/>
      </w:r>
      <w:r w:rsidRPr="00607BCF">
        <w:tab/>
      </w:r>
      <w:r w:rsidRPr="00607BCF">
        <w:tab/>
      </w:r>
      <w:r w:rsidRPr="00607BCF">
        <w:tab/>
      </w:r>
      <w:r w:rsidRPr="00607BCF">
        <w:t>………………</w:t>
      </w:r>
    </w:p>
    <w:p w:rsidRPr="00607BCF" w:rsidR="00247A23" w:rsidP="00247A23" w:rsidRDefault="00247A23" w14:paraId="24D4C255" w14:textId="77777777">
      <w:r w:rsidRPr="00607BCF">
        <w:t>Naam</w:t>
      </w:r>
      <w:r w:rsidRPr="00607BCF">
        <w:tab/>
      </w:r>
      <w:r w:rsidRPr="00607BCF">
        <w:tab/>
      </w:r>
      <w:r w:rsidRPr="00607BCF">
        <w:tab/>
      </w:r>
      <w:r w:rsidRPr="00607BCF">
        <w:tab/>
      </w:r>
      <w:r w:rsidRPr="00607BCF">
        <w:tab/>
      </w:r>
      <w:r w:rsidRPr="00607BCF">
        <w:tab/>
      </w:r>
      <w:r w:rsidRPr="00607BCF">
        <w:t>Functie</w:t>
      </w:r>
    </w:p>
    <w:p w:rsidRPr="00607BCF" w:rsidR="00247A23" w:rsidP="00247A23" w:rsidRDefault="00247A23" w14:paraId="11300EC6" w14:textId="77777777"/>
    <w:p w:rsidRPr="00607BCF" w:rsidR="00247A23" w:rsidP="00247A23" w:rsidRDefault="00247A23" w14:paraId="7BB377E0" w14:textId="77777777">
      <w:r w:rsidRPr="00607BCF">
        <w:t>………………</w:t>
      </w:r>
      <w:r w:rsidRPr="00607BCF">
        <w:tab/>
      </w:r>
      <w:r w:rsidRPr="00607BCF">
        <w:tab/>
      </w:r>
      <w:r w:rsidRPr="00607BCF">
        <w:tab/>
      </w:r>
      <w:r w:rsidRPr="00607BCF">
        <w:tab/>
      </w:r>
      <w:r w:rsidRPr="00607BCF">
        <w:tab/>
      </w:r>
      <w:r w:rsidRPr="00607BCF">
        <w:t>………………</w:t>
      </w:r>
    </w:p>
    <w:p w:rsidR="00247A23" w:rsidP="00247A23" w:rsidRDefault="00247A23" w14:paraId="2F0AC430" w14:textId="77777777"/>
    <w:p w:rsidR="00247A23" w:rsidP="00247A23" w:rsidRDefault="00247A23" w14:paraId="452C707C" w14:textId="4B1529FF">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4872" w:rsidRDefault="00544872" w14:paraId="3E698FD1" w14:textId="77777777">
      <w:r>
        <w:separator/>
      </w:r>
    </w:p>
  </w:endnote>
  <w:endnote w:type="continuationSeparator" w:id="0">
    <w:p w:rsidR="00544872" w:rsidRDefault="00544872" w14:paraId="2634D7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rsidR="00B80EC3" w:rsidRDefault="00B80EC3" w14:paraId="09E130CB"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1F19975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75296254"/>
      <w:docPartObj>
        <w:docPartGallery w:val="Page Numbers (Bottom of Page)"/>
        <w:docPartUnique/>
      </w:docPartObj>
    </w:sdtPr>
    <w:sdtEndPr/>
    <w:sdtContent>
      <w:p w:rsidR="005C1431" w:rsidRDefault="00930C49" w14:paraId="1DDEC1D2" w14:textId="77777777">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rsidR="005C1431" w:rsidRDefault="005C1431" w14:paraId="05BE659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rsidR="00B80EC3" w:rsidRDefault="00B80EC3" w14:paraId="40D55F9E"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54C205B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4872" w:rsidRDefault="00544872" w14:paraId="0CF56314" w14:textId="77777777">
      <w:r>
        <w:separator/>
      </w:r>
    </w:p>
  </w:footnote>
  <w:footnote w:type="continuationSeparator" w:id="0">
    <w:p w:rsidR="00544872" w:rsidRDefault="00544872" w14:paraId="775877B6" w14:textId="77777777">
      <w:r>
        <w:continuationSeparator/>
      </w:r>
    </w:p>
  </w:footnote>
  <w:footnote w:id="1">
    <w:p w:rsidR="00FE4492" w:rsidP="00FE4492" w:rsidRDefault="00FE4492" w14:paraId="7B9E3967" w14:textId="0EC335AB">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09494FC1" w14:textId="77777777">
      <w:trPr>
        <w:cantSplit/>
        <w:trHeight w:val="397"/>
      </w:trPr>
      <w:tc>
        <w:tcPr>
          <w:tcW w:w="1418" w:type="dxa"/>
          <w:shd w:val="clear" w:color="auto" w:fill="auto"/>
        </w:tcPr>
        <w:p w:rsidR="00713A38" w:rsidP="0023628B" w:rsidRDefault="00713A38" w14:paraId="332396EF" w14:textId="77777777">
          <w:pPr>
            <w:pStyle w:val="Koptekst"/>
          </w:pPr>
        </w:p>
      </w:tc>
      <w:tc>
        <w:tcPr>
          <w:tcW w:w="10490" w:type="dxa"/>
          <w:shd w:val="clear" w:color="auto" w:fill="auto"/>
        </w:tcPr>
        <w:p w:rsidR="00713A38" w:rsidP="0023628B" w:rsidRDefault="00713A38" w14:paraId="77621840" w14:textId="77777777">
          <w:pPr>
            <w:pStyle w:val="Koptekst"/>
          </w:pPr>
        </w:p>
      </w:tc>
    </w:tr>
    <w:tr w:rsidR="00713A38" w:rsidTr="0023628B" w14:paraId="32C21392" w14:textId="77777777">
      <w:trPr>
        <w:cantSplit/>
        <w:trHeight w:val="737" w:hRule="exact"/>
      </w:trPr>
      <w:tc>
        <w:tcPr>
          <w:tcW w:w="1418" w:type="dxa"/>
          <w:shd w:val="clear" w:color="auto" w:fill="auto"/>
        </w:tcPr>
        <w:p w:rsidR="00713A38" w:rsidP="0023628B" w:rsidRDefault="00713A38" w14:paraId="5C85665E" w14:textId="77777777">
          <w:pPr>
            <w:pStyle w:val="Koptekst"/>
          </w:pPr>
        </w:p>
      </w:tc>
      <w:tc>
        <w:tcPr>
          <w:tcW w:w="10490" w:type="dxa"/>
          <w:shd w:val="clear" w:color="auto" w:fill="auto"/>
        </w:tcPr>
        <w:p w:rsidR="00713A38" w:rsidP="0023628B" w:rsidRDefault="00713A38" w14:paraId="04B51A64" w14:textId="77777777">
          <w:pPr>
            <w:pStyle w:val="Koptekst"/>
          </w:pPr>
        </w:p>
      </w:tc>
    </w:tr>
  </w:tbl>
  <w:p w:rsidR="00713A38" w:rsidRDefault="00713A38" w14:paraId="5A758614" w14:textId="174931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rsidTr="0023628B" w14:paraId="7806E07D" w14:textId="77777777">
      <w:trPr>
        <w:cantSplit/>
        <w:trHeight w:val="397"/>
      </w:trPr>
      <w:tc>
        <w:tcPr>
          <w:tcW w:w="10348" w:type="dxa"/>
          <w:shd w:val="clear" w:color="auto" w:fill="auto"/>
        </w:tcPr>
        <w:p w:rsidR="00713A38" w:rsidP="0023628B" w:rsidRDefault="00713A38" w14:paraId="10874E1A" w14:textId="77777777">
          <w:pPr>
            <w:pStyle w:val="Koptekst"/>
          </w:pPr>
        </w:p>
      </w:tc>
      <w:tc>
        <w:tcPr>
          <w:tcW w:w="1559" w:type="dxa"/>
          <w:shd w:val="clear" w:color="auto" w:fill="auto"/>
        </w:tcPr>
        <w:p w:rsidR="00713A38" w:rsidP="0023628B" w:rsidRDefault="00713A38" w14:paraId="31CBF1C5" w14:textId="77777777">
          <w:pPr>
            <w:pStyle w:val="Koptekst"/>
          </w:pPr>
        </w:p>
      </w:tc>
    </w:tr>
    <w:tr w:rsidR="00713A38" w:rsidTr="0023628B" w14:paraId="44562943" w14:textId="77777777">
      <w:trPr>
        <w:cantSplit/>
        <w:trHeight w:val="737" w:hRule="exact"/>
      </w:trPr>
      <w:tc>
        <w:tcPr>
          <w:tcW w:w="10348" w:type="dxa"/>
          <w:shd w:val="clear" w:color="auto" w:fill="auto"/>
        </w:tcPr>
        <w:p w:rsidR="00713A38" w:rsidP="008E278A" w:rsidRDefault="008E278A" w14:paraId="3ADF1804" w14:textId="58DB7521">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rsidR="00713A38" w:rsidP="0023628B" w:rsidRDefault="00713A38" w14:paraId="1BA92DFE" w14:textId="77777777">
          <w:pPr>
            <w:pStyle w:val="Koptekst"/>
          </w:pPr>
        </w:p>
      </w:tc>
    </w:tr>
    <w:tr w:rsidR="00713A38" w:rsidTr="0023628B" w14:paraId="4B5A1D36" w14:textId="77777777">
      <w:trPr>
        <w:cantSplit/>
        <w:trHeight w:val="737" w:hRule="exact"/>
      </w:trPr>
      <w:tc>
        <w:tcPr>
          <w:tcW w:w="10348" w:type="dxa"/>
          <w:shd w:val="clear" w:color="auto" w:fill="auto"/>
        </w:tcPr>
        <w:p w:rsidR="00713A38" w:rsidP="0023628B" w:rsidRDefault="00713A38" w14:paraId="3879CDD3" w14:textId="77777777">
          <w:pPr>
            <w:pStyle w:val="Koptekst"/>
          </w:pPr>
        </w:p>
      </w:tc>
      <w:tc>
        <w:tcPr>
          <w:tcW w:w="1559" w:type="dxa"/>
          <w:shd w:val="clear" w:color="auto" w:fill="auto"/>
        </w:tcPr>
        <w:p w:rsidR="00713A38" w:rsidP="0023628B" w:rsidRDefault="00930C49" w14:paraId="33D9F35E" w14:textId="77777777">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rsidR="00713A38" w:rsidRDefault="00713A38" w14:paraId="5B1F8612" w14:textId="6DF98A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325E3785" w14:textId="77777777">
      <w:trPr>
        <w:trHeight w:val="340" w:hRule="exact"/>
      </w:trPr>
      <w:tc>
        <w:tcPr>
          <w:tcW w:w="1144" w:type="dxa"/>
          <w:shd w:val="clear" w:color="auto" w:fill="auto"/>
        </w:tcPr>
        <w:p w:rsidR="00713A38" w:rsidP="002D1748" w:rsidRDefault="00713A38" w14:paraId="4A15A2AB" w14:textId="77777777">
          <w:pPr>
            <w:pStyle w:val="Kenmerk"/>
          </w:pPr>
        </w:p>
      </w:tc>
      <w:tc>
        <w:tcPr>
          <w:tcW w:w="10763" w:type="dxa"/>
          <w:shd w:val="clear" w:color="auto" w:fill="auto"/>
        </w:tcPr>
        <w:p w:rsidR="00713A38" w:rsidP="002D1748" w:rsidRDefault="00713A38" w14:paraId="3B0E65A5" w14:textId="77777777">
          <w:pPr>
            <w:pStyle w:val="Kenmerk"/>
          </w:pPr>
        </w:p>
      </w:tc>
    </w:tr>
  </w:tbl>
  <w:p w:rsidR="00713A38" w:rsidRDefault="00713A38" w14:paraId="6384B538" w14:textId="3D5F97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 w:val="138D6C50"/>
    <w:rsid w:val="622D0B26"/>
    <w:rsid w:val="6DAACCED"/>
    <w:rsid w:val="7AFA23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styleId="VoetnoottekstChar" w:customStyle="1">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RCUS45HN67DU-974321440-338759</_dlc_DocId>
    <_dlc_DocIdUrl xmlns="558c601a-c172-4142-980b-33deeaa1e95d">
      <Url>https://sscons.sharepoint.com/sites/ORG-IC/_layouts/15/DocIdRedir.aspx?ID=RCUS45HN67DU-974321440-338759</Url>
      <Description>RCUS45HN67DU-974321440-338759</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8A195787-A695-474E-AF3B-3334CCC9C64E}"/>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Leeg document met kop- en voettekst</ap:Template>
  <ap:Application>Microsoft Word for the web</ap:Application>
  <ap:DocSecurity>4</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Dijk - de Leeuw, Karin van</dc:creator>
  <keywords/>
  <dc:description/>
  <lastModifiedBy>Emma Kolk</lastModifiedBy>
  <revision>4</revision>
  <lastPrinted>2019-01-04T09:57:00.0000000Z</lastPrinted>
  <dcterms:created xsi:type="dcterms:W3CDTF">2022-06-21T08:58:00.0000000Z</dcterms:created>
  <dcterms:modified xsi:type="dcterms:W3CDTF">2025-06-30T06:34:20.1929761Z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67fb56a0-fe27-462d-bac1-5abd2276433e</vt:lpwstr>
  </property>
  <property fmtid="{D5CDD505-2E9C-101B-9397-08002B2CF9AE}" pid="4" name="MediaServiceImageTags">
    <vt:lpwstr/>
  </property>
</Properties>
</file>