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86EC2" w14:textId="77777777" w:rsidR="0054351F" w:rsidRPr="00A023FD" w:rsidRDefault="0054351F" w:rsidP="005F0221">
      <w:pPr>
        <w:pStyle w:val="1-Kop1MemoCorversenBS"/>
        <w:numPr>
          <w:ilvl w:val="0"/>
          <w:numId w:val="0"/>
        </w:numPr>
        <w:ind w:left="425" w:hanging="425"/>
      </w:pPr>
      <w:bookmarkStart w:id="0" w:name="_Toc168422623"/>
      <w:bookmarkStart w:id="1" w:name="_Toc1050335"/>
      <w:bookmarkStart w:id="2" w:name="_Toc26972657"/>
      <w:bookmarkStart w:id="3" w:name="_Hlk512691279"/>
      <w:r w:rsidRPr="00A023FD">
        <w:t xml:space="preserve">Bijlage </w:t>
      </w:r>
      <w:r w:rsidR="00EB0BE7" w:rsidRPr="00A023FD">
        <w:t>4</w:t>
      </w:r>
      <w:r w:rsidR="00E9055C" w:rsidRPr="00A023FD">
        <w:t>.</w:t>
      </w:r>
      <w:r w:rsidRPr="00A023FD">
        <w:t xml:space="preserve"> </w:t>
      </w:r>
      <w:bookmarkEnd w:id="0"/>
      <w:r w:rsidRPr="00A023FD">
        <w:t>Formulier Kerncompetenties</w:t>
      </w:r>
      <w:bookmarkEnd w:id="1"/>
      <w:bookmarkEnd w:id="2"/>
    </w:p>
    <w:p w14:paraId="485492E4" w14:textId="799499EE" w:rsidR="00B54D13" w:rsidRPr="00D84D69" w:rsidRDefault="0054351F" w:rsidP="00B54D13">
      <w:pPr>
        <w:spacing w:line="280" w:lineRule="atLeast"/>
        <w:jc w:val="both"/>
        <w:rPr>
          <w:rFonts w:ascii="Trebuchet MS" w:hAnsi="Trebuchet MS"/>
        </w:rPr>
      </w:pPr>
      <w:r w:rsidRPr="00A023FD">
        <w:rPr>
          <w:rFonts w:ascii="Trebuchet MS" w:hAnsi="Trebuchet MS"/>
        </w:rPr>
        <w:t xml:space="preserve">De </w:t>
      </w:r>
      <w:r w:rsidR="00367E9F" w:rsidRPr="00A023FD">
        <w:rPr>
          <w:rFonts w:ascii="Trebuchet MS" w:hAnsi="Trebuchet MS"/>
        </w:rPr>
        <w:t>inschrijver</w:t>
      </w:r>
      <w:r w:rsidRPr="00A023FD">
        <w:rPr>
          <w:rFonts w:ascii="Trebuchet MS" w:hAnsi="Trebuchet MS"/>
        </w:rPr>
        <w:t xml:space="preserve"> moet aantonen dat hij over de gevraagde kerncompetenties beschikt. Hiervoor moet </w:t>
      </w:r>
      <w:r w:rsidR="00367E9F" w:rsidRPr="00A023FD">
        <w:rPr>
          <w:rFonts w:ascii="Trebuchet MS" w:hAnsi="Trebuchet MS"/>
        </w:rPr>
        <w:t>inschrijver</w:t>
      </w:r>
      <w:r w:rsidRPr="00A023FD">
        <w:rPr>
          <w:rFonts w:ascii="Trebuchet MS" w:hAnsi="Trebuchet MS"/>
        </w:rPr>
        <w:t xml:space="preserve"> één of meerdere referentieopdrachten overleggen. </w:t>
      </w:r>
      <w:r w:rsidR="00B54D13">
        <w:rPr>
          <w:rFonts w:ascii="Trebuchet MS" w:hAnsi="Trebuchet MS"/>
        </w:rPr>
        <w:t xml:space="preserve">Per kerncompetentie dient Inschrijver aan te tonen dat </w:t>
      </w:r>
      <w:r w:rsidR="00235951">
        <w:rPr>
          <w:rFonts w:ascii="Trebuchet MS" w:hAnsi="Trebuchet MS"/>
        </w:rPr>
        <w:t>h</w:t>
      </w:r>
      <w:r w:rsidR="00B54D13" w:rsidRPr="00D84D69">
        <w:rPr>
          <w:rFonts w:ascii="Trebuchet MS" w:hAnsi="Trebuchet MS"/>
        </w:rPr>
        <w:t>ij</w:t>
      </w:r>
      <w:r w:rsidR="00235951">
        <w:rPr>
          <w:rFonts w:ascii="Trebuchet MS" w:hAnsi="Trebuchet MS"/>
        </w:rPr>
        <w:t xml:space="preserve"> </w:t>
      </w:r>
      <w:r w:rsidR="00B54D13" w:rsidRPr="00D84D69">
        <w:rPr>
          <w:rFonts w:ascii="Trebuchet MS" w:hAnsi="Trebuchet MS"/>
        </w:rPr>
        <w:t>over deze kerncompetentie</w:t>
      </w:r>
      <w:r w:rsidR="00B54D13">
        <w:rPr>
          <w:rFonts w:ascii="Trebuchet MS" w:hAnsi="Trebuchet MS"/>
        </w:rPr>
        <w:t xml:space="preserve"> </w:t>
      </w:r>
      <w:r w:rsidR="00B54D13" w:rsidRPr="00D84D69">
        <w:rPr>
          <w:rFonts w:ascii="Trebuchet MS" w:hAnsi="Trebuchet MS"/>
        </w:rPr>
        <w:t xml:space="preserve">beschikt door middel van </w:t>
      </w:r>
      <w:r w:rsidR="00B54D13" w:rsidRPr="006A26A6">
        <w:rPr>
          <w:rFonts w:ascii="Trebuchet MS" w:hAnsi="Trebuchet MS"/>
        </w:rPr>
        <w:t>opdracht bij</w:t>
      </w:r>
      <w:r w:rsidR="00B54D13">
        <w:rPr>
          <w:rFonts w:ascii="Trebuchet MS" w:hAnsi="Trebuchet MS"/>
        </w:rPr>
        <w:t xml:space="preserve"> één opdrachtgever </w:t>
      </w:r>
      <w:r w:rsidR="00B54D13" w:rsidRPr="00D84D69">
        <w:rPr>
          <w:rFonts w:ascii="Trebuchet MS" w:hAnsi="Trebuchet MS"/>
        </w:rPr>
        <w:t xml:space="preserve">die uitgevoerd </w:t>
      </w:r>
      <w:r w:rsidR="00B54D13">
        <w:rPr>
          <w:rFonts w:ascii="Trebuchet MS" w:hAnsi="Trebuchet MS"/>
        </w:rPr>
        <w:t>is</w:t>
      </w:r>
      <w:r w:rsidR="00B54D13" w:rsidRPr="00D84D69">
        <w:rPr>
          <w:rFonts w:ascii="Trebuchet MS" w:hAnsi="Trebuchet MS"/>
        </w:rPr>
        <w:t xml:space="preserve"> in de afgelopen drie jaar</w:t>
      </w:r>
      <w:r w:rsidR="00B54D13" w:rsidRPr="00D84D69">
        <w:rPr>
          <w:rFonts w:ascii="Trebuchet MS" w:hAnsi="Trebuchet MS"/>
          <w:i/>
        </w:rPr>
        <w:t>,</w:t>
      </w:r>
      <w:r w:rsidR="00B54D13" w:rsidRPr="00D84D69">
        <w:rPr>
          <w:rFonts w:ascii="Trebuchet MS" w:hAnsi="Trebuchet MS"/>
        </w:rPr>
        <w:t xml:space="preserve"> gerekend vanaf de datum van inschrijving. </w:t>
      </w:r>
    </w:p>
    <w:p w14:paraId="29A55FAF" w14:textId="77777777" w:rsidR="00B54D13" w:rsidRDefault="00B54D13" w:rsidP="003965C6">
      <w:pPr>
        <w:spacing w:line="280" w:lineRule="atLeast"/>
        <w:jc w:val="both"/>
        <w:rPr>
          <w:rFonts w:ascii="Trebuchet MS" w:hAnsi="Trebuchet MS"/>
        </w:rPr>
      </w:pPr>
    </w:p>
    <w:p w14:paraId="75186EC3" w14:textId="5BC7E8DD" w:rsidR="0054351F" w:rsidRPr="00A023FD" w:rsidRDefault="0054351F" w:rsidP="003965C6">
      <w:pPr>
        <w:spacing w:line="280" w:lineRule="atLeast"/>
        <w:jc w:val="both"/>
        <w:rPr>
          <w:rFonts w:ascii="Trebuchet MS" w:hAnsi="Trebuchet MS"/>
        </w:rPr>
      </w:pPr>
      <w:r w:rsidRPr="00A023FD">
        <w:rPr>
          <w:rFonts w:ascii="Trebuchet MS" w:hAnsi="Trebuchet MS"/>
        </w:rPr>
        <w:t xml:space="preserve">Per te overleggen referentieopdracht moet </w:t>
      </w:r>
      <w:r w:rsidR="00367E9F" w:rsidRPr="00A023FD">
        <w:rPr>
          <w:rFonts w:ascii="Trebuchet MS" w:hAnsi="Trebuchet MS"/>
        </w:rPr>
        <w:t>inschrijver</w:t>
      </w:r>
      <w:r w:rsidRPr="00A023FD">
        <w:rPr>
          <w:rFonts w:ascii="Trebuchet MS" w:hAnsi="Trebuchet MS"/>
        </w:rPr>
        <w:t xml:space="preserve"> dit formulier invullen. Als meerdere kerncompetenties met één referentieopdracht aangetoond worden, kan dit met één ingevuld formulier aangetoond worden. Als </w:t>
      </w:r>
      <w:r w:rsidR="00367E9F" w:rsidRPr="00A023FD">
        <w:rPr>
          <w:rFonts w:ascii="Trebuchet MS" w:hAnsi="Trebuchet MS"/>
        </w:rPr>
        <w:t>inschrijver</w:t>
      </w:r>
      <w:r w:rsidRPr="00A023FD">
        <w:rPr>
          <w:rFonts w:ascii="Trebuchet MS" w:hAnsi="Trebuchet MS"/>
        </w:rPr>
        <w:t xml:space="preserve"> meerdere referentieopdrachten overlegt, moet </w:t>
      </w:r>
      <w:r w:rsidR="00367E9F" w:rsidRPr="00A023FD">
        <w:rPr>
          <w:rFonts w:ascii="Trebuchet MS" w:hAnsi="Trebuchet MS"/>
        </w:rPr>
        <w:t xml:space="preserve">inschrijver </w:t>
      </w:r>
      <w:r w:rsidRPr="00A023FD">
        <w:rPr>
          <w:rFonts w:ascii="Trebuchet MS" w:hAnsi="Trebuchet MS"/>
        </w:rPr>
        <w:t>dit formulier kopiëren.</w:t>
      </w:r>
      <w:r w:rsidR="00B54D13">
        <w:rPr>
          <w:rFonts w:ascii="Trebuchet MS" w:hAnsi="Trebuchet MS"/>
        </w:rPr>
        <w:tab/>
      </w:r>
    </w:p>
    <w:p w14:paraId="75186EC4" w14:textId="77777777" w:rsidR="0054351F" w:rsidRPr="00A023FD" w:rsidRDefault="0054351F" w:rsidP="0054351F">
      <w:pPr>
        <w:spacing w:line="280" w:lineRule="atLeast"/>
        <w:rPr>
          <w:rFonts w:ascii="Trebuchet MS" w:hAnsi="Trebuchet MS"/>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386"/>
      </w:tblGrid>
      <w:tr w:rsidR="0054351F" w:rsidRPr="00A023FD" w14:paraId="75186EC6" w14:textId="77777777" w:rsidTr="00FA574B">
        <w:trPr>
          <w:trHeight w:val="274"/>
        </w:trPr>
        <w:tc>
          <w:tcPr>
            <w:tcW w:w="9776" w:type="dxa"/>
            <w:gridSpan w:val="2"/>
            <w:shd w:val="clear" w:color="auto" w:fill="D9D9D9" w:themeFill="background1" w:themeFillShade="D9"/>
            <w:vAlign w:val="center"/>
          </w:tcPr>
          <w:p w14:paraId="75186EC5" w14:textId="77777777" w:rsidR="0054351F" w:rsidRPr="00A023FD" w:rsidRDefault="0054351F" w:rsidP="0054351F">
            <w:pPr>
              <w:spacing w:line="280" w:lineRule="atLeast"/>
              <w:jc w:val="both"/>
              <w:rPr>
                <w:rFonts w:ascii="Trebuchet MS" w:hAnsi="Trebuchet MS"/>
                <w:color w:val="FFFFFF"/>
              </w:rPr>
            </w:pPr>
            <w:r w:rsidRPr="00A023FD">
              <w:rPr>
                <w:rFonts w:ascii="Trebuchet MS" w:hAnsi="Trebuchet MS"/>
                <w:b/>
              </w:rPr>
              <w:t>DEEL 1: TOEPASSINGSGEBIED</w:t>
            </w:r>
          </w:p>
        </w:tc>
      </w:tr>
      <w:tr w:rsidR="0054351F" w:rsidRPr="00A023FD" w14:paraId="75186EC8" w14:textId="77777777" w:rsidTr="00FA574B">
        <w:trPr>
          <w:trHeight w:val="273"/>
        </w:trPr>
        <w:tc>
          <w:tcPr>
            <w:tcW w:w="9776" w:type="dxa"/>
            <w:gridSpan w:val="2"/>
            <w:shd w:val="clear" w:color="auto" w:fill="D9D9D9" w:themeFill="background1" w:themeFillShade="D9"/>
            <w:vAlign w:val="center"/>
          </w:tcPr>
          <w:p w14:paraId="75186EC7" w14:textId="77777777" w:rsidR="0054351F" w:rsidRPr="00A023FD" w:rsidRDefault="0054351F" w:rsidP="0054351F">
            <w:pPr>
              <w:spacing w:line="280" w:lineRule="atLeast"/>
              <w:rPr>
                <w:rFonts w:ascii="Trebuchet MS" w:hAnsi="Trebuchet MS"/>
              </w:rPr>
            </w:pPr>
            <w:r w:rsidRPr="00A023FD">
              <w:rPr>
                <w:rFonts w:ascii="Trebuchet MS" w:hAnsi="Trebuchet MS"/>
              </w:rPr>
              <w:t>Vermeld welke kerncompetenties met dit formulier aangetoond worden.</w:t>
            </w:r>
          </w:p>
        </w:tc>
      </w:tr>
      <w:tr w:rsidR="0054351F" w:rsidRPr="00A023FD" w14:paraId="75186ECB" w14:textId="77777777" w:rsidTr="00FA574B">
        <w:trPr>
          <w:trHeight w:val="284"/>
        </w:trPr>
        <w:tc>
          <w:tcPr>
            <w:tcW w:w="4390" w:type="dxa"/>
            <w:shd w:val="clear" w:color="auto" w:fill="D9D9D9" w:themeFill="background1" w:themeFillShade="D9"/>
            <w:vAlign w:val="center"/>
          </w:tcPr>
          <w:p w14:paraId="75186EC9" w14:textId="77777777" w:rsidR="0054351F" w:rsidRPr="00A023FD" w:rsidRDefault="0054351F" w:rsidP="0054351F">
            <w:pPr>
              <w:spacing w:line="280" w:lineRule="atLeast"/>
              <w:rPr>
                <w:rFonts w:ascii="Trebuchet MS" w:hAnsi="Trebuchet MS"/>
              </w:rPr>
            </w:pPr>
            <w:r w:rsidRPr="00A023FD">
              <w:rPr>
                <w:rFonts w:ascii="Trebuchet MS" w:hAnsi="Trebuchet MS"/>
              </w:rPr>
              <w:t xml:space="preserve">Naam </w:t>
            </w:r>
            <w:r w:rsidR="00367E9F" w:rsidRPr="00A023FD">
              <w:rPr>
                <w:rFonts w:ascii="Trebuchet MS" w:hAnsi="Trebuchet MS"/>
              </w:rPr>
              <w:t>inschrijver</w:t>
            </w:r>
            <w:r w:rsidRPr="00A023FD">
              <w:rPr>
                <w:rFonts w:ascii="Trebuchet MS" w:hAnsi="Trebuchet MS"/>
              </w:rPr>
              <w:t>:</w:t>
            </w:r>
          </w:p>
        </w:tc>
        <w:tc>
          <w:tcPr>
            <w:tcW w:w="5386" w:type="dxa"/>
            <w:vAlign w:val="center"/>
          </w:tcPr>
          <w:p w14:paraId="75186ECA" w14:textId="77777777" w:rsidR="0054351F" w:rsidRPr="00A023FD" w:rsidRDefault="0054351F" w:rsidP="0054351F">
            <w:pPr>
              <w:spacing w:line="280" w:lineRule="atLeast"/>
              <w:jc w:val="both"/>
              <w:rPr>
                <w:rFonts w:ascii="Trebuchet MS" w:hAnsi="Trebuchet MS"/>
              </w:rPr>
            </w:pPr>
          </w:p>
        </w:tc>
      </w:tr>
      <w:tr w:rsidR="0054351F" w:rsidRPr="00A023FD" w14:paraId="75186ED1" w14:textId="77777777" w:rsidTr="00FA574B">
        <w:trPr>
          <w:trHeight w:val="284"/>
        </w:trPr>
        <w:tc>
          <w:tcPr>
            <w:tcW w:w="4390" w:type="dxa"/>
            <w:shd w:val="clear" w:color="auto" w:fill="D9D9D9" w:themeFill="background1" w:themeFillShade="D9"/>
            <w:vAlign w:val="center"/>
          </w:tcPr>
          <w:p w14:paraId="75186ECC" w14:textId="77777777" w:rsidR="0054351F" w:rsidRPr="00A023FD" w:rsidRDefault="0054351F" w:rsidP="0054351F">
            <w:pPr>
              <w:spacing w:line="280" w:lineRule="atLeast"/>
              <w:rPr>
                <w:rFonts w:ascii="Trebuchet MS" w:hAnsi="Trebuchet MS"/>
              </w:rPr>
            </w:pPr>
            <w:r w:rsidRPr="00A023FD">
              <w:rPr>
                <w:rFonts w:ascii="Trebuchet MS" w:hAnsi="Trebuchet MS"/>
              </w:rPr>
              <w:t xml:space="preserve">Met deze referentie toont </w:t>
            </w:r>
            <w:r w:rsidR="00367E9F" w:rsidRPr="00A023FD">
              <w:rPr>
                <w:rFonts w:ascii="Trebuchet MS" w:hAnsi="Trebuchet MS"/>
              </w:rPr>
              <w:t>inschrijver</w:t>
            </w:r>
            <w:r w:rsidRPr="00A023FD">
              <w:rPr>
                <w:rFonts w:ascii="Trebuchet MS" w:hAnsi="Trebuchet MS"/>
              </w:rPr>
              <w:t xml:space="preserve"> aan dat hij beschikt over: </w:t>
            </w:r>
          </w:p>
        </w:tc>
        <w:tc>
          <w:tcPr>
            <w:tcW w:w="5386" w:type="dxa"/>
            <w:vAlign w:val="center"/>
          </w:tcPr>
          <w:p w14:paraId="75186ECD" w14:textId="77777777" w:rsidR="0054351F" w:rsidRPr="00A023FD" w:rsidRDefault="0054351F" w:rsidP="0054351F">
            <w:pPr>
              <w:spacing w:line="280" w:lineRule="atLeast"/>
              <w:jc w:val="both"/>
              <w:rPr>
                <w:rFonts w:ascii="Trebuchet MS" w:hAnsi="Trebuchet MS"/>
              </w:rPr>
            </w:pPr>
            <w:r w:rsidRPr="00A023FD">
              <w:rPr>
                <w:rFonts w:ascii="Trebuchet MS" w:hAnsi="Trebuchet MS"/>
              </w:rPr>
              <w:t xml:space="preserve">Kerncompetentie 1: </w:t>
            </w: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w:t>
            </w:r>
          </w:p>
          <w:p w14:paraId="75186ECE" w14:textId="77777777" w:rsidR="0054351F" w:rsidRPr="00A023FD" w:rsidRDefault="0054351F" w:rsidP="0054351F">
            <w:pPr>
              <w:spacing w:line="280" w:lineRule="atLeast"/>
              <w:jc w:val="both"/>
              <w:rPr>
                <w:rFonts w:ascii="Trebuchet MS" w:hAnsi="Trebuchet MS"/>
              </w:rPr>
            </w:pPr>
            <w:r w:rsidRPr="00A023FD">
              <w:rPr>
                <w:rFonts w:ascii="Trebuchet MS" w:hAnsi="Trebuchet MS"/>
              </w:rPr>
              <w:t xml:space="preserve">Kerncompetentie 2: </w:t>
            </w: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w:t>
            </w:r>
          </w:p>
          <w:p w14:paraId="75186ECF" w14:textId="77777777" w:rsidR="0054351F" w:rsidRPr="00A023FD" w:rsidRDefault="0054351F" w:rsidP="0054351F">
            <w:pPr>
              <w:spacing w:line="280" w:lineRule="atLeast"/>
              <w:jc w:val="both"/>
              <w:rPr>
                <w:rFonts w:ascii="Trebuchet MS" w:hAnsi="Trebuchet MS"/>
              </w:rPr>
            </w:pPr>
            <w:r w:rsidRPr="00A023FD">
              <w:rPr>
                <w:rFonts w:ascii="Trebuchet MS" w:hAnsi="Trebuchet MS"/>
              </w:rPr>
              <w:t xml:space="preserve">Kerncompetentie 3: </w:t>
            </w: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w:t>
            </w:r>
          </w:p>
          <w:p w14:paraId="75186ED0" w14:textId="77777777" w:rsidR="0054351F" w:rsidRPr="00A023FD" w:rsidRDefault="0054351F" w:rsidP="00E9055C">
            <w:pPr>
              <w:spacing w:line="280" w:lineRule="atLeast"/>
              <w:jc w:val="both"/>
              <w:rPr>
                <w:rFonts w:ascii="Trebuchet MS" w:hAnsi="Trebuchet MS"/>
              </w:rPr>
            </w:pPr>
            <w:r w:rsidRPr="00A023FD">
              <w:rPr>
                <w:rFonts w:ascii="Trebuchet MS" w:hAnsi="Trebuchet MS"/>
              </w:rPr>
              <w:t xml:space="preserve">Kerncompetentie 4: </w:t>
            </w: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w:t>
            </w:r>
          </w:p>
        </w:tc>
      </w:tr>
      <w:tr w:rsidR="0054351F" w:rsidRPr="00A023FD" w14:paraId="75186ED3" w14:textId="77777777" w:rsidTr="00FA574B">
        <w:trPr>
          <w:trHeight w:val="337"/>
        </w:trPr>
        <w:tc>
          <w:tcPr>
            <w:tcW w:w="9776" w:type="dxa"/>
            <w:gridSpan w:val="2"/>
            <w:shd w:val="clear" w:color="auto" w:fill="D9D9D9" w:themeFill="background1" w:themeFillShade="D9"/>
            <w:vAlign w:val="center"/>
          </w:tcPr>
          <w:p w14:paraId="75186ED2" w14:textId="77777777" w:rsidR="0054351F" w:rsidRPr="00A023FD" w:rsidRDefault="0054351F" w:rsidP="0054351F">
            <w:pPr>
              <w:spacing w:line="280" w:lineRule="atLeast"/>
              <w:jc w:val="both"/>
              <w:rPr>
                <w:rFonts w:ascii="Trebuchet MS" w:hAnsi="Trebuchet MS"/>
                <w:b/>
              </w:rPr>
            </w:pPr>
            <w:r w:rsidRPr="00A023FD">
              <w:rPr>
                <w:rFonts w:ascii="Trebuchet MS" w:hAnsi="Trebuchet MS"/>
                <w:b/>
              </w:rPr>
              <w:t>DEEL 2: GEGEVENS REFERENTIEPROJECT</w:t>
            </w:r>
          </w:p>
        </w:tc>
      </w:tr>
      <w:tr w:rsidR="0054351F" w:rsidRPr="00A023FD" w14:paraId="75186ED5" w14:textId="77777777" w:rsidTr="00FA574B">
        <w:trPr>
          <w:trHeight w:val="284"/>
        </w:trPr>
        <w:tc>
          <w:tcPr>
            <w:tcW w:w="9776" w:type="dxa"/>
            <w:gridSpan w:val="2"/>
            <w:shd w:val="clear" w:color="auto" w:fill="D9D9D9" w:themeFill="background1" w:themeFillShade="D9"/>
            <w:vAlign w:val="center"/>
          </w:tcPr>
          <w:p w14:paraId="75186ED4" w14:textId="77777777" w:rsidR="0054351F" w:rsidRPr="00A023FD" w:rsidRDefault="0054351F" w:rsidP="0054351F">
            <w:pPr>
              <w:spacing w:line="280" w:lineRule="atLeast"/>
              <w:rPr>
                <w:rFonts w:ascii="Trebuchet MS" w:hAnsi="Trebuchet MS"/>
              </w:rPr>
            </w:pPr>
            <w:r w:rsidRPr="00A023FD">
              <w:rPr>
                <w:rFonts w:ascii="Trebuchet MS" w:hAnsi="Trebuchet MS"/>
              </w:rPr>
              <w:t>Geef de relevante gegevens van de referentieopdracht op. Dit zodat de referentie geverifieerd kan worden.</w:t>
            </w:r>
          </w:p>
        </w:tc>
      </w:tr>
      <w:tr w:rsidR="0054351F" w:rsidRPr="00A023FD" w14:paraId="75186EDA" w14:textId="77777777" w:rsidTr="00FA574B">
        <w:trPr>
          <w:trHeight w:val="284"/>
        </w:trPr>
        <w:tc>
          <w:tcPr>
            <w:tcW w:w="4390" w:type="dxa"/>
            <w:shd w:val="clear" w:color="auto" w:fill="D9D9D9"/>
            <w:vAlign w:val="center"/>
          </w:tcPr>
          <w:p w14:paraId="75186ED6" w14:textId="77777777" w:rsidR="0054351F" w:rsidRPr="00A023FD" w:rsidRDefault="0054351F" w:rsidP="0054351F">
            <w:pPr>
              <w:spacing w:line="280" w:lineRule="atLeast"/>
              <w:rPr>
                <w:rFonts w:ascii="Trebuchet MS" w:hAnsi="Trebuchet MS"/>
              </w:rPr>
            </w:pPr>
            <w:r w:rsidRPr="00A023FD">
              <w:rPr>
                <w:rFonts w:ascii="Trebuchet MS" w:hAnsi="Trebuchet MS"/>
              </w:rPr>
              <w:t>Opdrachtgever van de referentieopdracht:</w:t>
            </w:r>
          </w:p>
        </w:tc>
        <w:tc>
          <w:tcPr>
            <w:tcW w:w="5386" w:type="dxa"/>
            <w:vAlign w:val="center"/>
          </w:tcPr>
          <w:p w14:paraId="75186ED7" w14:textId="77777777" w:rsidR="0054351F" w:rsidRPr="00A023FD" w:rsidRDefault="0054351F" w:rsidP="0054351F">
            <w:pPr>
              <w:spacing w:line="280" w:lineRule="atLeast"/>
              <w:jc w:val="both"/>
              <w:rPr>
                <w:rFonts w:ascii="Trebuchet MS" w:hAnsi="Trebuchet MS"/>
              </w:rPr>
            </w:pPr>
            <w:r w:rsidRPr="00A023FD">
              <w:rPr>
                <w:rFonts w:ascii="Trebuchet MS" w:hAnsi="Trebuchet MS"/>
              </w:rPr>
              <w:t>Naam:</w:t>
            </w:r>
          </w:p>
          <w:p w14:paraId="75186ED8" w14:textId="77777777" w:rsidR="0054351F" w:rsidRPr="00A023FD" w:rsidRDefault="0054351F" w:rsidP="0054351F">
            <w:pPr>
              <w:spacing w:line="280" w:lineRule="atLeast"/>
              <w:jc w:val="both"/>
              <w:rPr>
                <w:rFonts w:ascii="Trebuchet MS" w:hAnsi="Trebuchet MS"/>
              </w:rPr>
            </w:pPr>
            <w:r w:rsidRPr="00A023FD">
              <w:rPr>
                <w:rFonts w:ascii="Trebuchet MS" w:hAnsi="Trebuchet MS"/>
              </w:rPr>
              <w:t>Adres:</w:t>
            </w:r>
          </w:p>
          <w:p w14:paraId="75186ED9" w14:textId="77777777" w:rsidR="0054351F" w:rsidRPr="00A023FD" w:rsidRDefault="0054351F" w:rsidP="0054351F">
            <w:pPr>
              <w:spacing w:line="280" w:lineRule="atLeast"/>
              <w:jc w:val="both"/>
              <w:rPr>
                <w:rFonts w:ascii="Trebuchet MS" w:hAnsi="Trebuchet MS"/>
              </w:rPr>
            </w:pPr>
            <w:r w:rsidRPr="00A023FD">
              <w:rPr>
                <w:rFonts w:ascii="Trebuchet MS" w:hAnsi="Trebuchet MS"/>
              </w:rPr>
              <w:t>Plaats:</w:t>
            </w:r>
          </w:p>
        </w:tc>
      </w:tr>
      <w:tr w:rsidR="0054351F" w:rsidRPr="00A023FD" w14:paraId="75186EE0" w14:textId="77777777" w:rsidTr="00FA574B">
        <w:trPr>
          <w:trHeight w:val="284"/>
        </w:trPr>
        <w:tc>
          <w:tcPr>
            <w:tcW w:w="4390" w:type="dxa"/>
            <w:shd w:val="clear" w:color="auto" w:fill="D9D9D9"/>
            <w:vAlign w:val="center"/>
          </w:tcPr>
          <w:p w14:paraId="75186EDB" w14:textId="77777777" w:rsidR="0054351F" w:rsidRPr="00A023FD" w:rsidRDefault="0054351F" w:rsidP="0054351F">
            <w:pPr>
              <w:spacing w:line="280" w:lineRule="atLeast"/>
              <w:rPr>
                <w:rFonts w:ascii="Trebuchet MS" w:hAnsi="Trebuchet MS"/>
              </w:rPr>
            </w:pPr>
            <w:r w:rsidRPr="00A023FD">
              <w:rPr>
                <w:rFonts w:ascii="Trebuchet MS" w:hAnsi="Trebuchet MS"/>
              </w:rPr>
              <w:t>Contactgegevens van de contactpersoon bij de referent:</w:t>
            </w:r>
          </w:p>
        </w:tc>
        <w:tc>
          <w:tcPr>
            <w:tcW w:w="5386" w:type="dxa"/>
            <w:vAlign w:val="center"/>
          </w:tcPr>
          <w:p w14:paraId="75186EDC" w14:textId="77777777" w:rsidR="0054351F" w:rsidRPr="00A023FD" w:rsidRDefault="0054351F" w:rsidP="0054351F">
            <w:pPr>
              <w:spacing w:line="280" w:lineRule="atLeast"/>
              <w:rPr>
                <w:rFonts w:ascii="Trebuchet MS" w:hAnsi="Trebuchet MS"/>
              </w:rPr>
            </w:pPr>
            <w:r w:rsidRPr="00A023FD">
              <w:rPr>
                <w:rFonts w:ascii="Trebuchet MS" w:hAnsi="Trebuchet MS"/>
              </w:rPr>
              <w:t>Naam:</w:t>
            </w:r>
          </w:p>
          <w:p w14:paraId="75186EDD" w14:textId="77777777" w:rsidR="0054351F" w:rsidRPr="00A023FD" w:rsidRDefault="0054351F" w:rsidP="0054351F">
            <w:pPr>
              <w:spacing w:line="280" w:lineRule="atLeast"/>
              <w:rPr>
                <w:rFonts w:ascii="Trebuchet MS" w:hAnsi="Trebuchet MS"/>
              </w:rPr>
            </w:pPr>
            <w:r w:rsidRPr="00A023FD">
              <w:rPr>
                <w:rFonts w:ascii="Trebuchet MS" w:hAnsi="Trebuchet MS"/>
              </w:rPr>
              <w:t xml:space="preserve">Functie: </w:t>
            </w:r>
          </w:p>
          <w:p w14:paraId="75186EDE" w14:textId="77777777" w:rsidR="0054351F" w:rsidRPr="00A023FD" w:rsidRDefault="0054351F" w:rsidP="0054351F">
            <w:pPr>
              <w:spacing w:line="280" w:lineRule="atLeast"/>
              <w:rPr>
                <w:rFonts w:ascii="Trebuchet MS" w:hAnsi="Trebuchet MS"/>
              </w:rPr>
            </w:pPr>
            <w:r w:rsidRPr="00A023FD">
              <w:rPr>
                <w:rFonts w:ascii="Trebuchet MS" w:hAnsi="Trebuchet MS"/>
              </w:rPr>
              <w:t>Telefoonnummer:</w:t>
            </w:r>
          </w:p>
          <w:p w14:paraId="75186EDF" w14:textId="77777777" w:rsidR="0054351F" w:rsidRPr="00A023FD" w:rsidRDefault="0054351F" w:rsidP="0054351F">
            <w:pPr>
              <w:spacing w:line="280" w:lineRule="atLeast"/>
              <w:jc w:val="both"/>
              <w:rPr>
                <w:rFonts w:ascii="Trebuchet MS" w:hAnsi="Trebuchet MS"/>
              </w:rPr>
            </w:pPr>
            <w:r w:rsidRPr="00A023FD">
              <w:rPr>
                <w:rFonts w:ascii="Trebuchet MS" w:hAnsi="Trebuchet MS"/>
              </w:rPr>
              <w:t>E-mailadres:</w:t>
            </w:r>
          </w:p>
        </w:tc>
      </w:tr>
      <w:tr w:rsidR="0054351F" w:rsidRPr="00A023FD" w14:paraId="75186EE2" w14:textId="77777777" w:rsidTr="00FA574B">
        <w:trPr>
          <w:trHeight w:val="339"/>
        </w:trPr>
        <w:tc>
          <w:tcPr>
            <w:tcW w:w="9776" w:type="dxa"/>
            <w:gridSpan w:val="2"/>
            <w:shd w:val="clear" w:color="auto" w:fill="D9D9D9" w:themeFill="background1" w:themeFillShade="D9"/>
            <w:vAlign w:val="center"/>
          </w:tcPr>
          <w:p w14:paraId="75186EE1" w14:textId="77777777" w:rsidR="0054351F" w:rsidRPr="00A023FD" w:rsidRDefault="0054351F" w:rsidP="0054351F">
            <w:pPr>
              <w:spacing w:line="280" w:lineRule="atLeast"/>
              <w:rPr>
                <w:rFonts w:ascii="Trebuchet MS" w:hAnsi="Trebuchet MS"/>
                <w:b/>
              </w:rPr>
            </w:pPr>
            <w:r w:rsidRPr="00A023FD">
              <w:rPr>
                <w:rFonts w:ascii="Trebuchet MS" w:hAnsi="Trebuchet MS"/>
                <w:b/>
              </w:rPr>
              <w:t>DEEL 3: OMSCHRIJVING REFERENTIEPROJECT</w:t>
            </w:r>
          </w:p>
        </w:tc>
      </w:tr>
      <w:tr w:rsidR="0054351F" w:rsidRPr="00A023FD" w14:paraId="75186EE4" w14:textId="77777777" w:rsidTr="00FA574B">
        <w:trPr>
          <w:trHeight w:val="284"/>
        </w:trPr>
        <w:tc>
          <w:tcPr>
            <w:tcW w:w="9776" w:type="dxa"/>
            <w:gridSpan w:val="2"/>
            <w:shd w:val="clear" w:color="auto" w:fill="D9D9D9" w:themeFill="background1" w:themeFillShade="D9"/>
            <w:vAlign w:val="center"/>
          </w:tcPr>
          <w:p w14:paraId="75186EE3" w14:textId="77777777" w:rsidR="0054351F" w:rsidRPr="00A023FD" w:rsidRDefault="0054351F" w:rsidP="0054351F">
            <w:pPr>
              <w:spacing w:line="280" w:lineRule="atLeast"/>
              <w:rPr>
                <w:rFonts w:ascii="Trebuchet MS" w:hAnsi="Trebuchet MS"/>
              </w:rPr>
            </w:pPr>
            <w:r w:rsidRPr="00A023FD">
              <w:rPr>
                <w:rFonts w:ascii="Trebuchet MS" w:hAnsi="Trebuchet MS"/>
              </w:rPr>
              <w:t>Toon aan dat met de referentieopdracht aan de opgegeven kerncompetenties voldaan wordt.</w:t>
            </w:r>
          </w:p>
        </w:tc>
      </w:tr>
      <w:tr w:rsidR="0054351F" w:rsidRPr="00A023FD" w14:paraId="75186EE7" w14:textId="77777777" w:rsidTr="00FA574B">
        <w:trPr>
          <w:trHeight w:val="284"/>
        </w:trPr>
        <w:tc>
          <w:tcPr>
            <w:tcW w:w="4390" w:type="dxa"/>
            <w:shd w:val="clear" w:color="auto" w:fill="D9D9D9"/>
            <w:vAlign w:val="center"/>
          </w:tcPr>
          <w:p w14:paraId="75186EE5" w14:textId="77777777" w:rsidR="0054351F" w:rsidRPr="00A023FD" w:rsidRDefault="0054351F" w:rsidP="0054351F">
            <w:pPr>
              <w:spacing w:line="280" w:lineRule="atLeast"/>
              <w:rPr>
                <w:rFonts w:ascii="Trebuchet MS" w:hAnsi="Trebuchet MS"/>
              </w:rPr>
            </w:pPr>
            <w:r w:rsidRPr="00A023FD">
              <w:rPr>
                <w:rFonts w:ascii="Trebuchet MS" w:hAnsi="Trebuchet MS"/>
              </w:rPr>
              <w:t xml:space="preserve">Omschrijving van de referentieopdracht, waaruit tenminste blijkt welke werkzaamheden tot de referentieopdracht behoorden. </w:t>
            </w:r>
          </w:p>
        </w:tc>
        <w:tc>
          <w:tcPr>
            <w:tcW w:w="5386" w:type="dxa"/>
            <w:vAlign w:val="center"/>
          </w:tcPr>
          <w:p w14:paraId="75186EE6" w14:textId="77777777" w:rsidR="0054351F" w:rsidRPr="00A023FD" w:rsidRDefault="0054351F" w:rsidP="0054351F">
            <w:pPr>
              <w:spacing w:line="280" w:lineRule="atLeast"/>
              <w:jc w:val="both"/>
              <w:rPr>
                <w:rFonts w:ascii="Trebuchet MS" w:hAnsi="Trebuchet MS"/>
              </w:rPr>
            </w:pPr>
          </w:p>
        </w:tc>
      </w:tr>
      <w:tr w:rsidR="0054351F" w:rsidRPr="00A023FD" w14:paraId="75186EEA" w14:textId="77777777" w:rsidTr="00FA574B">
        <w:trPr>
          <w:trHeight w:val="284"/>
        </w:trPr>
        <w:tc>
          <w:tcPr>
            <w:tcW w:w="4390" w:type="dxa"/>
            <w:shd w:val="clear" w:color="auto" w:fill="D9D9D9"/>
            <w:vAlign w:val="center"/>
          </w:tcPr>
          <w:p w14:paraId="75186EE8" w14:textId="77777777" w:rsidR="0054351F" w:rsidRPr="00A023FD" w:rsidRDefault="0054351F" w:rsidP="0054351F">
            <w:pPr>
              <w:spacing w:line="280" w:lineRule="atLeast"/>
              <w:rPr>
                <w:rFonts w:ascii="Trebuchet MS" w:hAnsi="Trebuchet MS"/>
              </w:rPr>
            </w:pPr>
            <w:r w:rsidRPr="00A023FD">
              <w:rPr>
                <w:rFonts w:ascii="Trebuchet MS" w:hAnsi="Trebuchet MS"/>
              </w:rPr>
              <w:t>Omvang van het totale referentieproject:</w:t>
            </w:r>
          </w:p>
        </w:tc>
        <w:tc>
          <w:tcPr>
            <w:tcW w:w="5386" w:type="dxa"/>
            <w:vAlign w:val="center"/>
          </w:tcPr>
          <w:p w14:paraId="75186EE9" w14:textId="77777777" w:rsidR="0054351F" w:rsidRPr="00A023FD" w:rsidRDefault="0054351F" w:rsidP="0054351F">
            <w:pPr>
              <w:spacing w:line="280" w:lineRule="atLeast"/>
              <w:jc w:val="both"/>
              <w:rPr>
                <w:rFonts w:ascii="Trebuchet MS" w:hAnsi="Trebuchet MS"/>
              </w:rPr>
            </w:pPr>
          </w:p>
        </w:tc>
      </w:tr>
      <w:tr w:rsidR="0054351F" w:rsidRPr="00A023FD" w14:paraId="75186EED" w14:textId="77777777" w:rsidTr="00FA574B">
        <w:trPr>
          <w:trHeight w:val="284"/>
        </w:trPr>
        <w:tc>
          <w:tcPr>
            <w:tcW w:w="4390" w:type="dxa"/>
            <w:shd w:val="clear" w:color="auto" w:fill="D9D9D9"/>
            <w:vAlign w:val="center"/>
          </w:tcPr>
          <w:p w14:paraId="75186EEB" w14:textId="77777777" w:rsidR="0054351F" w:rsidRPr="00A023FD" w:rsidRDefault="0054351F" w:rsidP="0054351F">
            <w:pPr>
              <w:spacing w:line="280" w:lineRule="atLeast"/>
              <w:rPr>
                <w:rFonts w:ascii="Trebuchet MS" w:hAnsi="Trebuchet MS"/>
              </w:rPr>
            </w:pPr>
            <w:r w:rsidRPr="00A023FD">
              <w:rPr>
                <w:rFonts w:ascii="Trebuchet MS" w:hAnsi="Trebuchet MS"/>
              </w:rPr>
              <w:t xml:space="preserve">Startdatum van de referentieopdracht: </w:t>
            </w:r>
          </w:p>
        </w:tc>
        <w:tc>
          <w:tcPr>
            <w:tcW w:w="5386" w:type="dxa"/>
            <w:vAlign w:val="center"/>
          </w:tcPr>
          <w:p w14:paraId="75186EEC" w14:textId="77777777" w:rsidR="0054351F" w:rsidRPr="00A023FD" w:rsidRDefault="0054351F" w:rsidP="0054351F">
            <w:pPr>
              <w:spacing w:line="280" w:lineRule="atLeast"/>
              <w:jc w:val="both"/>
              <w:rPr>
                <w:rFonts w:ascii="Trebuchet MS" w:hAnsi="Trebuchet MS"/>
              </w:rPr>
            </w:pPr>
          </w:p>
        </w:tc>
      </w:tr>
      <w:tr w:rsidR="0054351F" w:rsidRPr="00A023FD" w14:paraId="75186EF0" w14:textId="77777777" w:rsidTr="00FA574B">
        <w:trPr>
          <w:trHeight w:val="284"/>
        </w:trPr>
        <w:tc>
          <w:tcPr>
            <w:tcW w:w="4390" w:type="dxa"/>
            <w:shd w:val="clear" w:color="auto" w:fill="D9D9D9"/>
            <w:vAlign w:val="center"/>
          </w:tcPr>
          <w:p w14:paraId="75186EEE" w14:textId="77777777" w:rsidR="0054351F" w:rsidRPr="00A023FD" w:rsidRDefault="0054351F" w:rsidP="0054351F">
            <w:pPr>
              <w:spacing w:line="280" w:lineRule="atLeast"/>
              <w:rPr>
                <w:rFonts w:ascii="Trebuchet MS" w:hAnsi="Trebuchet MS"/>
              </w:rPr>
            </w:pPr>
            <w:r w:rsidRPr="00A023FD">
              <w:rPr>
                <w:rFonts w:ascii="Trebuchet MS" w:hAnsi="Trebuchet MS"/>
              </w:rPr>
              <w:t>Einddatum of verwachte einddatum van de referentieopdracht:</w:t>
            </w:r>
          </w:p>
        </w:tc>
        <w:tc>
          <w:tcPr>
            <w:tcW w:w="5386" w:type="dxa"/>
            <w:vAlign w:val="center"/>
          </w:tcPr>
          <w:p w14:paraId="75186EEF" w14:textId="77777777" w:rsidR="0054351F" w:rsidRPr="00A023FD" w:rsidRDefault="0054351F" w:rsidP="0054351F">
            <w:pPr>
              <w:spacing w:line="280" w:lineRule="atLeast"/>
              <w:jc w:val="both"/>
              <w:rPr>
                <w:rFonts w:ascii="Trebuchet MS" w:hAnsi="Trebuchet MS"/>
              </w:rPr>
            </w:pPr>
          </w:p>
        </w:tc>
      </w:tr>
      <w:tr w:rsidR="0054351F" w:rsidRPr="00A023FD" w14:paraId="75186EF2" w14:textId="77777777" w:rsidTr="00FA574B">
        <w:trPr>
          <w:trHeight w:val="307"/>
        </w:trPr>
        <w:tc>
          <w:tcPr>
            <w:tcW w:w="9776" w:type="dxa"/>
            <w:gridSpan w:val="2"/>
            <w:shd w:val="clear" w:color="auto" w:fill="D9D9D9" w:themeFill="background1" w:themeFillShade="D9"/>
            <w:vAlign w:val="center"/>
          </w:tcPr>
          <w:p w14:paraId="75186EF1" w14:textId="77777777" w:rsidR="0054351F" w:rsidRPr="00A023FD" w:rsidRDefault="0054351F" w:rsidP="0054351F">
            <w:pPr>
              <w:spacing w:line="280" w:lineRule="atLeast"/>
              <w:rPr>
                <w:rFonts w:ascii="Trebuchet MS" w:hAnsi="Trebuchet MS"/>
              </w:rPr>
            </w:pPr>
            <w:r w:rsidRPr="00A023FD">
              <w:rPr>
                <w:rFonts w:ascii="Trebuchet MS" w:hAnsi="Trebuchet MS"/>
              </w:rPr>
              <w:t>DEEL 4: UITVOERING REFERENTIEPROJECT</w:t>
            </w:r>
          </w:p>
        </w:tc>
      </w:tr>
      <w:tr w:rsidR="0054351F" w:rsidRPr="00A023FD" w14:paraId="75186EF4" w14:textId="77777777" w:rsidTr="00FA574B">
        <w:trPr>
          <w:trHeight w:val="284"/>
        </w:trPr>
        <w:tc>
          <w:tcPr>
            <w:tcW w:w="9776" w:type="dxa"/>
            <w:gridSpan w:val="2"/>
            <w:shd w:val="clear" w:color="auto" w:fill="D9D9D9" w:themeFill="background1" w:themeFillShade="D9"/>
            <w:vAlign w:val="center"/>
          </w:tcPr>
          <w:p w14:paraId="75186EF3" w14:textId="77777777" w:rsidR="0054351F" w:rsidRPr="00A023FD" w:rsidRDefault="0054351F" w:rsidP="0054351F">
            <w:pPr>
              <w:spacing w:line="280" w:lineRule="atLeast"/>
              <w:rPr>
                <w:rFonts w:ascii="Trebuchet MS" w:hAnsi="Trebuchet MS"/>
              </w:rPr>
            </w:pPr>
            <w:r w:rsidRPr="00A023FD">
              <w:rPr>
                <w:rFonts w:ascii="Trebuchet MS" w:hAnsi="Trebuchet MS"/>
              </w:rPr>
              <w:t xml:space="preserve">Beschrijf door wie de referentieopdracht in welke rol uitgevoerd is. Let hierbij op het bijvoegen van eventuele overeenkomsten met onderaannemers en het correct invullen van deel II.C en II.D van de UEA. </w:t>
            </w:r>
          </w:p>
        </w:tc>
      </w:tr>
    </w:tbl>
    <w:p w14:paraId="494EB8E4" w14:textId="77777777" w:rsidR="00E60065" w:rsidRDefault="00E60065">
      <w:r>
        <w:br w:type="page"/>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386"/>
      </w:tblGrid>
      <w:tr w:rsidR="0054351F" w:rsidRPr="00A023FD" w14:paraId="75186EF9" w14:textId="77777777" w:rsidTr="00FA574B">
        <w:tc>
          <w:tcPr>
            <w:tcW w:w="4390" w:type="dxa"/>
            <w:shd w:val="clear" w:color="auto" w:fill="D9D9D9"/>
            <w:vAlign w:val="center"/>
          </w:tcPr>
          <w:p w14:paraId="75186EF5" w14:textId="468DCF18" w:rsidR="0054351F" w:rsidRPr="00A023FD" w:rsidRDefault="0054351F" w:rsidP="0054351F">
            <w:pPr>
              <w:spacing w:line="280" w:lineRule="atLeast"/>
              <w:rPr>
                <w:rFonts w:ascii="Trebuchet MS" w:hAnsi="Trebuchet MS"/>
              </w:rPr>
            </w:pPr>
            <w:r w:rsidRPr="00A023FD">
              <w:rPr>
                <w:rFonts w:ascii="Trebuchet MS" w:hAnsi="Trebuchet MS"/>
              </w:rPr>
              <w:lastRenderedPageBreak/>
              <w:t>Door wie is de referentieopdracht uitgevoerd:</w:t>
            </w:r>
          </w:p>
        </w:tc>
        <w:tc>
          <w:tcPr>
            <w:tcW w:w="5386" w:type="dxa"/>
            <w:vAlign w:val="center"/>
          </w:tcPr>
          <w:p w14:paraId="75186EF6" w14:textId="77777777"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Zelfstandig door de </w:t>
            </w:r>
            <w:r w:rsidR="00367E9F" w:rsidRPr="00A023FD">
              <w:rPr>
                <w:rFonts w:ascii="Trebuchet MS" w:hAnsi="Trebuchet MS"/>
              </w:rPr>
              <w:t>inschrijver</w:t>
            </w:r>
          </w:p>
          <w:p w14:paraId="75186EF7" w14:textId="77777777"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Door </w:t>
            </w:r>
            <w:r w:rsidR="00367E9F" w:rsidRPr="00A023FD">
              <w:rPr>
                <w:rFonts w:ascii="Trebuchet MS" w:hAnsi="Trebuchet MS"/>
              </w:rPr>
              <w:t>inschrijver</w:t>
            </w:r>
            <w:r w:rsidRPr="00A023FD">
              <w:rPr>
                <w:rFonts w:ascii="Trebuchet MS" w:hAnsi="Trebuchet MS"/>
              </w:rPr>
              <w:t xml:space="preserve"> i.s.m. een derde</w:t>
            </w:r>
          </w:p>
          <w:p w14:paraId="75186EF8" w14:textId="77777777"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Door een derde</w:t>
            </w:r>
          </w:p>
        </w:tc>
      </w:tr>
      <w:tr w:rsidR="0054351F" w:rsidRPr="00A023FD" w14:paraId="75186EFF" w14:textId="77777777" w:rsidTr="00FA574B">
        <w:tc>
          <w:tcPr>
            <w:tcW w:w="4390" w:type="dxa"/>
            <w:shd w:val="clear" w:color="auto" w:fill="D9D9D9"/>
            <w:vAlign w:val="center"/>
          </w:tcPr>
          <w:p w14:paraId="75186EFA" w14:textId="77777777" w:rsidR="0054351F" w:rsidRPr="00A023FD" w:rsidRDefault="0054351F" w:rsidP="0054351F">
            <w:pPr>
              <w:spacing w:line="280" w:lineRule="atLeast"/>
              <w:rPr>
                <w:rFonts w:ascii="Trebuchet MS" w:hAnsi="Trebuchet MS"/>
              </w:rPr>
            </w:pPr>
            <w:r w:rsidRPr="00A023FD">
              <w:rPr>
                <w:rFonts w:ascii="Trebuchet MS" w:hAnsi="Trebuchet MS"/>
              </w:rPr>
              <w:t xml:space="preserve">Rol van de </w:t>
            </w:r>
            <w:r w:rsidR="00367E9F" w:rsidRPr="00A023FD">
              <w:rPr>
                <w:rFonts w:ascii="Trebuchet MS" w:hAnsi="Trebuchet MS"/>
              </w:rPr>
              <w:t>inschrijver</w:t>
            </w:r>
            <w:r w:rsidRPr="00A023FD">
              <w:rPr>
                <w:rFonts w:ascii="Trebuchet MS" w:hAnsi="Trebuchet MS"/>
              </w:rPr>
              <w:t xml:space="preserve"> bij uitvoering van de referentieopdracht:</w:t>
            </w:r>
          </w:p>
        </w:tc>
        <w:tc>
          <w:tcPr>
            <w:tcW w:w="5386" w:type="dxa"/>
            <w:vAlign w:val="center"/>
          </w:tcPr>
          <w:p w14:paraId="75186EFB" w14:textId="77777777"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Hoofdaannemer</w:t>
            </w:r>
          </w:p>
          <w:p w14:paraId="75186EFC" w14:textId="77777777"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Combinant </w:t>
            </w:r>
          </w:p>
          <w:p w14:paraId="75186EFD" w14:textId="77777777"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Onderaannemer</w:t>
            </w:r>
          </w:p>
          <w:p w14:paraId="75186EFE" w14:textId="77777777"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Geen</w:t>
            </w:r>
          </w:p>
        </w:tc>
      </w:tr>
      <w:tr w:rsidR="0054351F" w:rsidRPr="00A023FD" w14:paraId="75186F04" w14:textId="77777777" w:rsidTr="00FA574B">
        <w:tc>
          <w:tcPr>
            <w:tcW w:w="4390" w:type="dxa"/>
            <w:shd w:val="clear" w:color="auto" w:fill="D9D9D9"/>
            <w:vAlign w:val="center"/>
          </w:tcPr>
          <w:p w14:paraId="75186F00" w14:textId="2B966748" w:rsidR="0054351F" w:rsidRPr="00A023FD" w:rsidRDefault="0054351F" w:rsidP="0054351F">
            <w:pPr>
              <w:spacing w:line="280" w:lineRule="atLeast"/>
              <w:rPr>
                <w:rFonts w:ascii="Trebuchet MS" w:hAnsi="Trebuchet MS"/>
              </w:rPr>
            </w:pPr>
            <w:r w:rsidRPr="00A023FD">
              <w:rPr>
                <w:rFonts w:ascii="Trebuchet MS" w:hAnsi="Trebuchet MS"/>
              </w:rPr>
              <w:t>Als de referentieopdracht is uitgevoerd door of i.s.m. een derde, NAW</w:t>
            </w:r>
            <w:r w:rsidR="00B54D13">
              <w:rPr>
                <w:rFonts w:ascii="Trebuchet MS" w:hAnsi="Trebuchet MS"/>
              </w:rPr>
              <w:t>-</w:t>
            </w:r>
            <w:r w:rsidRPr="00A023FD">
              <w:rPr>
                <w:rFonts w:ascii="Trebuchet MS" w:hAnsi="Trebuchet MS"/>
              </w:rPr>
              <w:t>gegevens van de derde:</w:t>
            </w:r>
          </w:p>
        </w:tc>
        <w:tc>
          <w:tcPr>
            <w:tcW w:w="5386" w:type="dxa"/>
            <w:vAlign w:val="center"/>
          </w:tcPr>
          <w:p w14:paraId="75186F01" w14:textId="77777777" w:rsidR="0054351F" w:rsidRPr="00A023FD" w:rsidRDefault="0054351F" w:rsidP="0054351F">
            <w:pPr>
              <w:spacing w:line="280" w:lineRule="atLeast"/>
              <w:jc w:val="both"/>
              <w:rPr>
                <w:rFonts w:ascii="Trebuchet MS" w:hAnsi="Trebuchet MS"/>
              </w:rPr>
            </w:pPr>
            <w:r w:rsidRPr="00A023FD">
              <w:rPr>
                <w:rFonts w:ascii="Trebuchet MS" w:hAnsi="Trebuchet MS"/>
              </w:rPr>
              <w:t>Naam:</w:t>
            </w:r>
          </w:p>
          <w:p w14:paraId="75186F02" w14:textId="77777777" w:rsidR="0054351F" w:rsidRPr="00A023FD" w:rsidRDefault="0054351F" w:rsidP="0054351F">
            <w:pPr>
              <w:spacing w:line="280" w:lineRule="atLeast"/>
              <w:jc w:val="both"/>
              <w:rPr>
                <w:rFonts w:ascii="Trebuchet MS" w:hAnsi="Trebuchet MS"/>
              </w:rPr>
            </w:pPr>
            <w:r w:rsidRPr="00A023FD">
              <w:rPr>
                <w:rFonts w:ascii="Trebuchet MS" w:hAnsi="Trebuchet MS"/>
              </w:rPr>
              <w:t>Adres:</w:t>
            </w:r>
          </w:p>
          <w:p w14:paraId="75186F03" w14:textId="77777777" w:rsidR="0054351F" w:rsidRPr="00A023FD" w:rsidRDefault="0054351F" w:rsidP="0054351F">
            <w:pPr>
              <w:spacing w:line="280" w:lineRule="atLeast"/>
              <w:jc w:val="both"/>
              <w:rPr>
                <w:rFonts w:ascii="Trebuchet MS" w:hAnsi="Trebuchet MS"/>
              </w:rPr>
            </w:pPr>
            <w:r w:rsidRPr="00A023FD">
              <w:rPr>
                <w:rFonts w:ascii="Trebuchet MS" w:hAnsi="Trebuchet MS"/>
              </w:rPr>
              <w:t>Plaats:</w:t>
            </w:r>
          </w:p>
        </w:tc>
      </w:tr>
      <w:tr w:rsidR="0054351F" w:rsidRPr="00A023FD" w14:paraId="75186F0A" w14:textId="77777777" w:rsidTr="00FA574B">
        <w:tc>
          <w:tcPr>
            <w:tcW w:w="4390" w:type="dxa"/>
            <w:shd w:val="clear" w:color="auto" w:fill="D9D9D9"/>
            <w:vAlign w:val="center"/>
          </w:tcPr>
          <w:p w14:paraId="75186F05" w14:textId="77777777" w:rsidR="0054351F" w:rsidRPr="00A023FD" w:rsidRDefault="0054351F" w:rsidP="0054351F">
            <w:pPr>
              <w:spacing w:line="280" w:lineRule="atLeast"/>
              <w:rPr>
                <w:rFonts w:ascii="Trebuchet MS" w:hAnsi="Trebuchet MS"/>
              </w:rPr>
            </w:pPr>
            <w:r w:rsidRPr="00A023FD">
              <w:rPr>
                <w:rFonts w:ascii="Trebuchet MS" w:hAnsi="Trebuchet MS"/>
              </w:rPr>
              <w:t xml:space="preserve">Als de referentieopdracht is uitgevoerd door of i.s.m. een derde, rol van de opgegeven derde bij de uitvoering: </w:t>
            </w:r>
          </w:p>
        </w:tc>
        <w:tc>
          <w:tcPr>
            <w:tcW w:w="5386" w:type="dxa"/>
            <w:vAlign w:val="center"/>
          </w:tcPr>
          <w:p w14:paraId="75186F06" w14:textId="77777777"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Hoofdaannemer</w:t>
            </w:r>
          </w:p>
          <w:p w14:paraId="75186F07" w14:textId="77777777"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Combinant </w:t>
            </w:r>
          </w:p>
          <w:p w14:paraId="75186F08" w14:textId="77777777"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Onderaannemer</w:t>
            </w:r>
          </w:p>
          <w:p w14:paraId="75186F09" w14:textId="77777777"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Pr="00A023FD">
              <w:rPr>
                <w:rFonts w:ascii="Trebuchet MS" w:hAnsi="Trebuchet MS"/>
              </w:rPr>
            </w:r>
            <w:r w:rsidRPr="00A023FD">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n.v.t.</w:t>
            </w:r>
          </w:p>
        </w:tc>
      </w:tr>
      <w:tr w:rsidR="0054351F" w:rsidRPr="00A023FD" w14:paraId="75186F0D" w14:textId="77777777" w:rsidTr="00FA574B">
        <w:tc>
          <w:tcPr>
            <w:tcW w:w="4390" w:type="dxa"/>
            <w:shd w:val="clear" w:color="auto" w:fill="D9D9D9"/>
            <w:vAlign w:val="center"/>
          </w:tcPr>
          <w:p w14:paraId="75186F0B" w14:textId="77777777" w:rsidR="0054351F" w:rsidRPr="00A023FD" w:rsidRDefault="0054351F" w:rsidP="0054351F">
            <w:pPr>
              <w:spacing w:line="280" w:lineRule="atLeast"/>
              <w:rPr>
                <w:rFonts w:ascii="Trebuchet MS" w:hAnsi="Trebuchet MS"/>
              </w:rPr>
            </w:pPr>
            <w:r w:rsidRPr="00A023FD">
              <w:rPr>
                <w:rFonts w:ascii="Trebuchet MS" w:hAnsi="Trebuchet MS"/>
              </w:rPr>
              <w:t>Als het project is uitgevoerd door of i.s.m. een derde, beschrijf welke partij welke werkzaamheden uitgevoerd heeft:</w:t>
            </w:r>
          </w:p>
        </w:tc>
        <w:tc>
          <w:tcPr>
            <w:tcW w:w="5386" w:type="dxa"/>
            <w:vAlign w:val="center"/>
          </w:tcPr>
          <w:p w14:paraId="75186F0C" w14:textId="77777777" w:rsidR="0054351F" w:rsidRPr="00A023FD" w:rsidRDefault="0054351F" w:rsidP="0054351F">
            <w:pPr>
              <w:spacing w:line="280" w:lineRule="atLeast"/>
              <w:jc w:val="both"/>
              <w:rPr>
                <w:rFonts w:ascii="Trebuchet MS" w:hAnsi="Trebuchet MS"/>
              </w:rPr>
            </w:pPr>
            <w:r w:rsidRPr="00A023FD">
              <w:rPr>
                <w:rFonts w:ascii="Trebuchet MS" w:hAnsi="Trebuchet MS"/>
              </w:rPr>
              <w:t xml:space="preserve"> </w:t>
            </w:r>
          </w:p>
        </w:tc>
      </w:tr>
    </w:tbl>
    <w:p w14:paraId="75186F0E" w14:textId="77777777" w:rsidR="0054351F" w:rsidRPr="00A023FD" w:rsidRDefault="0054351F" w:rsidP="0054351F">
      <w:pPr>
        <w:spacing w:line="280" w:lineRule="atLeast"/>
        <w:rPr>
          <w:rFonts w:ascii="Trebuchet MS" w:hAnsi="Trebuchet MS"/>
        </w:rPr>
      </w:pPr>
    </w:p>
    <w:p w14:paraId="75186F0F" w14:textId="77777777" w:rsidR="0054351F" w:rsidRPr="00A023FD" w:rsidRDefault="0054351F" w:rsidP="0054351F">
      <w:pPr>
        <w:spacing w:line="280" w:lineRule="atLeast"/>
        <w:rPr>
          <w:rFonts w:ascii="Trebuchet MS" w:hAnsi="Trebuchet M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54351F" w:rsidRPr="00A023FD" w14:paraId="75186F11" w14:textId="77777777" w:rsidTr="00FA574B">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186F10" w14:textId="77777777" w:rsidR="0054351F" w:rsidRPr="00A023FD" w:rsidRDefault="0054351F" w:rsidP="0054351F">
            <w:pPr>
              <w:spacing w:line="280" w:lineRule="atLeast"/>
              <w:rPr>
                <w:rFonts w:ascii="Trebuchet MS" w:hAnsi="Trebuchet MS"/>
                <w:b/>
              </w:rPr>
            </w:pPr>
            <w:r w:rsidRPr="00A023FD">
              <w:rPr>
                <w:rFonts w:ascii="Trebuchet MS" w:hAnsi="Trebuchet MS"/>
                <w:b/>
              </w:rPr>
              <w:t>Getekend voor akkoord:</w:t>
            </w:r>
          </w:p>
        </w:tc>
      </w:tr>
      <w:tr w:rsidR="0054351F" w:rsidRPr="00A023FD" w14:paraId="75186F14" w14:textId="77777777" w:rsidTr="00FA574B">
        <w:tc>
          <w:tcPr>
            <w:tcW w:w="3815" w:type="dxa"/>
            <w:tcBorders>
              <w:top w:val="single" w:sz="4" w:space="0" w:color="auto"/>
              <w:left w:val="single" w:sz="4" w:space="0" w:color="auto"/>
              <w:bottom w:val="single" w:sz="4" w:space="0" w:color="auto"/>
              <w:right w:val="single" w:sz="4" w:space="0" w:color="auto"/>
            </w:tcBorders>
          </w:tcPr>
          <w:p w14:paraId="75186F12" w14:textId="77777777" w:rsidR="0054351F" w:rsidRPr="00A023FD" w:rsidRDefault="0054351F" w:rsidP="0054351F">
            <w:pPr>
              <w:spacing w:line="280" w:lineRule="atLeast"/>
              <w:rPr>
                <w:rFonts w:ascii="Trebuchet MS" w:hAnsi="Trebuchet MS"/>
              </w:rPr>
            </w:pPr>
            <w:r w:rsidRPr="00A023FD">
              <w:rPr>
                <w:rFonts w:ascii="Trebuchet MS" w:hAnsi="Trebuchet MS"/>
              </w:rPr>
              <w:t xml:space="preserve">Naam </w:t>
            </w:r>
            <w:r w:rsidR="00367E9F" w:rsidRPr="00A023FD">
              <w:rPr>
                <w:rFonts w:ascii="Trebuchet MS" w:hAnsi="Trebuchet MS"/>
              </w:rPr>
              <w:t>inschrijver</w:t>
            </w:r>
            <w:r w:rsidRPr="00A023FD">
              <w:rPr>
                <w:rFonts w:ascii="Trebuchet MS" w:hAnsi="Trebuchet MS"/>
              </w:rPr>
              <w:t>/combinant:</w:t>
            </w:r>
          </w:p>
        </w:tc>
        <w:tc>
          <w:tcPr>
            <w:tcW w:w="5966" w:type="dxa"/>
            <w:tcBorders>
              <w:top w:val="single" w:sz="4" w:space="0" w:color="auto"/>
              <w:left w:val="single" w:sz="4" w:space="0" w:color="auto"/>
              <w:bottom w:val="single" w:sz="4" w:space="0" w:color="auto"/>
              <w:right w:val="single" w:sz="4" w:space="0" w:color="auto"/>
            </w:tcBorders>
          </w:tcPr>
          <w:p w14:paraId="75186F13" w14:textId="77777777" w:rsidR="0054351F" w:rsidRPr="00A023FD" w:rsidRDefault="0054351F" w:rsidP="0054351F">
            <w:pPr>
              <w:spacing w:line="280" w:lineRule="atLeast"/>
              <w:rPr>
                <w:rFonts w:ascii="Trebuchet MS" w:hAnsi="Trebuchet MS"/>
              </w:rPr>
            </w:pPr>
          </w:p>
        </w:tc>
      </w:tr>
      <w:tr w:rsidR="0054351F" w:rsidRPr="00A023FD" w14:paraId="75186F18" w14:textId="77777777" w:rsidTr="00FA574B">
        <w:tc>
          <w:tcPr>
            <w:tcW w:w="3815" w:type="dxa"/>
            <w:tcBorders>
              <w:top w:val="single" w:sz="4" w:space="0" w:color="auto"/>
              <w:left w:val="single" w:sz="4" w:space="0" w:color="auto"/>
              <w:bottom w:val="single" w:sz="4" w:space="0" w:color="auto"/>
              <w:right w:val="single" w:sz="4" w:space="0" w:color="auto"/>
            </w:tcBorders>
          </w:tcPr>
          <w:p w14:paraId="75186F15" w14:textId="77777777" w:rsidR="0054351F" w:rsidRPr="00A023FD" w:rsidRDefault="0054351F" w:rsidP="0054351F">
            <w:pPr>
              <w:spacing w:line="280" w:lineRule="atLeast"/>
              <w:rPr>
                <w:rFonts w:ascii="Trebuchet MS" w:hAnsi="Trebuchet MS"/>
              </w:rPr>
            </w:pPr>
            <w:r w:rsidRPr="00A023FD">
              <w:rPr>
                <w:rFonts w:ascii="Trebuchet MS" w:hAnsi="Trebuchet MS"/>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75186F16" w14:textId="77777777" w:rsidR="0054351F" w:rsidRPr="00A023FD" w:rsidRDefault="0054351F" w:rsidP="0054351F">
            <w:pPr>
              <w:spacing w:line="280" w:lineRule="atLeast"/>
              <w:rPr>
                <w:rFonts w:ascii="Trebuchet MS" w:hAnsi="Trebuchet MS"/>
              </w:rPr>
            </w:pPr>
          </w:p>
          <w:p w14:paraId="75186F17" w14:textId="77777777" w:rsidR="0054351F" w:rsidRPr="00A023FD" w:rsidRDefault="0054351F" w:rsidP="0054351F">
            <w:pPr>
              <w:spacing w:line="280" w:lineRule="atLeast"/>
              <w:rPr>
                <w:rFonts w:ascii="Trebuchet MS" w:hAnsi="Trebuchet MS"/>
              </w:rPr>
            </w:pPr>
          </w:p>
        </w:tc>
      </w:tr>
      <w:tr w:rsidR="0054351F" w:rsidRPr="00A023FD" w14:paraId="75186F1B" w14:textId="77777777" w:rsidTr="00FA574B">
        <w:tc>
          <w:tcPr>
            <w:tcW w:w="3815" w:type="dxa"/>
            <w:tcBorders>
              <w:top w:val="single" w:sz="4" w:space="0" w:color="auto"/>
              <w:left w:val="single" w:sz="4" w:space="0" w:color="auto"/>
              <w:bottom w:val="single" w:sz="4" w:space="0" w:color="auto"/>
              <w:right w:val="single" w:sz="4" w:space="0" w:color="auto"/>
            </w:tcBorders>
          </w:tcPr>
          <w:p w14:paraId="75186F19" w14:textId="77777777" w:rsidR="0054351F" w:rsidRPr="00A023FD" w:rsidRDefault="0054351F" w:rsidP="0054351F">
            <w:pPr>
              <w:spacing w:line="280" w:lineRule="atLeast"/>
              <w:rPr>
                <w:rFonts w:ascii="Trebuchet MS" w:hAnsi="Trebuchet MS"/>
              </w:rPr>
            </w:pPr>
            <w:r w:rsidRPr="00A023FD">
              <w:rPr>
                <w:rFonts w:ascii="Trebuchet MS" w:hAnsi="Trebuchet MS"/>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75186F1A" w14:textId="77777777" w:rsidR="0054351F" w:rsidRPr="00A023FD" w:rsidRDefault="0054351F" w:rsidP="0054351F">
            <w:pPr>
              <w:spacing w:line="280" w:lineRule="atLeast"/>
              <w:rPr>
                <w:rFonts w:ascii="Trebuchet MS" w:hAnsi="Trebuchet MS"/>
              </w:rPr>
            </w:pPr>
          </w:p>
        </w:tc>
      </w:tr>
      <w:tr w:rsidR="0054351F" w:rsidRPr="00A023FD" w14:paraId="75186F1E" w14:textId="77777777" w:rsidTr="00FA574B">
        <w:tc>
          <w:tcPr>
            <w:tcW w:w="3815" w:type="dxa"/>
            <w:tcBorders>
              <w:top w:val="single" w:sz="4" w:space="0" w:color="auto"/>
              <w:left w:val="single" w:sz="4" w:space="0" w:color="auto"/>
              <w:bottom w:val="single" w:sz="4" w:space="0" w:color="auto"/>
              <w:right w:val="single" w:sz="4" w:space="0" w:color="auto"/>
            </w:tcBorders>
          </w:tcPr>
          <w:p w14:paraId="75186F1C" w14:textId="77777777" w:rsidR="0054351F" w:rsidRPr="00A023FD" w:rsidRDefault="0054351F" w:rsidP="0054351F">
            <w:pPr>
              <w:spacing w:line="280" w:lineRule="atLeast"/>
              <w:rPr>
                <w:rFonts w:ascii="Trebuchet MS" w:hAnsi="Trebuchet MS"/>
              </w:rPr>
            </w:pPr>
            <w:r w:rsidRPr="00A023FD">
              <w:rPr>
                <w:rFonts w:ascii="Trebuchet MS" w:hAnsi="Trebuchet MS"/>
              </w:rPr>
              <w:t>Plaats:</w:t>
            </w:r>
          </w:p>
        </w:tc>
        <w:tc>
          <w:tcPr>
            <w:tcW w:w="5966" w:type="dxa"/>
            <w:tcBorders>
              <w:top w:val="single" w:sz="4" w:space="0" w:color="auto"/>
              <w:left w:val="single" w:sz="4" w:space="0" w:color="auto"/>
              <w:bottom w:val="single" w:sz="4" w:space="0" w:color="auto"/>
              <w:right w:val="single" w:sz="4" w:space="0" w:color="auto"/>
            </w:tcBorders>
          </w:tcPr>
          <w:p w14:paraId="75186F1D" w14:textId="77777777" w:rsidR="0054351F" w:rsidRPr="00A023FD" w:rsidRDefault="0054351F" w:rsidP="0054351F">
            <w:pPr>
              <w:spacing w:line="280" w:lineRule="atLeast"/>
              <w:rPr>
                <w:rFonts w:ascii="Trebuchet MS" w:hAnsi="Trebuchet MS"/>
              </w:rPr>
            </w:pPr>
          </w:p>
        </w:tc>
      </w:tr>
      <w:tr w:rsidR="0054351F" w:rsidRPr="00A023FD" w14:paraId="75186F21" w14:textId="77777777" w:rsidTr="00FA574B">
        <w:tc>
          <w:tcPr>
            <w:tcW w:w="3815" w:type="dxa"/>
            <w:tcBorders>
              <w:top w:val="single" w:sz="4" w:space="0" w:color="auto"/>
              <w:left w:val="single" w:sz="4" w:space="0" w:color="auto"/>
              <w:bottom w:val="single" w:sz="4" w:space="0" w:color="auto"/>
              <w:right w:val="single" w:sz="4" w:space="0" w:color="auto"/>
            </w:tcBorders>
          </w:tcPr>
          <w:p w14:paraId="75186F1F" w14:textId="77777777" w:rsidR="0054351F" w:rsidRPr="00A023FD" w:rsidRDefault="0054351F" w:rsidP="0054351F">
            <w:pPr>
              <w:spacing w:line="280" w:lineRule="atLeast"/>
              <w:rPr>
                <w:rFonts w:ascii="Trebuchet MS" w:hAnsi="Trebuchet MS"/>
              </w:rPr>
            </w:pPr>
            <w:r w:rsidRPr="00A023FD">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75186F20" w14:textId="77777777" w:rsidR="0054351F" w:rsidRPr="00A023FD" w:rsidRDefault="0054351F" w:rsidP="0054351F">
            <w:pPr>
              <w:spacing w:line="280" w:lineRule="atLeast"/>
              <w:rPr>
                <w:rFonts w:ascii="Trebuchet MS" w:hAnsi="Trebuchet MS"/>
              </w:rPr>
            </w:pPr>
          </w:p>
        </w:tc>
      </w:tr>
      <w:tr w:rsidR="0054351F" w:rsidRPr="00A023FD" w14:paraId="75186F24" w14:textId="77777777" w:rsidTr="00FA574B">
        <w:tc>
          <w:tcPr>
            <w:tcW w:w="3815" w:type="dxa"/>
            <w:tcBorders>
              <w:top w:val="single" w:sz="4" w:space="0" w:color="auto"/>
              <w:left w:val="single" w:sz="4" w:space="0" w:color="auto"/>
              <w:bottom w:val="single" w:sz="4" w:space="0" w:color="auto"/>
              <w:right w:val="single" w:sz="4" w:space="0" w:color="auto"/>
            </w:tcBorders>
          </w:tcPr>
          <w:p w14:paraId="75186F22" w14:textId="77777777" w:rsidR="0054351F" w:rsidRPr="00A023FD" w:rsidRDefault="0054351F" w:rsidP="0054351F">
            <w:pPr>
              <w:spacing w:line="280" w:lineRule="atLeast"/>
              <w:rPr>
                <w:rFonts w:ascii="Trebuchet MS" w:hAnsi="Trebuchet MS"/>
              </w:rPr>
            </w:pPr>
            <w:r w:rsidRPr="00A023FD">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75186F23" w14:textId="77777777" w:rsidR="0054351F" w:rsidRPr="00A023FD" w:rsidRDefault="0054351F" w:rsidP="0054351F">
            <w:pPr>
              <w:spacing w:line="280" w:lineRule="atLeast"/>
              <w:rPr>
                <w:rFonts w:ascii="Trebuchet MS" w:hAnsi="Trebuchet MS"/>
              </w:rPr>
            </w:pPr>
          </w:p>
        </w:tc>
      </w:tr>
      <w:bookmarkEnd w:id="3"/>
    </w:tbl>
    <w:p w14:paraId="75186F25" w14:textId="77777777" w:rsidR="0054351F" w:rsidRPr="00F87763" w:rsidRDefault="0054351F" w:rsidP="00C22F36">
      <w:pPr>
        <w:spacing w:line="280" w:lineRule="atLeast"/>
        <w:rPr>
          <w:rFonts w:ascii="Trebuchet MS" w:hAnsi="Trebuchet MS"/>
          <w:color w:val="00B0F0"/>
          <w:sz w:val="19"/>
        </w:rPr>
      </w:pPr>
    </w:p>
    <w:sectPr w:rsidR="0054351F" w:rsidRPr="00F87763" w:rsidSect="00F81B56">
      <w:headerReference w:type="even" r:id="rId8"/>
      <w:headerReference w:type="default" r:id="rId9"/>
      <w:footerReference w:type="even" r:id="rId10"/>
      <w:footerReference w:type="default" r:id="rId11"/>
      <w:headerReference w:type="first" r:id="rId12"/>
      <w:footerReference w:type="first" r:id="rId13"/>
      <w:pgSz w:w="11906" w:h="16838"/>
      <w:pgMar w:top="2552" w:right="964" w:bottom="96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86F28" w14:textId="77777777" w:rsidR="009A4585" w:rsidRPr="00A023FD" w:rsidRDefault="009A4585">
      <w:pPr>
        <w:spacing w:line="240" w:lineRule="auto"/>
      </w:pPr>
      <w:r w:rsidRPr="00A023FD">
        <w:separator/>
      </w:r>
    </w:p>
  </w:endnote>
  <w:endnote w:type="continuationSeparator" w:id="0">
    <w:p w14:paraId="75186F29" w14:textId="77777777" w:rsidR="009A4585" w:rsidRPr="00A023FD" w:rsidRDefault="009A4585">
      <w:pPr>
        <w:spacing w:line="240" w:lineRule="auto"/>
      </w:pPr>
      <w:r w:rsidRPr="00A02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AC36" w14:textId="77777777" w:rsidR="009D2473" w:rsidRDefault="009D247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14:paraId="75186F2D" w14:textId="77777777" w:rsidR="00744F6D" w:rsidRPr="00A023FD" w:rsidRDefault="00744F6D" w:rsidP="00522B12">
            <w:pPr>
              <w:tabs>
                <w:tab w:val="center" w:pos="4536"/>
                <w:tab w:val="right" w:pos="9072"/>
              </w:tabs>
              <w:spacing w:line="0" w:lineRule="atLeast"/>
              <w:rPr>
                <w:rFonts w:ascii="Trebuchet MS" w:hAnsi="Trebuchet MS"/>
                <w:b/>
                <w:color w:val="00B0F0"/>
                <w:sz w:val="18"/>
                <w:szCs w:val="18"/>
              </w:rPr>
            </w:pPr>
          </w:p>
          <w:p w14:paraId="75186F2E" w14:textId="0BDCED2F" w:rsidR="00C0167C" w:rsidRPr="005659F2" w:rsidRDefault="00E9055C" w:rsidP="00C0167C">
            <w:pPr>
              <w:tabs>
                <w:tab w:val="center" w:pos="4536"/>
                <w:tab w:val="right" w:pos="9072"/>
              </w:tabs>
              <w:spacing w:line="0" w:lineRule="atLeast"/>
              <w:rPr>
                <w:sz w:val="18"/>
                <w:szCs w:val="18"/>
              </w:rPr>
            </w:pPr>
            <w:r w:rsidRPr="00A023FD">
              <w:rPr>
                <w:rFonts w:ascii="Trebuchet MS" w:hAnsi="Trebuchet MS"/>
                <w:b/>
                <w:sz w:val="18"/>
                <w:szCs w:val="18"/>
              </w:rPr>
              <w:t xml:space="preserve">Bijlage </w:t>
            </w:r>
            <w:r w:rsidR="00EB0BE7" w:rsidRPr="00A023FD">
              <w:rPr>
                <w:rFonts w:ascii="Trebuchet MS" w:hAnsi="Trebuchet MS"/>
                <w:b/>
                <w:sz w:val="18"/>
                <w:szCs w:val="18"/>
              </w:rPr>
              <w:t>4</w:t>
            </w:r>
            <w:r w:rsidRPr="00A023FD">
              <w:rPr>
                <w:rFonts w:ascii="Trebuchet MS" w:hAnsi="Trebuchet MS"/>
                <w:b/>
                <w:sz w:val="18"/>
                <w:szCs w:val="18"/>
              </w:rPr>
              <w:t>. Formulier Kerncompetenties Europese openbare aanbestedingsprocedure</w:t>
            </w:r>
            <w:r w:rsidRPr="00A023FD" w:rsidDel="00632326">
              <w:rPr>
                <w:rFonts w:ascii="Trebuchet MS" w:hAnsi="Trebuchet MS"/>
                <w:b/>
                <w:sz w:val="18"/>
                <w:szCs w:val="18"/>
              </w:rPr>
              <w:t xml:space="preserve"> </w:t>
            </w:r>
            <w:r w:rsidRPr="00A023FD">
              <w:rPr>
                <w:rFonts w:ascii="Trebuchet MS" w:hAnsi="Trebuchet MS"/>
                <w:b/>
                <w:sz w:val="18"/>
                <w:szCs w:val="18"/>
              </w:rPr>
              <w:t>“</w:t>
            </w:r>
            <w:r w:rsidR="005659F2" w:rsidRPr="00B728CE">
              <w:rPr>
                <w:rFonts w:ascii="Trebuchet MS" w:hAnsi="Trebuchet MS"/>
                <w:b/>
                <w:sz w:val="18"/>
                <w:szCs w:val="18"/>
              </w:rPr>
              <w:t>Leveren minicontainers en aanvullende dienstverlening (incl. leveren identificatiechips) gemeente Lansingerland</w:t>
            </w:r>
            <w:r w:rsidR="008E0548" w:rsidRPr="005659F2">
              <w:rPr>
                <w:rFonts w:ascii="Trebuchet MS" w:hAnsi="Trebuchet MS"/>
                <w:b/>
                <w:sz w:val="18"/>
                <w:szCs w:val="18"/>
              </w:rPr>
              <w:t>”</w:t>
            </w:r>
            <w:r w:rsidR="00C0167C" w:rsidRPr="005659F2">
              <w:rPr>
                <w:rFonts w:ascii="Trebuchet MS" w:hAnsi="Trebuchet MS"/>
                <w:b/>
                <w:sz w:val="18"/>
                <w:szCs w:val="18"/>
              </w:rPr>
              <w:t xml:space="preserve"> </w:t>
            </w:r>
            <w:bookmarkStart w:id="4" w:name="_Hlk216080275"/>
            <w:r w:rsidR="00C0167C" w:rsidRPr="005659F2">
              <w:rPr>
                <w:sz w:val="18"/>
                <w:szCs w:val="18"/>
              </w:rPr>
              <w:t>Corsanummer [</w:t>
            </w:r>
            <w:r w:rsidR="009D2473" w:rsidRPr="009D2473">
              <w:rPr>
                <w:sz w:val="18"/>
                <w:szCs w:val="18"/>
              </w:rPr>
              <w:t>T25.08395</w:t>
            </w:r>
            <w:r w:rsidR="00C0167C" w:rsidRPr="005659F2">
              <w:rPr>
                <w:sz w:val="18"/>
                <w:szCs w:val="18"/>
              </w:rPr>
              <w:t xml:space="preserve">] </w:t>
            </w:r>
            <w:bookmarkEnd w:id="4"/>
          </w:p>
          <w:p w14:paraId="75186F2F" w14:textId="77777777" w:rsidR="008E0548" w:rsidRPr="005659F2" w:rsidRDefault="008E0548" w:rsidP="008E0548">
            <w:pPr>
              <w:tabs>
                <w:tab w:val="center" w:pos="4536"/>
                <w:tab w:val="right" w:pos="9072"/>
              </w:tabs>
              <w:spacing w:line="0" w:lineRule="atLeast"/>
              <w:rPr>
                <w:rFonts w:ascii="Trebuchet MS" w:hAnsi="Trebuchet MS"/>
                <w:b/>
                <w:color w:val="00B0F0"/>
                <w:sz w:val="18"/>
                <w:szCs w:val="18"/>
              </w:rPr>
            </w:pPr>
          </w:p>
          <w:p w14:paraId="75186F30" w14:textId="77777777" w:rsidR="00744F6D" w:rsidRPr="00A023FD" w:rsidRDefault="00744F6D" w:rsidP="006E4784">
            <w:pPr>
              <w:pStyle w:val="Voettekst"/>
              <w:jc w:val="right"/>
            </w:pPr>
            <w:r w:rsidRPr="00A023FD">
              <w:t xml:space="preserve"> </w:t>
            </w:r>
            <w:r w:rsidRPr="00A023FD">
              <w:rPr>
                <w:bCs/>
                <w:sz w:val="16"/>
                <w:szCs w:val="16"/>
              </w:rPr>
              <w:fldChar w:fldCharType="begin"/>
            </w:r>
            <w:r w:rsidRPr="00A023FD">
              <w:rPr>
                <w:bCs/>
                <w:sz w:val="16"/>
                <w:szCs w:val="16"/>
              </w:rPr>
              <w:instrText>PAGE</w:instrText>
            </w:r>
            <w:r w:rsidRPr="00A023FD">
              <w:rPr>
                <w:bCs/>
                <w:sz w:val="16"/>
                <w:szCs w:val="16"/>
              </w:rPr>
              <w:fldChar w:fldCharType="separate"/>
            </w:r>
            <w:r w:rsidR="00E1665D">
              <w:rPr>
                <w:bCs/>
                <w:noProof/>
                <w:sz w:val="16"/>
                <w:szCs w:val="16"/>
              </w:rPr>
              <w:t>1</w:t>
            </w:r>
            <w:r w:rsidRPr="00A023FD">
              <w:rPr>
                <w:bCs/>
                <w:sz w:val="16"/>
                <w:szCs w:val="16"/>
              </w:rPr>
              <w:fldChar w:fldCharType="end"/>
            </w:r>
            <w:r w:rsidRPr="00A023FD">
              <w:rPr>
                <w:sz w:val="16"/>
                <w:szCs w:val="16"/>
              </w:rPr>
              <w:t>/</w:t>
            </w:r>
            <w:r w:rsidRPr="00A023FD">
              <w:rPr>
                <w:bCs/>
                <w:sz w:val="16"/>
                <w:szCs w:val="16"/>
              </w:rPr>
              <w:fldChar w:fldCharType="begin"/>
            </w:r>
            <w:r w:rsidRPr="00A023FD">
              <w:rPr>
                <w:bCs/>
                <w:sz w:val="16"/>
                <w:szCs w:val="16"/>
              </w:rPr>
              <w:instrText>NUMPAGES</w:instrText>
            </w:r>
            <w:r w:rsidRPr="00A023FD">
              <w:rPr>
                <w:bCs/>
                <w:sz w:val="16"/>
                <w:szCs w:val="16"/>
              </w:rPr>
              <w:fldChar w:fldCharType="separate"/>
            </w:r>
            <w:r w:rsidR="00E1665D">
              <w:rPr>
                <w:bCs/>
                <w:noProof/>
                <w:sz w:val="16"/>
                <w:szCs w:val="16"/>
              </w:rPr>
              <w:t>2</w:t>
            </w:r>
            <w:r w:rsidRPr="00A023FD">
              <w:rPr>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75186F36" w14:textId="77777777" w:rsidR="00744F6D" w:rsidRPr="00A023FD" w:rsidRDefault="00744F6D" w:rsidP="006E4784">
            <w:pPr>
              <w:pStyle w:val="Voettekst"/>
              <w:jc w:val="right"/>
            </w:pPr>
            <w:r w:rsidRPr="00A023FD">
              <w:rPr>
                <w:noProof/>
              </w:rPr>
              <w:drawing>
                <wp:anchor distT="0" distB="0" distL="114300" distR="114300" simplePos="0" relativeHeight="251659264" behindDoc="1" locked="1" layoutInCell="1" allowOverlap="1" wp14:anchorId="75186F39" wp14:editId="75186F3A">
                  <wp:simplePos x="0" y="0"/>
                  <wp:positionH relativeFrom="page">
                    <wp:posOffset>0</wp:posOffset>
                  </wp:positionH>
                  <wp:positionV relativeFrom="page">
                    <wp:posOffset>7755255</wp:posOffset>
                  </wp:positionV>
                  <wp:extent cx="7621200" cy="2937600"/>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Pr="00A023FD">
              <w:t xml:space="preserve"> </w:t>
            </w:r>
            <w:r w:rsidRPr="00A023FD">
              <w:rPr>
                <w:bCs/>
                <w:sz w:val="16"/>
                <w:szCs w:val="16"/>
              </w:rPr>
              <w:fldChar w:fldCharType="begin"/>
            </w:r>
            <w:r w:rsidRPr="00A023FD">
              <w:rPr>
                <w:bCs/>
                <w:sz w:val="16"/>
                <w:szCs w:val="16"/>
              </w:rPr>
              <w:instrText>PAGE</w:instrText>
            </w:r>
            <w:r w:rsidRPr="00A023FD">
              <w:rPr>
                <w:bCs/>
                <w:sz w:val="16"/>
                <w:szCs w:val="16"/>
              </w:rPr>
              <w:fldChar w:fldCharType="separate"/>
            </w:r>
            <w:r w:rsidR="00BB7C08" w:rsidRPr="00A023FD">
              <w:rPr>
                <w:bCs/>
                <w:sz w:val="16"/>
                <w:szCs w:val="16"/>
              </w:rPr>
              <w:t>1</w:t>
            </w:r>
            <w:r w:rsidRPr="00A023FD">
              <w:rPr>
                <w:bCs/>
                <w:sz w:val="16"/>
                <w:szCs w:val="16"/>
              </w:rPr>
              <w:fldChar w:fldCharType="end"/>
            </w:r>
            <w:r w:rsidRPr="00A023FD">
              <w:rPr>
                <w:sz w:val="16"/>
                <w:szCs w:val="16"/>
              </w:rPr>
              <w:t>/</w:t>
            </w:r>
            <w:r w:rsidRPr="00A023FD">
              <w:rPr>
                <w:bCs/>
                <w:sz w:val="16"/>
                <w:szCs w:val="16"/>
              </w:rPr>
              <w:fldChar w:fldCharType="begin"/>
            </w:r>
            <w:r w:rsidRPr="00A023FD">
              <w:rPr>
                <w:bCs/>
                <w:sz w:val="16"/>
                <w:szCs w:val="16"/>
              </w:rPr>
              <w:instrText>NUMPAGES</w:instrText>
            </w:r>
            <w:r w:rsidRPr="00A023FD">
              <w:rPr>
                <w:bCs/>
                <w:sz w:val="16"/>
                <w:szCs w:val="16"/>
              </w:rPr>
              <w:fldChar w:fldCharType="separate"/>
            </w:r>
            <w:r w:rsidR="00BB7C08" w:rsidRPr="00A023FD">
              <w:rPr>
                <w:bCs/>
                <w:sz w:val="16"/>
                <w:szCs w:val="16"/>
              </w:rPr>
              <w:t>1</w:t>
            </w:r>
            <w:r w:rsidRPr="00A023FD">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86F26" w14:textId="77777777" w:rsidR="009A4585" w:rsidRPr="00A023FD" w:rsidRDefault="009A4585">
      <w:pPr>
        <w:spacing w:line="240" w:lineRule="auto"/>
      </w:pPr>
      <w:r w:rsidRPr="00A023FD">
        <w:separator/>
      </w:r>
    </w:p>
  </w:footnote>
  <w:footnote w:type="continuationSeparator" w:id="0">
    <w:p w14:paraId="75186F27" w14:textId="77777777" w:rsidR="009A4585" w:rsidRPr="00A023FD" w:rsidRDefault="009A4585">
      <w:pPr>
        <w:spacing w:line="240" w:lineRule="auto"/>
      </w:pPr>
      <w:r w:rsidRPr="00A023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9E680" w14:textId="77777777" w:rsidR="009D2473" w:rsidRDefault="009D247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6F2B" w14:textId="77777777" w:rsidR="00744F6D" w:rsidRPr="00A023FD" w:rsidRDefault="00744F6D" w:rsidP="006E4784">
    <w:pPr>
      <w:jc w:val="right"/>
    </w:pPr>
    <w:r w:rsidRPr="00A023FD">
      <w:rPr>
        <w:noProof/>
      </w:rPr>
      <w:drawing>
        <wp:anchor distT="0" distB="0" distL="114300" distR="114300" simplePos="0" relativeHeight="251658240" behindDoc="1" locked="1" layoutInCell="1" allowOverlap="1" wp14:anchorId="75186F37" wp14:editId="75186F38">
          <wp:simplePos x="0" y="0"/>
          <wp:positionH relativeFrom="page">
            <wp:posOffset>5292725</wp:posOffset>
          </wp:positionH>
          <wp:positionV relativeFrom="page">
            <wp:posOffset>629920</wp:posOffset>
          </wp:positionV>
          <wp:extent cx="1501200" cy="547200"/>
          <wp:effectExtent l="0" t="0" r="3810" b="5715"/>
          <wp:wrapNone/>
          <wp:docPr id="2"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6F31" w14:textId="77777777" w:rsidR="00744F6D" w:rsidRPr="00A023FD" w:rsidRDefault="00744F6D" w:rsidP="00ED1725">
    <w:pPr>
      <w:jc w:val="right"/>
    </w:pPr>
  </w:p>
  <w:p w14:paraId="75186F32" w14:textId="77777777" w:rsidR="00744F6D" w:rsidRPr="00A023FD" w:rsidRDefault="00744F6D" w:rsidP="00ED1725">
    <w:pPr>
      <w:pStyle w:val="Koptekst"/>
      <w:spacing w:line="240" w:lineRule="exact"/>
      <w:rPr>
        <w:sz w:val="24"/>
        <w:szCs w:val="24"/>
      </w:rPr>
    </w:pPr>
  </w:p>
  <w:p w14:paraId="75186F33" w14:textId="77777777" w:rsidR="00744F6D" w:rsidRPr="00A023FD" w:rsidRDefault="00744F6D" w:rsidP="00ED1725">
    <w:pPr>
      <w:pStyle w:val="Koptekst"/>
      <w:spacing w:line="240" w:lineRule="exact"/>
      <w:rPr>
        <w:sz w:val="24"/>
        <w:szCs w:val="24"/>
      </w:rPr>
    </w:pPr>
  </w:p>
  <w:p w14:paraId="75186F34" w14:textId="77777777" w:rsidR="00744F6D" w:rsidRPr="00A023FD" w:rsidRDefault="00744F6D" w:rsidP="008A2638">
    <w:pPr>
      <w:pStyle w:val="Koptekst"/>
      <w:spacing w:line="240" w:lineRule="exact"/>
      <w:rPr>
        <w:sz w:val="24"/>
        <w:szCs w:val="24"/>
      </w:rPr>
    </w:pPr>
  </w:p>
  <w:p w14:paraId="75186F35" w14:textId="77777777" w:rsidR="00744F6D" w:rsidRPr="00A023FD" w:rsidRDefault="00744F6D"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2E70BAD"/>
    <w:multiLevelType w:val="hybridMultilevel"/>
    <w:tmpl w:val="3E4411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3E639FB"/>
    <w:multiLevelType w:val="hybridMultilevel"/>
    <w:tmpl w:val="42D2E34E"/>
    <w:lvl w:ilvl="0" w:tplc="04130005">
      <w:start w:val="1"/>
      <w:numFmt w:val="bullet"/>
      <w:lvlText w:val=""/>
      <w:lvlJc w:val="left"/>
      <w:pPr>
        <w:tabs>
          <w:tab w:val="num" w:pos="-1764"/>
        </w:tabs>
        <w:ind w:left="-1764" w:hanging="360"/>
      </w:pPr>
      <w:rPr>
        <w:rFonts w:ascii="Wingdings" w:hAnsi="Wingdings" w:hint="default"/>
      </w:rPr>
    </w:lvl>
    <w:lvl w:ilvl="1" w:tplc="04130003" w:tentative="1">
      <w:start w:val="1"/>
      <w:numFmt w:val="bullet"/>
      <w:lvlText w:val="o"/>
      <w:lvlJc w:val="left"/>
      <w:pPr>
        <w:tabs>
          <w:tab w:val="num" w:pos="-1393"/>
        </w:tabs>
        <w:ind w:left="-1393" w:hanging="360"/>
      </w:pPr>
      <w:rPr>
        <w:rFonts w:ascii="Courier New" w:hAnsi="Courier New" w:hint="default"/>
      </w:rPr>
    </w:lvl>
    <w:lvl w:ilvl="2" w:tplc="04130005" w:tentative="1">
      <w:start w:val="1"/>
      <w:numFmt w:val="bullet"/>
      <w:lvlText w:val=""/>
      <w:lvlJc w:val="left"/>
      <w:pPr>
        <w:tabs>
          <w:tab w:val="num" w:pos="-673"/>
        </w:tabs>
        <w:ind w:left="-673" w:hanging="360"/>
      </w:pPr>
      <w:rPr>
        <w:rFonts w:ascii="Wingdings" w:hAnsi="Wingdings" w:hint="default"/>
      </w:rPr>
    </w:lvl>
    <w:lvl w:ilvl="3" w:tplc="04130001" w:tentative="1">
      <w:start w:val="1"/>
      <w:numFmt w:val="bullet"/>
      <w:lvlText w:val=""/>
      <w:lvlJc w:val="left"/>
      <w:pPr>
        <w:tabs>
          <w:tab w:val="num" w:pos="47"/>
        </w:tabs>
        <w:ind w:left="47" w:hanging="360"/>
      </w:pPr>
      <w:rPr>
        <w:rFonts w:ascii="Symbol" w:hAnsi="Symbol" w:hint="default"/>
      </w:rPr>
    </w:lvl>
    <w:lvl w:ilvl="4" w:tplc="04130003" w:tentative="1">
      <w:start w:val="1"/>
      <w:numFmt w:val="bullet"/>
      <w:lvlText w:val="o"/>
      <w:lvlJc w:val="left"/>
      <w:pPr>
        <w:tabs>
          <w:tab w:val="num" w:pos="767"/>
        </w:tabs>
        <w:ind w:left="767" w:hanging="360"/>
      </w:pPr>
      <w:rPr>
        <w:rFonts w:ascii="Courier New" w:hAnsi="Courier New" w:hint="default"/>
      </w:rPr>
    </w:lvl>
    <w:lvl w:ilvl="5" w:tplc="04130005" w:tentative="1">
      <w:start w:val="1"/>
      <w:numFmt w:val="bullet"/>
      <w:lvlText w:val=""/>
      <w:lvlJc w:val="left"/>
      <w:pPr>
        <w:tabs>
          <w:tab w:val="num" w:pos="1487"/>
        </w:tabs>
        <w:ind w:left="1487" w:hanging="360"/>
      </w:pPr>
      <w:rPr>
        <w:rFonts w:ascii="Wingdings" w:hAnsi="Wingdings" w:hint="default"/>
      </w:rPr>
    </w:lvl>
    <w:lvl w:ilvl="6" w:tplc="04130001" w:tentative="1">
      <w:start w:val="1"/>
      <w:numFmt w:val="bullet"/>
      <w:lvlText w:val=""/>
      <w:lvlJc w:val="left"/>
      <w:pPr>
        <w:tabs>
          <w:tab w:val="num" w:pos="2207"/>
        </w:tabs>
        <w:ind w:left="2207" w:hanging="360"/>
      </w:pPr>
      <w:rPr>
        <w:rFonts w:ascii="Symbol" w:hAnsi="Symbol" w:hint="default"/>
      </w:rPr>
    </w:lvl>
    <w:lvl w:ilvl="7" w:tplc="04130003" w:tentative="1">
      <w:start w:val="1"/>
      <w:numFmt w:val="bullet"/>
      <w:lvlText w:val="o"/>
      <w:lvlJc w:val="left"/>
      <w:pPr>
        <w:tabs>
          <w:tab w:val="num" w:pos="2927"/>
        </w:tabs>
        <w:ind w:left="2927" w:hanging="360"/>
      </w:pPr>
      <w:rPr>
        <w:rFonts w:ascii="Courier New" w:hAnsi="Courier New" w:hint="default"/>
      </w:rPr>
    </w:lvl>
    <w:lvl w:ilvl="8" w:tplc="04130005" w:tentative="1">
      <w:start w:val="1"/>
      <w:numFmt w:val="bullet"/>
      <w:lvlText w:val=""/>
      <w:lvlJc w:val="left"/>
      <w:pPr>
        <w:tabs>
          <w:tab w:val="num" w:pos="3647"/>
        </w:tabs>
        <w:ind w:left="3647" w:hanging="360"/>
      </w:pPr>
      <w:rPr>
        <w:rFonts w:ascii="Wingdings" w:hAnsi="Wingdings" w:hint="default"/>
      </w:rPr>
    </w:lvl>
  </w:abstractNum>
  <w:abstractNum w:abstractNumId="11" w15:restartNumberingAfterBreak="0">
    <w:nsid w:val="0ABC78E3"/>
    <w:multiLevelType w:val="hybridMultilevel"/>
    <w:tmpl w:val="DC2648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3" w15:restartNumberingAfterBreak="0">
    <w:nsid w:val="0E6C6A63"/>
    <w:multiLevelType w:val="hybridMultilevel"/>
    <w:tmpl w:val="0FF44F5C"/>
    <w:lvl w:ilvl="0" w:tplc="42620618">
      <w:numFmt w:val="bullet"/>
      <w:lvlText w:val="-"/>
      <w:lvlJc w:val="left"/>
      <w:pPr>
        <w:ind w:left="720" w:hanging="360"/>
      </w:pPr>
      <w:rPr>
        <w:rFonts w:ascii="Cambria" w:eastAsiaTheme="minorHAnsi" w:hAnsi="Cambri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5" w15:restartNumberingAfterBreak="0">
    <w:nsid w:val="11D6614B"/>
    <w:multiLevelType w:val="hybridMultilevel"/>
    <w:tmpl w:val="E3C0D0A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6" w15:restartNumberingAfterBreak="0">
    <w:nsid w:val="12DF2895"/>
    <w:multiLevelType w:val="hybridMultilevel"/>
    <w:tmpl w:val="90D016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9"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E454EB9"/>
    <w:multiLevelType w:val="hybridMultilevel"/>
    <w:tmpl w:val="26641BF6"/>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F534095"/>
    <w:multiLevelType w:val="hybridMultilevel"/>
    <w:tmpl w:val="8B56C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6C9085F"/>
    <w:multiLevelType w:val="hybridMultilevel"/>
    <w:tmpl w:val="65B68BC8"/>
    <w:lvl w:ilvl="0" w:tplc="04130005">
      <w:start w:val="1"/>
      <w:numFmt w:val="bullet"/>
      <w:lvlText w:val=""/>
      <w:lvlJc w:val="left"/>
      <w:pPr>
        <w:ind w:left="360" w:hanging="360"/>
      </w:pPr>
      <w:rPr>
        <w:rFonts w:ascii="Wingdings" w:hAnsi="Wingding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898691E"/>
    <w:multiLevelType w:val="hybridMultilevel"/>
    <w:tmpl w:val="D83ABCAE"/>
    <w:lvl w:ilvl="0" w:tplc="15EC5DA6">
      <w:start w:val="1"/>
      <w:numFmt w:val="bullet"/>
      <w:lvlText w:val=""/>
      <w:lvlJc w:val="left"/>
      <w:pPr>
        <w:ind w:left="1020" w:hanging="360"/>
      </w:pPr>
      <w:rPr>
        <w:rFonts w:ascii="Symbol" w:hAnsi="Symbol"/>
      </w:rPr>
    </w:lvl>
    <w:lvl w:ilvl="1" w:tplc="348C3940">
      <w:start w:val="1"/>
      <w:numFmt w:val="bullet"/>
      <w:lvlText w:val=""/>
      <w:lvlJc w:val="left"/>
      <w:pPr>
        <w:ind w:left="1020" w:hanging="360"/>
      </w:pPr>
      <w:rPr>
        <w:rFonts w:ascii="Symbol" w:hAnsi="Symbol"/>
      </w:rPr>
    </w:lvl>
    <w:lvl w:ilvl="2" w:tplc="A100F07A">
      <w:start w:val="1"/>
      <w:numFmt w:val="bullet"/>
      <w:lvlText w:val=""/>
      <w:lvlJc w:val="left"/>
      <w:pPr>
        <w:ind w:left="1020" w:hanging="360"/>
      </w:pPr>
      <w:rPr>
        <w:rFonts w:ascii="Symbol" w:hAnsi="Symbol"/>
      </w:rPr>
    </w:lvl>
    <w:lvl w:ilvl="3" w:tplc="1A047348">
      <w:start w:val="1"/>
      <w:numFmt w:val="bullet"/>
      <w:lvlText w:val=""/>
      <w:lvlJc w:val="left"/>
      <w:pPr>
        <w:ind w:left="1020" w:hanging="360"/>
      </w:pPr>
      <w:rPr>
        <w:rFonts w:ascii="Symbol" w:hAnsi="Symbol"/>
      </w:rPr>
    </w:lvl>
    <w:lvl w:ilvl="4" w:tplc="1AA69DA2">
      <w:start w:val="1"/>
      <w:numFmt w:val="bullet"/>
      <w:lvlText w:val=""/>
      <w:lvlJc w:val="left"/>
      <w:pPr>
        <w:ind w:left="1020" w:hanging="360"/>
      </w:pPr>
      <w:rPr>
        <w:rFonts w:ascii="Symbol" w:hAnsi="Symbol"/>
      </w:rPr>
    </w:lvl>
    <w:lvl w:ilvl="5" w:tplc="D19C00F2">
      <w:start w:val="1"/>
      <w:numFmt w:val="bullet"/>
      <w:lvlText w:val=""/>
      <w:lvlJc w:val="left"/>
      <w:pPr>
        <w:ind w:left="1020" w:hanging="360"/>
      </w:pPr>
      <w:rPr>
        <w:rFonts w:ascii="Symbol" w:hAnsi="Symbol"/>
      </w:rPr>
    </w:lvl>
    <w:lvl w:ilvl="6" w:tplc="843EE69A">
      <w:start w:val="1"/>
      <w:numFmt w:val="bullet"/>
      <w:lvlText w:val=""/>
      <w:lvlJc w:val="left"/>
      <w:pPr>
        <w:ind w:left="1020" w:hanging="360"/>
      </w:pPr>
      <w:rPr>
        <w:rFonts w:ascii="Symbol" w:hAnsi="Symbol"/>
      </w:rPr>
    </w:lvl>
    <w:lvl w:ilvl="7" w:tplc="3F4EF2CA">
      <w:start w:val="1"/>
      <w:numFmt w:val="bullet"/>
      <w:lvlText w:val=""/>
      <w:lvlJc w:val="left"/>
      <w:pPr>
        <w:ind w:left="1020" w:hanging="360"/>
      </w:pPr>
      <w:rPr>
        <w:rFonts w:ascii="Symbol" w:hAnsi="Symbol"/>
      </w:rPr>
    </w:lvl>
    <w:lvl w:ilvl="8" w:tplc="D4EE3DC0">
      <w:start w:val="1"/>
      <w:numFmt w:val="bullet"/>
      <w:lvlText w:val=""/>
      <w:lvlJc w:val="left"/>
      <w:pPr>
        <w:ind w:left="1020" w:hanging="360"/>
      </w:pPr>
      <w:rPr>
        <w:rFonts w:ascii="Symbol" w:hAnsi="Symbol"/>
      </w:rPr>
    </w:lvl>
  </w:abstractNum>
  <w:abstractNum w:abstractNumId="25" w15:restartNumberingAfterBreak="0">
    <w:nsid w:val="3BD34701"/>
    <w:multiLevelType w:val="hybridMultilevel"/>
    <w:tmpl w:val="8F1E00B2"/>
    <w:lvl w:ilvl="0" w:tplc="1846A006">
      <w:start w:val="1"/>
      <w:numFmt w:val="bullet"/>
      <w:lvlText w:val=""/>
      <w:lvlJc w:val="left"/>
      <w:pPr>
        <w:ind w:left="1020" w:hanging="360"/>
      </w:pPr>
      <w:rPr>
        <w:rFonts w:ascii="Symbol" w:hAnsi="Symbol"/>
      </w:rPr>
    </w:lvl>
    <w:lvl w:ilvl="1" w:tplc="997EEED0">
      <w:start w:val="1"/>
      <w:numFmt w:val="bullet"/>
      <w:lvlText w:val=""/>
      <w:lvlJc w:val="left"/>
      <w:pPr>
        <w:ind w:left="1020" w:hanging="360"/>
      </w:pPr>
      <w:rPr>
        <w:rFonts w:ascii="Symbol" w:hAnsi="Symbol"/>
      </w:rPr>
    </w:lvl>
    <w:lvl w:ilvl="2" w:tplc="615C6BB0">
      <w:start w:val="1"/>
      <w:numFmt w:val="bullet"/>
      <w:lvlText w:val=""/>
      <w:lvlJc w:val="left"/>
      <w:pPr>
        <w:ind w:left="1020" w:hanging="360"/>
      </w:pPr>
      <w:rPr>
        <w:rFonts w:ascii="Symbol" w:hAnsi="Symbol"/>
      </w:rPr>
    </w:lvl>
    <w:lvl w:ilvl="3" w:tplc="C284C78A">
      <w:start w:val="1"/>
      <w:numFmt w:val="bullet"/>
      <w:lvlText w:val=""/>
      <w:lvlJc w:val="left"/>
      <w:pPr>
        <w:ind w:left="1020" w:hanging="360"/>
      </w:pPr>
      <w:rPr>
        <w:rFonts w:ascii="Symbol" w:hAnsi="Symbol"/>
      </w:rPr>
    </w:lvl>
    <w:lvl w:ilvl="4" w:tplc="B5CE2732">
      <w:start w:val="1"/>
      <w:numFmt w:val="bullet"/>
      <w:lvlText w:val=""/>
      <w:lvlJc w:val="left"/>
      <w:pPr>
        <w:ind w:left="1020" w:hanging="360"/>
      </w:pPr>
      <w:rPr>
        <w:rFonts w:ascii="Symbol" w:hAnsi="Symbol"/>
      </w:rPr>
    </w:lvl>
    <w:lvl w:ilvl="5" w:tplc="23968DD8">
      <w:start w:val="1"/>
      <w:numFmt w:val="bullet"/>
      <w:lvlText w:val=""/>
      <w:lvlJc w:val="left"/>
      <w:pPr>
        <w:ind w:left="1020" w:hanging="360"/>
      </w:pPr>
      <w:rPr>
        <w:rFonts w:ascii="Symbol" w:hAnsi="Symbol"/>
      </w:rPr>
    </w:lvl>
    <w:lvl w:ilvl="6" w:tplc="1DFEFBEA">
      <w:start w:val="1"/>
      <w:numFmt w:val="bullet"/>
      <w:lvlText w:val=""/>
      <w:lvlJc w:val="left"/>
      <w:pPr>
        <w:ind w:left="1020" w:hanging="360"/>
      </w:pPr>
      <w:rPr>
        <w:rFonts w:ascii="Symbol" w:hAnsi="Symbol"/>
      </w:rPr>
    </w:lvl>
    <w:lvl w:ilvl="7" w:tplc="C9BCA740">
      <w:start w:val="1"/>
      <w:numFmt w:val="bullet"/>
      <w:lvlText w:val=""/>
      <w:lvlJc w:val="left"/>
      <w:pPr>
        <w:ind w:left="1020" w:hanging="360"/>
      </w:pPr>
      <w:rPr>
        <w:rFonts w:ascii="Symbol" w:hAnsi="Symbol"/>
      </w:rPr>
    </w:lvl>
    <w:lvl w:ilvl="8" w:tplc="B1BE5CF2">
      <w:start w:val="1"/>
      <w:numFmt w:val="bullet"/>
      <w:lvlText w:val=""/>
      <w:lvlJc w:val="left"/>
      <w:pPr>
        <w:ind w:left="1020" w:hanging="360"/>
      </w:pPr>
      <w:rPr>
        <w:rFonts w:ascii="Symbol" w:hAnsi="Symbol"/>
      </w:rPr>
    </w:lvl>
  </w:abstractNum>
  <w:abstractNum w:abstractNumId="26" w15:restartNumberingAfterBreak="0">
    <w:nsid w:val="3BEC7A00"/>
    <w:multiLevelType w:val="multilevel"/>
    <w:tmpl w:val="F4BA04D4"/>
    <w:lvl w:ilvl="0">
      <w:start w:val="1"/>
      <w:numFmt w:val="bullet"/>
      <w:pStyle w:val="doMultiBulletStyle"/>
      <w:lvlText w:val=""/>
      <w:lvlJc w:val="left"/>
      <w:pPr>
        <w:tabs>
          <w:tab w:val="num" w:pos="300"/>
        </w:tabs>
        <w:ind w:left="300" w:hanging="300"/>
      </w:pPr>
      <w:rPr>
        <w:rFonts w:ascii="Symbol" w:hAnsi="Symbol" w:hint="default"/>
        <w:sz w:val="16"/>
        <w:szCs w:val="20"/>
      </w:rPr>
    </w:lvl>
    <w:lvl w:ilvl="1">
      <w:start w:val="1"/>
      <w:numFmt w:val="none"/>
      <w:lvlText w:val="-"/>
      <w:lvlJc w:val="left"/>
      <w:pPr>
        <w:tabs>
          <w:tab w:val="num" w:pos="540"/>
        </w:tabs>
        <w:ind w:left="540" w:hanging="240"/>
      </w:pPr>
      <w:rPr>
        <w:rFonts w:ascii="Symbol" w:hAnsi="Symbol" w:cs="Times New Roman" w:hint="default"/>
        <w:sz w:val="16"/>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7"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2533625"/>
    <w:multiLevelType w:val="hybridMultilevel"/>
    <w:tmpl w:val="CC6E526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3303E85"/>
    <w:multiLevelType w:val="hybridMultilevel"/>
    <w:tmpl w:val="5DC27544"/>
    <w:lvl w:ilvl="0" w:tplc="54944BE8">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79C641C"/>
    <w:multiLevelType w:val="hybridMultilevel"/>
    <w:tmpl w:val="9C34FDF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E4020D4"/>
    <w:multiLevelType w:val="hybridMultilevel"/>
    <w:tmpl w:val="0248055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F3740F4"/>
    <w:multiLevelType w:val="hybridMultilevel"/>
    <w:tmpl w:val="244022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2166C95"/>
    <w:multiLevelType w:val="hybridMultilevel"/>
    <w:tmpl w:val="AD32E6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236384E"/>
    <w:multiLevelType w:val="multilevel"/>
    <w:tmpl w:val="2F903092"/>
    <w:lvl w:ilvl="0">
      <w:start w:val="1"/>
      <w:numFmt w:val="bullet"/>
      <w:lvlText w:val=""/>
      <w:lvlJc w:val="left"/>
      <w:pPr>
        <w:tabs>
          <w:tab w:val="num" w:pos="300"/>
        </w:tabs>
        <w:ind w:left="300" w:hanging="300"/>
      </w:pPr>
      <w:rPr>
        <w:rFonts w:ascii="Symbol" w:hAnsi="Symbol" w:hint="default"/>
        <w:sz w:val="16"/>
        <w:szCs w:val="20"/>
      </w:rPr>
    </w:lvl>
    <w:lvl w:ilvl="1">
      <w:start w:val="1"/>
      <w:numFmt w:val="bullet"/>
      <w:lvlText w:val="o"/>
      <w:lvlJc w:val="left"/>
      <w:pPr>
        <w:ind w:left="660" w:hanging="360"/>
      </w:pPr>
      <w:rPr>
        <w:rFonts w:ascii="Courier New" w:hAnsi="Courier New" w:cs="Courier New" w:hint="default"/>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7"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8"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9" w15:restartNumberingAfterBreak="0">
    <w:nsid w:val="65634DB2"/>
    <w:multiLevelType w:val="multilevel"/>
    <w:tmpl w:val="74A0814A"/>
    <w:lvl w:ilvl="0">
      <w:start w:val="1"/>
      <w:numFmt w:val="decimal"/>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cs="Times New Roman"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ascii="Calibri" w:eastAsiaTheme="minorHAnsi" w:hAnsi="Calibri" w:cs="Verdana" w:hint="default"/>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6B6A20D8"/>
    <w:multiLevelType w:val="hybridMultilevel"/>
    <w:tmpl w:val="E3C0D0A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43"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6EFB5584"/>
    <w:multiLevelType w:val="hybridMultilevel"/>
    <w:tmpl w:val="F93658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768F1422"/>
    <w:multiLevelType w:val="hybridMultilevel"/>
    <w:tmpl w:val="FD08B904"/>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D8F32D3"/>
    <w:multiLevelType w:val="hybridMultilevel"/>
    <w:tmpl w:val="5128F07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2068798846">
    <w:abstractNumId w:val="41"/>
  </w:num>
  <w:num w:numId="2" w16cid:durableId="1100218524">
    <w:abstractNumId w:val="27"/>
  </w:num>
  <w:num w:numId="3" w16cid:durableId="1012299483">
    <w:abstractNumId w:val="43"/>
  </w:num>
  <w:num w:numId="4" w16cid:durableId="909732078">
    <w:abstractNumId w:val="9"/>
  </w:num>
  <w:num w:numId="5" w16cid:durableId="68042940">
    <w:abstractNumId w:val="38"/>
  </w:num>
  <w:num w:numId="6" w16cid:durableId="974484747">
    <w:abstractNumId w:val="48"/>
  </w:num>
  <w:num w:numId="7" w16cid:durableId="494684795">
    <w:abstractNumId w:val="12"/>
  </w:num>
  <w:num w:numId="8" w16cid:durableId="113449295">
    <w:abstractNumId w:val="38"/>
  </w:num>
  <w:num w:numId="9" w16cid:durableId="516236373">
    <w:abstractNumId w:val="48"/>
  </w:num>
  <w:num w:numId="10" w16cid:durableId="1606575130">
    <w:abstractNumId w:val="12"/>
  </w:num>
  <w:num w:numId="11" w16cid:durableId="797914759">
    <w:abstractNumId w:val="14"/>
  </w:num>
  <w:num w:numId="12" w16cid:durableId="1446726229">
    <w:abstractNumId w:val="45"/>
  </w:num>
  <w:num w:numId="13" w16cid:durableId="1898855796">
    <w:abstractNumId w:val="7"/>
  </w:num>
  <w:num w:numId="14" w16cid:durableId="1770659331">
    <w:abstractNumId w:val="5"/>
  </w:num>
  <w:num w:numId="15" w16cid:durableId="553127225">
    <w:abstractNumId w:val="4"/>
  </w:num>
  <w:num w:numId="16" w16cid:durableId="1167865771">
    <w:abstractNumId w:val="3"/>
  </w:num>
  <w:num w:numId="17" w16cid:durableId="1540311895">
    <w:abstractNumId w:val="6"/>
  </w:num>
  <w:num w:numId="18" w16cid:durableId="1672490846">
    <w:abstractNumId w:val="2"/>
  </w:num>
  <w:num w:numId="19" w16cid:durableId="1358972206">
    <w:abstractNumId w:val="1"/>
  </w:num>
  <w:num w:numId="20" w16cid:durableId="508913389">
    <w:abstractNumId w:val="0"/>
  </w:num>
  <w:num w:numId="21" w16cid:durableId="958990974">
    <w:abstractNumId w:val="18"/>
  </w:num>
  <w:num w:numId="22" w16cid:durableId="721759364">
    <w:abstractNumId w:val="17"/>
  </w:num>
  <w:num w:numId="23" w16cid:durableId="185291342">
    <w:abstractNumId w:val="39"/>
  </w:num>
  <w:num w:numId="24" w16cid:durableId="152111568">
    <w:abstractNumId w:val="23"/>
  </w:num>
  <w:num w:numId="25" w16cid:durableId="1676953501">
    <w:abstractNumId w:val="33"/>
  </w:num>
  <w:num w:numId="26" w16cid:durableId="996689713">
    <w:abstractNumId w:val="42"/>
  </w:num>
  <w:num w:numId="27" w16cid:durableId="335352457">
    <w:abstractNumId w:val="40"/>
  </w:num>
  <w:num w:numId="28" w16cid:durableId="1259174194">
    <w:abstractNumId w:val="32"/>
  </w:num>
  <w:num w:numId="29" w16cid:durableId="990452573">
    <w:abstractNumId w:val="13"/>
  </w:num>
  <w:num w:numId="30" w16cid:durableId="570194231">
    <w:abstractNumId w:val="15"/>
  </w:num>
  <w:num w:numId="31" w16cid:durableId="195698636">
    <w:abstractNumId w:val="31"/>
  </w:num>
  <w:num w:numId="32" w16cid:durableId="659112639">
    <w:abstractNumId w:val="47"/>
  </w:num>
  <w:num w:numId="33" w16cid:durableId="473715827">
    <w:abstractNumId w:val="16"/>
  </w:num>
  <w:num w:numId="34" w16cid:durableId="796527470">
    <w:abstractNumId w:val="10"/>
  </w:num>
  <w:num w:numId="35" w16cid:durableId="1856113006">
    <w:abstractNumId w:val="44"/>
  </w:num>
  <w:num w:numId="36" w16cid:durableId="2098943330">
    <w:abstractNumId w:val="22"/>
  </w:num>
  <w:num w:numId="37" w16cid:durableId="13486719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5066052">
    <w:abstractNumId w:val="29"/>
  </w:num>
  <w:num w:numId="39" w16cid:durableId="1612587481">
    <w:abstractNumId w:val="30"/>
  </w:num>
  <w:num w:numId="40" w16cid:durableId="35400709">
    <w:abstractNumId w:val="28"/>
  </w:num>
  <w:num w:numId="41" w16cid:durableId="924385891">
    <w:abstractNumId w:val="35"/>
  </w:num>
  <w:num w:numId="42" w16cid:durableId="1602643288">
    <w:abstractNumId w:val="40"/>
  </w:num>
  <w:num w:numId="43" w16cid:durableId="698160697">
    <w:abstractNumId w:val="40"/>
  </w:num>
  <w:num w:numId="44" w16cid:durableId="89419785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03682774">
    <w:abstractNumId w:val="34"/>
  </w:num>
  <w:num w:numId="46" w16cid:durableId="2113932451">
    <w:abstractNumId w:val="24"/>
  </w:num>
  <w:num w:numId="47" w16cid:durableId="1069185838">
    <w:abstractNumId w:val="25"/>
  </w:num>
  <w:num w:numId="48" w16cid:durableId="1513182043">
    <w:abstractNumId w:val="37"/>
  </w:num>
  <w:num w:numId="49" w16cid:durableId="795026591">
    <w:abstractNumId w:val="26"/>
  </w:num>
  <w:num w:numId="50" w16cid:durableId="1740518588">
    <w:abstractNumId w:val="11"/>
  </w:num>
  <w:num w:numId="51" w16cid:durableId="757866678">
    <w:abstractNumId w:val="21"/>
  </w:num>
  <w:num w:numId="52" w16cid:durableId="2082828275">
    <w:abstractNumId w:val="8"/>
  </w:num>
  <w:num w:numId="53" w16cid:durableId="906452282">
    <w:abstractNumId w:val="36"/>
  </w:num>
  <w:num w:numId="54" w16cid:durableId="506097236">
    <w:abstractNumId w:val="40"/>
  </w:num>
  <w:num w:numId="55" w16cid:durableId="711346732">
    <w:abstractNumId w:val="20"/>
  </w:num>
  <w:num w:numId="56" w16cid:durableId="1806123115">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4932"/>
    <w:rsid w:val="00004EE9"/>
    <w:rsid w:val="000061FD"/>
    <w:rsid w:val="0001140E"/>
    <w:rsid w:val="00016948"/>
    <w:rsid w:val="0002110C"/>
    <w:rsid w:val="000212EC"/>
    <w:rsid w:val="00022243"/>
    <w:rsid w:val="000300D5"/>
    <w:rsid w:val="00031077"/>
    <w:rsid w:val="00064016"/>
    <w:rsid w:val="0007053E"/>
    <w:rsid w:val="00072EDC"/>
    <w:rsid w:val="000735BD"/>
    <w:rsid w:val="00075BD1"/>
    <w:rsid w:val="00081E19"/>
    <w:rsid w:val="00084373"/>
    <w:rsid w:val="000871C5"/>
    <w:rsid w:val="00087986"/>
    <w:rsid w:val="000971CF"/>
    <w:rsid w:val="000A1186"/>
    <w:rsid w:val="000A20B4"/>
    <w:rsid w:val="000A62C0"/>
    <w:rsid w:val="000A7B30"/>
    <w:rsid w:val="000B2E23"/>
    <w:rsid w:val="000B42C0"/>
    <w:rsid w:val="000C23E2"/>
    <w:rsid w:val="000D08FB"/>
    <w:rsid w:val="000D0AE8"/>
    <w:rsid w:val="000D0CB8"/>
    <w:rsid w:val="000D3D97"/>
    <w:rsid w:val="000E073F"/>
    <w:rsid w:val="000F0E5F"/>
    <w:rsid w:val="000F22A5"/>
    <w:rsid w:val="000F685F"/>
    <w:rsid w:val="000F6C8D"/>
    <w:rsid w:val="00101421"/>
    <w:rsid w:val="00105F5C"/>
    <w:rsid w:val="001135CA"/>
    <w:rsid w:val="00113D60"/>
    <w:rsid w:val="00114CAB"/>
    <w:rsid w:val="00120F95"/>
    <w:rsid w:val="001227A8"/>
    <w:rsid w:val="0012334A"/>
    <w:rsid w:val="00132C7D"/>
    <w:rsid w:val="00133608"/>
    <w:rsid w:val="0013729D"/>
    <w:rsid w:val="001377FD"/>
    <w:rsid w:val="00143FAF"/>
    <w:rsid w:val="00157596"/>
    <w:rsid w:val="0015791F"/>
    <w:rsid w:val="00161AF7"/>
    <w:rsid w:val="001630D2"/>
    <w:rsid w:val="001705D2"/>
    <w:rsid w:val="00171B7A"/>
    <w:rsid w:val="0018035A"/>
    <w:rsid w:val="001831C5"/>
    <w:rsid w:val="00184C1E"/>
    <w:rsid w:val="00186756"/>
    <w:rsid w:val="001B5CDE"/>
    <w:rsid w:val="001B68C0"/>
    <w:rsid w:val="001C354E"/>
    <w:rsid w:val="001D78F9"/>
    <w:rsid w:val="001E58E9"/>
    <w:rsid w:val="001F2C30"/>
    <w:rsid w:val="001F4879"/>
    <w:rsid w:val="001F707D"/>
    <w:rsid w:val="001F7557"/>
    <w:rsid w:val="00210A82"/>
    <w:rsid w:val="00210B8A"/>
    <w:rsid w:val="002137AA"/>
    <w:rsid w:val="002207D2"/>
    <w:rsid w:val="0022099A"/>
    <w:rsid w:val="002237CC"/>
    <w:rsid w:val="00223B0F"/>
    <w:rsid w:val="00225F08"/>
    <w:rsid w:val="0022692B"/>
    <w:rsid w:val="00227047"/>
    <w:rsid w:val="00235951"/>
    <w:rsid w:val="00237313"/>
    <w:rsid w:val="0024796A"/>
    <w:rsid w:val="002479DF"/>
    <w:rsid w:val="00254AFB"/>
    <w:rsid w:val="00254EE8"/>
    <w:rsid w:val="00255611"/>
    <w:rsid w:val="002677C5"/>
    <w:rsid w:val="00291D28"/>
    <w:rsid w:val="00292222"/>
    <w:rsid w:val="00296324"/>
    <w:rsid w:val="002C17E4"/>
    <w:rsid w:val="002C5E57"/>
    <w:rsid w:val="002D71A0"/>
    <w:rsid w:val="002E5554"/>
    <w:rsid w:val="002F1732"/>
    <w:rsid w:val="002F33E1"/>
    <w:rsid w:val="002F3DC1"/>
    <w:rsid w:val="002F4BDC"/>
    <w:rsid w:val="002F68B6"/>
    <w:rsid w:val="0030017A"/>
    <w:rsid w:val="00302E75"/>
    <w:rsid w:val="00304D71"/>
    <w:rsid w:val="003050CB"/>
    <w:rsid w:val="00310ED4"/>
    <w:rsid w:val="00313237"/>
    <w:rsid w:val="003164D3"/>
    <w:rsid w:val="00342FB0"/>
    <w:rsid w:val="00345D80"/>
    <w:rsid w:val="00346256"/>
    <w:rsid w:val="00351EAC"/>
    <w:rsid w:val="003538C9"/>
    <w:rsid w:val="00356AB7"/>
    <w:rsid w:val="00363562"/>
    <w:rsid w:val="00367E9F"/>
    <w:rsid w:val="0037491E"/>
    <w:rsid w:val="00383ABD"/>
    <w:rsid w:val="003965C6"/>
    <w:rsid w:val="00397245"/>
    <w:rsid w:val="003A0C07"/>
    <w:rsid w:val="003A1D5F"/>
    <w:rsid w:val="003A50A0"/>
    <w:rsid w:val="003B0C98"/>
    <w:rsid w:val="003B4B3B"/>
    <w:rsid w:val="003C47FB"/>
    <w:rsid w:val="003D0998"/>
    <w:rsid w:val="003D0E91"/>
    <w:rsid w:val="003F4E04"/>
    <w:rsid w:val="004004DA"/>
    <w:rsid w:val="004051C9"/>
    <w:rsid w:val="004123EE"/>
    <w:rsid w:val="00422330"/>
    <w:rsid w:val="0042251A"/>
    <w:rsid w:val="00423921"/>
    <w:rsid w:val="004240A9"/>
    <w:rsid w:val="00427F4E"/>
    <w:rsid w:val="00435CE5"/>
    <w:rsid w:val="004412DD"/>
    <w:rsid w:val="00442828"/>
    <w:rsid w:val="00447708"/>
    <w:rsid w:val="00461DEE"/>
    <w:rsid w:val="004710EC"/>
    <w:rsid w:val="004722BB"/>
    <w:rsid w:val="00481C69"/>
    <w:rsid w:val="00493B52"/>
    <w:rsid w:val="00496EFA"/>
    <w:rsid w:val="00497E27"/>
    <w:rsid w:val="004A2FFA"/>
    <w:rsid w:val="004E77F6"/>
    <w:rsid w:val="0050177B"/>
    <w:rsid w:val="00506A61"/>
    <w:rsid w:val="0051401F"/>
    <w:rsid w:val="00522B12"/>
    <w:rsid w:val="0052611E"/>
    <w:rsid w:val="00526DFA"/>
    <w:rsid w:val="005331FA"/>
    <w:rsid w:val="0053490E"/>
    <w:rsid w:val="0053534C"/>
    <w:rsid w:val="0054351F"/>
    <w:rsid w:val="00545355"/>
    <w:rsid w:val="005659F2"/>
    <w:rsid w:val="00567D5F"/>
    <w:rsid w:val="00570594"/>
    <w:rsid w:val="005812B6"/>
    <w:rsid w:val="00581FF1"/>
    <w:rsid w:val="00584104"/>
    <w:rsid w:val="0059247E"/>
    <w:rsid w:val="005A424C"/>
    <w:rsid w:val="005A4EA4"/>
    <w:rsid w:val="005B1698"/>
    <w:rsid w:val="005C1531"/>
    <w:rsid w:val="005D23C1"/>
    <w:rsid w:val="005D7C9A"/>
    <w:rsid w:val="005F0221"/>
    <w:rsid w:val="005F4711"/>
    <w:rsid w:val="0060121A"/>
    <w:rsid w:val="006038CF"/>
    <w:rsid w:val="00605C7D"/>
    <w:rsid w:val="00606A4A"/>
    <w:rsid w:val="00612EC1"/>
    <w:rsid w:val="00616A7D"/>
    <w:rsid w:val="00637030"/>
    <w:rsid w:val="00640350"/>
    <w:rsid w:val="00645505"/>
    <w:rsid w:val="00652B54"/>
    <w:rsid w:val="00657E38"/>
    <w:rsid w:val="00662AE7"/>
    <w:rsid w:val="00680C49"/>
    <w:rsid w:val="00682927"/>
    <w:rsid w:val="00685109"/>
    <w:rsid w:val="006916B3"/>
    <w:rsid w:val="00691D15"/>
    <w:rsid w:val="006B36C4"/>
    <w:rsid w:val="006E1FC7"/>
    <w:rsid w:val="006E2530"/>
    <w:rsid w:val="006E4784"/>
    <w:rsid w:val="006E5E70"/>
    <w:rsid w:val="006F090E"/>
    <w:rsid w:val="00702BE3"/>
    <w:rsid w:val="00706B84"/>
    <w:rsid w:val="00734552"/>
    <w:rsid w:val="0073636E"/>
    <w:rsid w:val="00744F6D"/>
    <w:rsid w:val="00747ABD"/>
    <w:rsid w:val="00753825"/>
    <w:rsid w:val="007576B2"/>
    <w:rsid w:val="00772635"/>
    <w:rsid w:val="00774B91"/>
    <w:rsid w:val="00794274"/>
    <w:rsid w:val="007A5364"/>
    <w:rsid w:val="007A59DC"/>
    <w:rsid w:val="007B57FE"/>
    <w:rsid w:val="007C19D7"/>
    <w:rsid w:val="007C60A5"/>
    <w:rsid w:val="007D19D0"/>
    <w:rsid w:val="007D1C5B"/>
    <w:rsid w:val="007D2545"/>
    <w:rsid w:val="007E2369"/>
    <w:rsid w:val="007E507C"/>
    <w:rsid w:val="007F0263"/>
    <w:rsid w:val="007F4502"/>
    <w:rsid w:val="007F5C61"/>
    <w:rsid w:val="00803398"/>
    <w:rsid w:val="00807529"/>
    <w:rsid w:val="008151C9"/>
    <w:rsid w:val="008225CA"/>
    <w:rsid w:val="00826455"/>
    <w:rsid w:val="00830895"/>
    <w:rsid w:val="008322C4"/>
    <w:rsid w:val="0083385C"/>
    <w:rsid w:val="00834029"/>
    <w:rsid w:val="00835EEE"/>
    <w:rsid w:val="00836CF9"/>
    <w:rsid w:val="00837486"/>
    <w:rsid w:val="008375E4"/>
    <w:rsid w:val="00842BF6"/>
    <w:rsid w:val="0084779F"/>
    <w:rsid w:val="008733E5"/>
    <w:rsid w:val="00886A62"/>
    <w:rsid w:val="008A1AFF"/>
    <w:rsid w:val="008A2638"/>
    <w:rsid w:val="008A56B1"/>
    <w:rsid w:val="008A5F17"/>
    <w:rsid w:val="008A6A14"/>
    <w:rsid w:val="008B59C2"/>
    <w:rsid w:val="008B6595"/>
    <w:rsid w:val="008C0524"/>
    <w:rsid w:val="008E0548"/>
    <w:rsid w:val="008F0AB6"/>
    <w:rsid w:val="008F5FFD"/>
    <w:rsid w:val="00903614"/>
    <w:rsid w:val="00903A3A"/>
    <w:rsid w:val="00907419"/>
    <w:rsid w:val="00910E2E"/>
    <w:rsid w:val="00911581"/>
    <w:rsid w:val="00915E11"/>
    <w:rsid w:val="00916124"/>
    <w:rsid w:val="00933957"/>
    <w:rsid w:val="00940635"/>
    <w:rsid w:val="00947E94"/>
    <w:rsid w:val="00954C60"/>
    <w:rsid w:val="009810B5"/>
    <w:rsid w:val="0098242C"/>
    <w:rsid w:val="00983B58"/>
    <w:rsid w:val="00984426"/>
    <w:rsid w:val="00984FAF"/>
    <w:rsid w:val="00991551"/>
    <w:rsid w:val="00992859"/>
    <w:rsid w:val="0099745B"/>
    <w:rsid w:val="009975FA"/>
    <w:rsid w:val="00997991"/>
    <w:rsid w:val="009A1799"/>
    <w:rsid w:val="009A2654"/>
    <w:rsid w:val="009A39A3"/>
    <w:rsid w:val="009A4585"/>
    <w:rsid w:val="009A5015"/>
    <w:rsid w:val="009A7BCD"/>
    <w:rsid w:val="009C2385"/>
    <w:rsid w:val="009C7471"/>
    <w:rsid w:val="009D2473"/>
    <w:rsid w:val="009D4ABF"/>
    <w:rsid w:val="009D66C4"/>
    <w:rsid w:val="009E5A1A"/>
    <w:rsid w:val="009F72AE"/>
    <w:rsid w:val="00A0159C"/>
    <w:rsid w:val="00A023FD"/>
    <w:rsid w:val="00A04FFA"/>
    <w:rsid w:val="00A06C1B"/>
    <w:rsid w:val="00A205A9"/>
    <w:rsid w:val="00A23EAA"/>
    <w:rsid w:val="00A2750C"/>
    <w:rsid w:val="00A27632"/>
    <w:rsid w:val="00A33D0B"/>
    <w:rsid w:val="00A512FA"/>
    <w:rsid w:val="00A55A58"/>
    <w:rsid w:val="00A676D7"/>
    <w:rsid w:val="00A753BB"/>
    <w:rsid w:val="00A80E9C"/>
    <w:rsid w:val="00A80EFB"/>
    <w:rsid w:val="00A85141"/>
    <w:rsid w:val="00A853A8"/>
    <w:rsid w:val="00A86C56"/>
    <w:rsid w:val="00A9209F"/>
    <w:rsid w:val="00A93500"/>
    <w:rsid w:val="00A94D6B"/>
    <w:rsid w:val="00AA7188"/>
    <w:rsid w:val="00AB18B3"/>
    <w:rsid w:val="00AC4C1F"/>
    <w:rsid w:val="00AE0C0A"/>
    <w:rsid w:val="00AE56CD"/>
    <w:rsid w:val="00AF5DA5"/>
    <w:rsid w:val="00AF60D2"/>
    <w:rsid w:val="00B000A5"/>
    <w:rsid w:val="00B062BE"/>
    <w:rsid w:val="00B06684"/>
    <w:rsid w:val="00B10DDB"/>
    <w:rsid w:val="00B15F6F"/>
    <w:rsid w:val="00B371AF"/>
    <w:rsid w:val="00B43C89"/>
    <w:rsid w:val="00B50804"/>
    <w:rsid w:val="00B510E9"/>
    <w:rsid w:val="00B522AA"/>
    <w:rsid w:val="00B53AF1"/>
    <w:rsid w:val="00B54BE1"/>
    <w:rsid w:val="00B54D13"/>
    <w:rsid w:val="00B63BA2"/>
    <w:rsid w:val="00B80EA4"/>
    <w:rsid w:val="00B82970"/>
    <w:rsid w:val="00B83A12"/>
    <w:rsid w:val="00B84C6F"/>
    <w:rsid w:val="00B853A7"/>
    <w:rsid w:val="00B90A31"/>
    <w:rsid w:val="00B91DBC"/>
    <w:rsid w:val="00B93F7D"/>
    <w:rsid w:val="00B942CF"/>
    <w:rsid w:val="00B94EDE"/>
    <w:rsid w:val="00B96413"/>
    <w:rsid w:val="00B97C17"/>
    <w:rsid w:val="00BA3186"/>
    <w:rsid w:val="00BA77F5"/>
    <w:rsid w:val="00BB7C08"/>
    <w:rsid w:val="00BC4146"/>
    <w:rsid w:val="00BD6BC1"/>
    <w:rsid w:val="00BD748D"/>
    <w:rsid w:val="00BE42DD"/>
    <w:rsid w:val="00BF0620"/>
    <w:rsid w:val="00C0167C"/>
    <w:rsid w:val="00C070AD"/>
    <w:rsid w:val="00C07A63"/>
    <w:rsid w:val="00C07B5D"/>
    <w:rsid w:val="00C20D6C"/>
    <w:rsid w:val="00C22F36"/>
    <w:rsid w:val="00C32EF0"/>
    <w:rsid w:val="00C35C2D"/>
    <w:rsid w:val="00C44A31"/>
    <w:rsid w:val="00C46F97"/>
    <w:rsid w:val="00C512FC"/>
    <w:rsid w:val="00C64441"/>
    <w:rsid w:val="00C6744D"/>
    <w:rsid w:val="00C73C6D"/>
    <w:rsid w:val="00C742D1"/>
    <w:rsid w:val="00C77BD0"/>
    <w:rsid w:val="00C82CEE"/>
    <w:rsid w:val="00C86153"/>
    <w:rsid w:val="00CA051F"/>
    <w:rsid w:val="00CA314D"/>
    <w:rsid w:val="00CA5B01"/>
    <w:rsid w:val="00CA69F8"/>
    <w:rsid w:val="00CB171B"/>
    <w:rsid w:val="00CB46C5"/>
    <w:rsid w:val="00CC2EF4"/>
    <w:rsid w:val="00CE6AC2"/>
    <w:rsid w:val="00D04173"/>
    <w:rsid w:val="00D22946"/>
    <w:rsid w:val="00D32BD7"/>
    <w:rsid w:val="00D444FB"/>
    <w:rsid w:val="00D6001C"/>
    <w:rsid w:val="00D62737"/>
    <w:rsid w:val="00D74D42"/>
    <w:rsid w:val="00D76014"/>
    <w:rsid w:val="00D81639"/>
    <w:rsid w:val="00D95167"/>
    <w:rsid w:val="00D96C6D"/>
    <w:rsid w:val="00DA3CBB"/>
    <w:rsid w:val="00DA4DBE"/>
    <w:rsid w:val="00DB4944"/>
    <w:rsid w:val="00DB67AD"/>
    <w:rsid w:val="00DC08D9"/>
    <w:rsid w:val="00DC6A56"/>
    <w:rsid w:val="00DD112E"/>
    <w:rsid w:val="00DD4079"/>
    <w:rsid w:val="00DD5C11"/>
    <w:rsid w:val="00DE1BE0"/>
    <w:rsid w:val="00DE29AC"/>
    <w:rsid w:val="00DF0593"/>
    <w:rsid w:val="00DF2FF6"/>
    <w:rsid w:val="00DF7956"/>
    <w:rsid w:val="00E02641"/>
    <w:rsid w:val="00E11F4B"/>
    <w:rsid w:val="00E13F52"/>
    <w:rsid w:val="00E1665D"/>
    <w:rsid w:val="00E16664"/>
    <w:rsid w:val="00E24B52"/>
    <w:rsid w:val="00E34C78"/>
    <w:rsid w:val="00E40293"/>
    <w:rsid w:val="00E41411"/>
    <w:rsid w:val="00E46168"/>
    <w:rsid w:val="00E53404"/>
    <w:rsid w:val="00E559E9"/>
    <w:rsid w:val="00E56E2E"/>
    <w:rsid w:val="00E60065"/>
    <w:rsid w:val="00E62EED"/>
    <w:rsid w:val="00E64E12"/>
    <w:rsid w:val="00E70506"/>
    <w:rsid w:val="00E711DC"/>
    <w:rsid w:val="00E77C8C"/>
    <w:rsid w:val="00E834F0"/>
    <w:rsid w:val="00E9055C"/>
    <w:rsid w:val="00EB05A1"/>
    <w:rsid w:val="00EB0BE7"/>
    <w:rsid w:val="00EC2023"/>
    <w:rsid w:val="00EC2A61"/>
    <w:rsid w:val="00EC7FD9"/>
    <w:rsid w:val="00ED1725"/>
    <w:rsid w:val="00ED56B5"/>
    <w:rsid w:val="00ED58A2"/>
    <w:rsid w:val="00EE0320"/>
    <w:rsid w:val="00EF5366"/>
    <w:rsid w:val="00F13CB5"/>
    <w:rsid w:val="00F16152"/>
    <w:rsid w:val="00F31962"/>
    <w:rsid w:val="00F41FA2"/>
    <w:rsid w:val="00F452A6"/>
    <w:rsid w:val="00F45D15"/>
    <w:rsid w:val="00F50234"/>
    <w:rsid w:val="00F53FE2"/>
    <w:rsid w:val="00F76331"/>
    <w:rsid w:val="00F81B56"/>
    <w:rsid w:val="00F84408"/>
    <w:rsid w:val="00F87233"/>
    <w:rsid w:val="00F87763"/>
    <w:rsid w:val="00F90BFC"/>
    <w:rsid w:val="00F946D7"/>
    <w:rsid w:val="00FA3A5E"/>
    <w:rsid w:val="00FA574B"/>
    <w:rsid w:val="00FB01A4"/>
    <w:rsid w:val="00FB123C"/>
    <w:rsid w:val="00FB5888"/>
    <w:rsid w:val="00FB596F"/>
    <w:rsid w:val="00FC26EF"/>
    <w:rsid w:val="00FC3125"/>
    <w:rsid w:val="00FC6771"/>
    <w:rsid w:val="00FC6EE4"/>
    <w:rsid w:val="00FD04D3"/>
    <w:rsid w:val="00FD63BC"/>
    <w:rsid w:val="00FE5E3C"/>
    <w:rsid w:val="00FF1DC9"/>
    <w:rsid w:val="00FF3DB0"/>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5186EC2"/>
  <w15:docId w15:val="{BCE03AF8-301E-4E28-8151-B1562B261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Paragraaf"/>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uiPriority w:val="59"/>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customStyle="1" w:styleId="OpmaakprofielLijst2Links0cmEersteregel0cm">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customStyle="1" w:styleId="Kop2Char">
    <w:name w:val="Kop 2 Char"/>
    <w:aliases w:val="Middelgrote kop Char,Paragraafkop Char,Paragraaf Char"/>
    <w:basedOn w:val="Standaardalinea-lettertype"/>
    <w:link w:val="Kop2"/>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Hoofdstukkop Char"/>
    <w:basedOn w:val="Standaardalinea-lettertype"/>
    <w:link w:val="Kop1"/>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link w:val="LijstalineaChar"/>
    <w:uiPriority w:val="34"/>
    <w:qFormat/>
    <w:rsid w:val="00DC69FE"/>
    <w:pPr>
      <w:numPr>
        <w:numId w:val="21"/>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customStyle="1" w:styleId="Geenlijst1">
    <w:name w:val="Geen lijst1"/>
    <w:next w:val="Geenlijst"/>
    <w:uiPriority w:val="99"/>
    <w:semiHidden/>
    <w:unhideWhenUsed/>
    <w:rsid w:val="0054351F"/>
  </w:style>
  <w:style w:type="table" w:customStyle="1" w:styleId="Tabelraster10">
    <w:name w:val="Tabelraster1"/>
    <w:basedOn w:val="Standaardtabel"/>
    <w:next w:val="Tabelraster"/>
    <w:rsid w:val="0054351F"/>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table" w:customStyle="1" w:styleId="TabelLansingerlandNotitie1">
    <w:name w:val="Tabel Lansingerland Notitie1"/>
    <w:basedOn w:val="Standaardtabel"/>
    <w:rsid w:val="0054351F"/>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table" w:customStyle="1" w:styleId="3D-effectenvoortabel1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54351F"/>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54351F"/>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54351F"/>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54351F"/>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54351F"/>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54351F"/>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54351F"/>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54351F"/>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54351F"/>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54351F"/>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54351F"/>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54351F"/>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54351F"/>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54351F"/>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54351F"/>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54351F"/>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54351F"/>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54351F"/>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54351F"/>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54351F"/>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54351F"/>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54351F"/>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54351F"/>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54351F"/>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54351F"/>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54351F"/>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54351F"/>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54351F"/>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ansingerlandstandaard1">
    <w:name w:val="Tabel Lansingerland standaard1"/>
    <w:basedOn w:val="Standaardtabel"/>
    <w:rsid w:val="0054351F"/>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31">
    <w:name w:val="Rastertabel 4 - Accent 31"/>
    <w:basedOn w:val="Standaardtabel"/>
    <w:next w:val="Rastertabel4-Accent3"/>
    <w:uiPriority w:val="49"/>
    <w:rsid w:val="0054351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eurrijkraster-accent6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Donkerelijst-accent6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customStyle="1" w:styleId="Geenlijst1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customStyle="1" w:styleId="Geenlijst111">
    <w:name w:val="Geen lijst111"/>
    <w:next w:val="Geenlijst"/>
    <w:uiPriority w:val="99"/>
    <w:semiHidden/>
    <w:unhideWhenUsed/>
    <w:rsid w:val="0054351F"/>
  </w:style>
  <w:style w:type="character" w:customStyle="1" w:styleId="Kop5Char">
    <w:name w:val="Kop 5 Char"/>
    <w:basedOn w:val="Standaardalinea-lettertype"/>
    <w:link w:val="Kop5"/>
    <w:rsid w:val="0054351F"/>
    <w:rPr>
      <w:b/>
      <w:bCs/>
      <w:i/>
      <w:iCs/>
      <w:sz w:val="26"/>
      <w:szCs w:val="26"/>
    </w:rPr>
  </w:style>
  <w:style w:type="character" w:customStyle="1" w:styleId="Kop6Char">
    <w:name w:val="Kop 6 Char"/>
    <w:basedOn w:val="Standaardalinea-lettertype"/>
    <w:link w:val="Kop6"/>
    <w:rsid w:val="0054351F"/>
    <w:rPr>
      <w:b/>
      <w:bCs/>
      <w:sz w:val="22"/>
      <w:szCs w:val="22"/>
    </w:rPr>
  </w:style>
  <w:style w:type="character" w:customStyle="1" w:styleId="Kop7Char">
    <w:name w:val="Kop 7 Char"/>
    <w:basedOn w:val="Standaardalinea-lettertype"/>
    <w:link w:val="Kop7"/>
    <w:rsid w:val="0054351F"/>
    <w:rPr>
      <w:sz w:val="24"/>
    </w:rPr>
  </w:style>
  <w:style w:type="character" w:customStyle="1" w:styleId="Kop8Char">
    <w:name w:val="Kop 8 Char"/>
    <w:basedOn w:val="Standaardalinea-lettertype"/>
    <w:link w:val="Kop8"/>
    <w:rsid w:val="0054351F"/>
    <w:rPr>
      <w:i/>
      <w:iCs/>
      <w:sz w:val="24"/>
    </w:rPr>
  </w:style>
  <w:style w:type="character" w:customStyle="1" w:styleId="Kop9Char">
    <w:name w:val="Kop 9 Char"/>
    <w:basedOn w:val="Standaardalinea-lettertype"/>
    <w:link w:val="Kop9"/>
    <w:rsid w:val="0054351F"/>
    <w:rPr>
      <w:rFonts w:cs="Arial"/>
      <w:sz w:val="22"/>
      <w:szCs w:val="22"/>
    </w:rPr>
  </w:style>
  <w:style w:type="character" w:customStyle="1" w:styleId="PlattetekstChar">
    <w:name w:val="Platte tekst Char"/>
    <w:basedOn w:val="Standaardalinea-lettertype"/>
    <w:link w:val="Plattetekst"/>
    <w:semiHidden/>
    <w:rsid w:val="0054351F"/>
  </w:style>
  <w:style w:type="character" w:customStyle="1" w:styleId="NotitiekopChar">
    <w:name w:val="Notitiekop Char"/>
    <w:aliases w:val="Kop 1 notitie (Hoofdstuk) Char"/>
    <w:basedOn w:val="Standaardalinea-lettertype"/>
    <w:link w:val="Notitiekop"/>
    <w:rsid w:val="0054351F"/>
    <w:rPr>
      <w:rFonts w:ascii="Trebuchet MS" w:hAnsi="Trebuchet MS"/>
      <w:sz w:val="56"/>
    </w:rPr>
  </w:style>
  <w:style w:type="table" w:customStyle="1" w:styleId="TabelLansingerlandNotitie11">
    <w:name w:val="Tabel Lansingerland Notitie11"/>
    <w:basedOn w:val="Standaardtabel"/>
    <w:rsid w:val="0054351F"/>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numbering" w:customStyle="1" w:styleId="1111111">
    <w:name w:val="1 / 1.1 / 1.1.11"/>
    <w:basedOn w:val="Geenlijst"/>
    <w:next w:val="111111"/>
    <w:semiHidden/>
    <w:rsid w:val="0054351F"/>
    <w:pPr>
      <w:numPr>
        <w:numId w:val="5"/>
      </w:numPr>
    </w:pPr>
  </w:style>
  <w:style w:type="numbering" w:customStyle="1" w:styleId="1ai1">
    <w:name w:val="1 / a / i1"/>
    <w:basedOn w:val="Geenlijst"/>
    <w:next w:val="1ai"/>
    <w:semiHidden/>
    <w:rsid w:val="0054351F"/>
    <w:pPr>
      <w:numPr>
        <w:numId w:val="6"/>
      </w:numPr>
    </w:pPr>
  </w:style>
  <w:style w:type="table" w:customStyle="1" w:styleId="3D-effectenvoortabel11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anhefChar">
    <w:name w:val="Aanhef Char"/>
    <w:basedOn w:val="Standaardalinea-lettertype"/>
    <w:link w:val="Aanhef"/>
    <w:semiHidden/>
    <w:rsid w:val="0054351F"/>
  </w:style>
  <w:style w:type="character" w:customStyle="1" w:styleId="AfsluitingChar">
    <w:name w:val="Afsluiting Char"/>
    <w:basedOn w:val="Standaardalinea-lettertype"/>
    <w:link w:val="Afsluiting"/>
    <w:semiHidden/>
    <w:rsid w:val="0054351F"/>
  </w:style>
  <w:style w:type="numbering" w:customStyle="1" w:styleId="Artikelsectie1">
    <w:name w:val="Artikel/sectie1"/>
    <w:basedOn w:val="Geenlijst"/>
    <w:next w:val="Artikelsectie"/>
    <w:semiHidden/>
    <w:rsid w:val="0054351F"/>
    <w:pPr>
      <w:numPr>
        <w:numId w:val="7"/>
      </w:numPr>
    </w:pPr>
  </w:style>
  <w:style w:type="character" w:customStyle="1" w:styleId="BerichtkopChar">
    <w:name w:val="Berichtkop Char"/>
    <w:basedOn w:val="Standaardalinea-lettertype"/>
    <w:link w:val="Berichtkop"/>
    <w:semiHidden/>
    <w:rsid w:val="0054351F"/>
    <w:rPr>
      <w:rFonts w:ascii="Arial" w:hAnsi="Arial" w:cs="Arial"/>
      <w:sz w:val="24"/>
      <w:shd w:val="pct20" w:color="auto" w:fill="auto"/>
    </w:rPr>
  </w:style>
  <w:style w:type="character" w:customStyle="1" w:styleId="DatumChar">
    <w:name w:val="Datum Char"/>
    <w:basedOn w:val="Standaardalinea-lettertype"/>
    <w:link w:val="Datum"/>
    <w:semiHidden/>
    <w:rsid w:val="0054351F"/>
  </w:style>
  <w:style w:type="table" w:customStyle="1" w:styleId="Eenvoudigetabel111">
    <w:name w:val="Eenvoudige tabel 111"/>
    <w:basedOn w:val="Standaardtabel"/>
    <w:next w:val="Eenvoudigetabel1"/>
    <w:semiHidden/>
    <w:rsid w:val="0054351F"/>
    <w:pPr>
      <w:spacing w:line="260" w:lineRule="atLeast"/>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1">
    <w:name w:val="Eenvoudige tabel 311"/>
    <w:basedOn w:val="Standaardtabel"/>
    <w:next w:val="Eenvoudigetabel3"/>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1">
    <w:name w:val="Elegante tabel11"/>
    <w:basedOn w:val="Standaardtabel"/>
    <w:next w:val="Elegantetabel"/>
    <w:semiHidden/>
    <w:rsid w:val="0054351F"/>
    <w:pPr>
      <w:spacing w:line="260" w:lineRule="atLeast"/>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mailhandtekeningChar">
    <w:name w:val="E-mailhandtekening Char"/>
    <w:basedOn w:val="Standaardalinea-lettertype"/>
    <w:link w:val="E-mailhandtekening"/>
    <w:semiHidden/>
    <w:rsid w:val="0054351F"/>
  </w:style>
  <w:style w:type="character" w:customStyle="1" w:styleId="HandtekeningChar">
    <w:name w:val="Handtekening Char"/>
    <w:basedOn w:val="Standaardalinea-lettertype"/>
    <w:link w:val="Handtekening"/>
    <w:semiHidden/>
    <w:rsid w:val="0054351F"/>
  </w:style>
  <w:style w:type="character" w:customStyle="1" w:styleId="HTML-voorafopgemaaktChar">
    <w:name w:val="HTML - vooraf opgemaakt Char"/>
    <w:basedOn w:val="Standaardalinea-lettertype"/>
    <w:link w:val="HTML-voorafopgemaakt"/>
    <w:semiHidden/>
    <w:rsid w:val="0054351F"/>
    <w:rPr>
      <w:rFonts w:ascii="Courier New" w:hAnsi="Courier New" w:cs="Courier New"/>
    </w:rPr>
  </w:style>
  <w:style w:type="character" w:customStyle="1" w:styleId="HTML-adresChar">
    <w:name w:val="HTML-adres Char"/>
    <w:basedOn w:val="Standaardalinea-lettertype"/>
    <w:link w:val="HTML-adres"/>
    <w:semiHidden/>
    <w:rsid w:val="0054351F"/>
    <w:rPr>
      <w:i/>
      <w:iCs/>
    </w:rPr>
  </w:style>
  <w:style w:type="table" w:customStyle="1" w:styleId="Klassieketabel111">
    <w:name w:val="Klassieke tabel 111"/>
    <w:basedOn w:val="Standaardtabel"/>
    <w:next w:val="Klassieketabel1"/>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1">
    <w:name w:val="Klassieke tabel 211"/>
    <w:basedOn w:val="Standaardtabel"/>
    <w:next w:val="Klassieketabel2"/>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1">
    <w:name w:val="Klassieke tabel 311"/>
    <w:basedOn w:val="Standaardtabel"/>
    <w:next w:val="Klassieketabel3"/>
    <w:semiHidden/>
    <w:rsid w:val="0054351F"/>
    <w:pPr>
      <w:spacing w:line="260" w:lineRule="atLeast"/>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1">
    <w:name w:val="Klassieke tabel 411"/>
    <w:basedOn w:val="Standaardtabel"/>
    <w:next w:val="Klassieketabel4"/>
    <w:semiHidden/>
    <w:rsid w:val="0054351F"/>
    <w:pPr>
      <w:spacing w:line="260" w:lineRule="atLeast"/>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1">
    <w:name w:val="Kleurrijke tabel 211"/>
    <w:basedOn w:val="Standaardtabel"/>
    <w:next w:val="Kleurrijketabel2"/>
    <w:semiHidden/>
    <w:rsid w:val="0054351F"/>
    <w:pPr>
      <w:spacing w:line="260" w:lineRule="atLeast"/>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1">
    <w:name w:val="Kleurrijke tabel 311"/>
    <w:basedOn w:val="Standaardtabel"/>
    <w:next w:val="Kleurrijketabel3"/>
    <w:semiHidden/>
    <w:rsid w:val="0054351F"/>
    <w:pPr>
      <w:spacing w:line="260" w:lineRule="atLeast"/>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Plattetekst2Char">
    <w:name w:val="Platte tekst 2 Char"/>
    <w:basedOn w:val="Standaardalinea-lettertype"/>
    <w:link w:val="Plattetekst2"/>
    <w:semiHidden/>
    <w:rsid w:val="0054351F"/>
  </w:style>
  <w:style w:type="character" w:customStyle="1" w:styleId="Plattetekst3Char">
    <w:name w:val="Platte tekst 3 Char"/>
    <w:basedOn w:val="Standaardalinea-lettertype"/>
    <w:link w:val="Plattetekst3"/>
    <w:semiHidden/>
    <w:rsid w:val="0054351F"/>
    <w:rPr>
      <w:sz w:val="16"/>
      <w:szCs w:val="16"/>
    </w:rPr>
  </w:style>
  <w:style w:type="character" w:customStyle="1" w:styleId="PlatteteksteersteinspringingChar">
    <w:name w:val="Platte tekst eerste inspringing Char"/>
    <w:basedOn w:val="PlattetekstChar"/>
    <w:link w:val="Platteteksteersteinspringing"/>
    <w:semiHidden/>
    <w:rsid w:val="0054351F"/>
  </w:style>
  <w:style w:type="character" w:customStyle="1" w:styleId="PlattetekstinspringenChar">
    <w:name w:val="Platte tekst inspringen Char"/>
    <w:basedOn w:val="Standaardalinea-lettertype"/>
    <w:link w:val="Plattetekstinspringen"/>
    <w:semiHidden/>
    <w:rsid w:val="0054351F"/>
  </w:style>
  <w:style w:type="character" w:customStyle="1" w:styleId="Platteteksteersteinspringing2Char">
    <w:name w:val="Platte tekst eerste inspringing 2 Char"/>
    <w:basedOn w:val="PlattetekstinspringenChar"/>
    <w:link w:val="Platteteksteersteinspringing2"/>
    <w:semiHidden/>
    <w:rsid w:val="0054351F"/>
  </w:style>
  <w:style w:type="character" w:customStyle="1" w:styleId="Plattetekstinspringen2Char">
    <w:name w:val="Platte tekst inspringen 2 Char"/>
    <w:basedOn w:val="Standaardalinea-lettertype"/>
    <w:link w:val="Plattetekstinspringen2"/>
    <w:semiHidden/>
    <w:rsid w:val="0054351F"/>
  </w:style>
  <w:style w:type="character" w:customStyle="1" w:styleId="Plattetekstinspringen3Char">
    <w:name w:val="Platte tekst inspringen 3 Char"/>
    <w:basedOn w:val="Standaardalinea-lettertype"/>
    <w:link w:val="Plattetekstinspringen3"/>
    <w:semiHidden/>
    <w:rsid w:val="0054351F"/>
    <w:rPr>
      <w:sz w:val="16"/>
      <w:szCs w:val="16"/>
    </w:rPr>
  </w:style>
  <w:style w:type="table" w:customStyle="1" w:styleId="Professioneletabel11">
    <w:name w:val="Professionele tabel11"/>
    <w:basedOn w:val="Standaardtabel"/>
    <w:next w:val="Professioneletabel"/>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1">
    <w:name w:val="Tabellijst 111"/>
    <w:basedOn w:val="Standaardtabel"/>
    <w:next w:val="Tabellijst1"/>
    <w:semiHidden/>
    <w:rsid w:val="0054351F"/>
    <w:pPr>
      <w:spacing w:line="260" w:lineRule="atLeast"/>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1">
    <w:name w:val="Tabellijst 311"/>
    <w:basedOn w:val="Standaardtabel"/>
    <w:next w:val="Tabellijst3"/>
    <w:semiHidden/>
    <w:rsid w:val="0054351F"/>
    <w:pPr>
      <w:spacing w:line="260" w:lineRule="atLeast"/>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1">
    <w:name w:val="Tabellijst 411"/>
    <w:basedOn w:val="Standaardtabel"/>
    <w:next w:val="Tabellijst4"/>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1">
    <w:name w:val="Tabellijst 511"/>
    <w:basedOn w:val="Standaardtabel"/>
    <w:next w:val="Tabellijst5"/>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1">
    <w:name w:val="Tabellijst 611"/>
    <w:basedOn w:val="Standaardtabel"/>
    <w:next w:val="Tabellijst6"/>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1">
    <w:name w:val="Tabellijst 711"/>
    <w:basedOn w:val="Standaardtabel"/>
    <w:next w:val="Tabellijst7"/>
    <w:semiHidden/>
    <w:rsid w:val="0054351F"/>
    <w:pPr>
      <w:spacing w:line="260" w:lineRule="atLeast"/>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1">
    <w:name w:val="Tabellijst 811"/>
    <w:basedOn w:val="Standaardtabel"/>
    <w:next w:val="Tabellijst8"/>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0">
    <w:name w:val="Tabelraster11"/>
    <w:basedOn w:val="Standaardtabel"/>
    <w:next w:val="Tabelraster"/>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 111"/>
    <w:basedOn w:val="Standaardtabel"/>
    <w:next w:val="Tabelraster1"/>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1">
    <w:name w:val="Tabelraster 211"/>
    <w:basedOn w:val="Standaardtabel"/>
    <w:next w:val="Tabelraster2"/>
    <w:semiHidden/>
    <w:rsid w:val="0054351F"/>
    <w:pPr>
      <w:spacing w:line="260" w:lineRule="atLeast"/>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1">
    <w:name w:val="Tabelraster 311"/>
    <w:basedOn w:val="Standaardtabel"/>
    <w:next w:val="Tabelraster3"/>
    <w:semiHidden/>
    <w:rsid w:val="0054351F"/>
    <w:pPr>
      <w:spacing w:line="260" w:lineRule="atLeast"/>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1">
    <w:name w:val="Tabelraster 411"/>
    <w:basedOn w:val="Standaardtabel"/>
    <w:next w:val="Tabelraster4"/>
    <w:semiHidden/>
    <w:rsid w:val="0054351F"/>
    <w:pPr>
      <w:spacing w:line="260" w:lineRule="atLeast"/>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1">
    <w:name w:val="Tabelraster 511"/>
    <w:basedOn w:val="Standaardtabel"/>
    <w:next w:val="Tabelraster5"/>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1">
    <w:name w:val="Tabelraster 611"/>
    <w:basedOn w:val="Standaardtabel"/>
    <w:next w:val="Tabelraster6"/>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1">
    <w:name w:val="Tabelraster 711"/>
    <w:basedOn w:val="Standaardtabel"/>
    <w:next w:val="Tabelraster7"/>
    <w:semiHidden/>
    <w:rsid w:val="0054351F"/>
    <w:pPr>
      <w:spacing w:line="260" w:lineRule="atLeast"/>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1">
    <w:name w:val="Tabelraster 811"/>
    <w:basedOn w:val="Standaardtabel"/>
    <w:next w:val="Tabelraster8"/>
    <w:semiHidden/>
    <w:rsid w:val="0054351F"/>
    <w:pPr>
      <w:spacing w:line="260" w:lineRule="atLeast"/>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1">
    <w:name w:val="Tabelthema11"/>
    <w:basedOn w:val="Standaardtabel"/>
    <w:next w:val="Tabelthema"/>
    <w:semiHidden/>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1">
    <w:name w:val="Verfijnde tabel 211"/>
    <w:basedOn w:val="Standaardtabel"/>
    <w:next w:val="Verfijndetabel2"/>
    <w:semiHidden/>
    <w:rsid w:val="0054351F"/>
    <w:pPr>
      <w:spacing w:line="260" w:lineRule="atLeast"/>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1">
    <w:name w:val="Webtabel 111"/>
    <w:basedOn w:val="Standaardtabel"/>
    <w:next w:val="Webtabel1"/>
    <w:semiHidden/>
    <w:rsid w:val="0054351F"/>
    <w:pPr>
      <w:spacing w:line="260" w:lineRule="atLeast"/>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1">
    <w:name w:val="Webtabel 211"/>
    <w:basedOn w:val="Standaardtabel"/>
    <w:next w:val="Webtabel2"/>
    <w:semiHidden/>
    <w:rsid w:val="0054351F"/>
    <w:pPr>
      <w:spacing w:line="260" w:lineRule="atLeast"/>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1">
    <w:name w:val="Webtabel 311"/>
    <w:basedOn w:val="Standaardtabel"/>
    <w:next w:val="Webtabel3"/>
    <w:semiHidden/>
    <w:rsid w:val="0054351F"/>
    <w:pPr>
      <w:spacing w:line="260" w:lineRule="atLeast"/>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VoetnoottekstChar">
    <w:name w:val="Voetnoottekst Char"/>
    <w:basedOn w:val="Standaardalinea-lettertype"/>
    <w:link w:val="Voetnoottekst"/>
    <w:rsid w:val="0054351F"/>
    <w:rPr>
      <w:b/>
      <w:sz w:val="14"/>
    </w:rPr>
  </w:style>
  <w:style w:type="table" w:customStyle="1" w:styleId="TabelLansingerlandstandaard11">
    <w:name w:val="Tabel Lansingerland standaard11"/>
    <w:basedOn w:val="Standaardtabel"/>
    <w:rsid w:val="0054351F"/>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basedOn w:val="Standaardalinea-lettertype"/>
    <w:link w:val="Tekstzonderopmaak"/>
    <w:rsid w:val="0054351F"/>
    <w:rPr>
      <w:rFonts w:cs="Courier New"/>
    </w:rPr>
  </w:style>
  <w:style w:type="paragraph" w:customStyle="1" w:styleId="2-Opsomming">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customStyle="1" w:styleId="2-OpsommingChar">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customStyle="1" w:styleId="Calibrikop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customStyle="1" w:styleId="Calibrikop1Char">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customStyle="1" w:styleId="OnderwerpvanopmerkingChar">
    <w:name w:val="Onderwerp van opmerking Char"/>
    <w:basedOn w:val="TekstopmerkingChar"/>
    <w:link w:val="Onderwerpvanopmerking"/>
    <w:rsid w:val="0054351F"/>
    <w:rPr>
      <w:rFonts w:ascii="Trebuchet MS" w:hAnsi="Trebuchet MS"/>
      <w:b/>
      <w:bCs/>
    </w:rPr>
  </w:style>
  <w:style w:type="character" w:customStyle="1" w:styleId="Onopgelostemelding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customStyle="1" w:styleId="1-Kop1MemoCorversenBS">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customStyle="1" w:styleId="3-Kop3SubparagraafCorversBSChar">
    <w:name w:val="3 - Kop 3_Subparagraaf Corvers &amp; BS Char"/>
    <w:link w:val="3-Kop3SubparagraafCorversBS"/>
    <w:rsid w:val="0054351F"/>
    <w:rPr>
      <w:bCs/>
      <w:sz w:val="22"/>
      <w:szCs w:val="22"/>
      <w:lang w:eastAsia="en-US"/>
    </w:rPr>
  </w:style>
  <w:style w:type="paragraph" w:customStyle="1" w:styleId="2-Kop2ParagraafCorversBS">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54351F"/>
    <w:pPr>
      <w:numPr>
        <w:ilvl w:val="3"/>
      </w:numPr>
    </w:pPr>
  </w:style>
  <w:style w:type="paragraph" w:customStyle="1" w:styleId="Style">
    <w:name w:val="Style"/>
    <w:rsid w:val="0054351F"/>
    <w:pPr>
      <w:widowControl w:val="0"/>
      <w:autoSpaceDE w:val="0"/>
      <w:autoSpaceDN w:val="0"/>
      <w:adjustRightInd w:val="0"/>
    </w:pPr>
    <w:rPr>
      <w:rFonts w:ascii="Times New Roman" w:hAnsi="Times New Roman"/>
      <w:sz w:val="24"/>
      <w:szCs w:val="24"/>
      <w:lang w:val="nl" w:eastAsia="zh-CN"/>
    </w:rPr>
  </w:style>
  <w:style w:type="paragraph" w:customStyle="1" w:styleId="Kop2MVolg">
    <w:name w:val="Kop2 MVolg"/>
    <w:basedOn w:val="Kop2"/>
    <w:next w:val="Standaard"/>
    <w:rsid w:val="0054351F"/>
    <w:pPr>
      <w:keepLines w:val="0"/>
      <w:spacing w:before="0" w:line="260" w:lineRule="atLeast"/>
    </w:pPr>
    <w:rPr>
      <w:rFonts w:ascii="Trebuchet MS" w:eastAsia="MS Mincho" w:hAnsi="Trebuchet MS" w:cs="Arial"/>
      <w:bCs/>
      <w:iCs/>
      <w:color w:val="auto"/>
      <w:sz w:val="24"/>
      <w:szCs w:val="19"/>
    </w:rPr>
  </w:style>
  <w:style w:type="paragraph" w:customStyle="1" w:styleId="Inhopg41">
    <w:name w:val="Inhopg 41"/>
    <w:basedOn w:val="Standaard"/>
    <w:next w:val="Standaard"/>
    <w:autoRedefine/>
    <w:uiPriority w:val="39"/>
    <w:unhideWhenUsed/>
    <w:rsid w:val="0054351F"/>
    <w:pPr>
      <w:spacing w:after="100" w:line="259" w:lineRule="auto"/>
      <w:ind w:left="660"/>
    </w:pPr>
    <w:rPr>
      <w:sz w:val="22"/>
      <w:szCs w:val="22"/>
    </w:rPr>
  </w:style>
  <w:style w:type="paragraph" w:customStyle="1" w:styleId="Inhopg51">
    <w:name w:val="Inhopg 51"/>
    <w:basedOn w:val="Standaard"/>
    <w:next w:val="Standaard"/>
    <w:autoRedefine/>
    <w:uiPriority w:val="39"/>
    <w:unhideWhenUsed/>
    <w:rsid w:val="0054351F"/>
    <w:pPr>
      <w:spacing w:after="100" w:line="259" w:lineRule="auto"/>
      <w:ind w:left="880"/>
    </w:pPr>
    <w:rPr>
      <w:sz w:val="22"/>
      <w:szCs w:val="22"/>
    </w:rPr>
  </w:style>
  <w:style w:type="paragraph" w:customStyle="1" w:styleId="Inhopg61">
    <w:name w:val="Inhopg 61"/>
    <w:basedOn w:val="Standaard"/>
    <w:next w:val="Standaard"/>
    <w:autoRedefine/>
    <w:uiPriority w:val="39"/>
    <w:unhideWhenUsed/>
    <w:rsid w:val="0054351F"/>
    <w:pPr>
      <w:spacing w:after="100" w:line="259" w:lineRule="auto"/>
      <w:ind w:left="1100"/>
    </w:pPr>
    <w:rPr>
      <w:sz w:val="22"/>
      <w:szCs w:val="22"/>
    </w:rPr>
  </w:style>
  <w:style w:type="paragraph" w:customStyle="1" w:styleId="Inhopg71">
    <w:name w:val="Inhopg 71"/>
    <w:basedOn w:val="Standaard"/>
    <w:next w:val="Standaard"/>
    <w:autoRedefine/>
    <w:uiPriority w:val="39"/>
    <w:unhideWhenUsed/>
    <w:rsid w:val="0054351F"/>
    <w:pPr>
      <w:spacing w:after="100" w:line="259" w:lineRule="auto"/>
      <w:ind w:left="1320"/>
    </w:pPr>
    <w:rPr>
      <w:sz w:val="22"/>
      <w:szCs w:val="22"/>
    </w:rPr>
  </w:style>
  <w:style w:type="paragraph" w:customStyle="1" w:styleId="Inhopg81">
    <w:name w:val="Inhopg 81"/>
    <w:basedOn w:val="Standaard"/>
    <w:next w:val="Standaard"/>
    <w:autoRedefine/>
    <w:uiPriority w:val="39"/>
    <w:unhideWhenUsed/>
    <w:rsid w:val="0054351F"/>
    <w:pPr>
      <w:spacing w:after="100" w:line="259" w:lineRule="auto"/>
      <w:ind w:left="1540"/>
    </w:pPr>
    <w:rPr>
      <w:sz w:val="22"/>
      <w:szCs w:val="22"/>
    </w:rPr>
  </w:style>
  <w:style w:type="paragraph" w:customStyle="1" w:styleId="Inhopg9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character" w:customStyle="1" w:styleId="normaltextrun">
    <w:name w:val="normaltextrun"/>
    <w:basedOn w:val="Standaardalinea-lettertype"/>
    <w:rsid w:val="00E559E9"/>
  </w:style>
  <w:style w:type="character" w:customStyle="1" w:styleId="eop">
    <w:name w:val="eop"/>
    <w:basedOn w:val="Standaardalinea-lettertype"/>
    <w:rsid w:val="00E559E9"/>
  </w:style>
  <w:style w:type="character" w:customStyle="1" w:styleId="LijstalineaChar">
    <w:name w:val="Lijstalinea Char"/>
    <w:aliases w:val="Lijst (opsommingstekens) Char"/>
    <w:link w:val="Lijstalinea"/>
    <w:uiPriority w:val="34"/>
    <w:rsid w:val="00FE5E3C"/>
  </w:style>
  <w:style w:type="paragraph" w:customStyle="1" w:styleId="doMultiBulletStyle">
    <w:name w:val="doMultiBulletStyle"/>
    <w:basedOn w:val="Standaard"/>
    <w:qFormat/>
    <w:rsid w:val="00EC7FD9"/>
    <w:pPr>
      <w:numPr>
        <w:numId w:val="49"/>
      </w:numPr>
      <w:spacing w:line="276" w:lineRule="auto"/>
    </w:pPr>
    <w:rPr>
      <w:rFonts w:ascii="Calibri" w:hAnsi="Calibri"/>
      <w:lang w:eastAsia="en-US"/>
    </w:rPr>
  </w:style>
  <w:style w:type="paragraph" w:customStyle="1" w:styleId="pf0">
    <w:name w:val="pf0"/>
    <w:basedOn w:val="Standaard"/>
    <w:rsid w:val="00291D28"/>
    <w:pPr>
      <w:spacing w:before="100" w:beforeAutospacing="1" w:after="100" w:afterAutospacing="1" w:line="240" w:lineRule="auto"/>
      <w:ind w:left="540"/>
    </w:pPr>
    <w:rPr>
      <w:rFonts w:ascii="Times New Roman" w:hAnsi="Times New Roman"/>
      <w:sz w:val="24"/>
      <w:szCs w:val="24"/>
    </w:rPr>
  </w:style>
  <w:style w:type="character" w:customStyle="1" w:styleId="cf01">
    <w:name w:val="cf01"/>
    <w:basedOn w:val="Standaardalinea-lettertype"/>
    <w:rsid w:val="00291D28"/>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9D2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47514">
      <w:bodyDiv w:val="1"/>
      <w:marLeft w:val="0"/>
      <w:marRight w:val="0"/>
      <w:marTop w:val="0"/>
      <w:marBottom w:val="0"/>
      <w:divBdr>
        <w:top w:val="none" w:sz="0" w:space="0" w:color="auto"/>
        <w:left w:val="none" w:sz="0" w:space="0" w:color="auto"/>
        <w:bottom w:val="none" w:sz="0" w:space="0" w:color="auto"/>
        <w:right w:val="none" w:sz="0" w:space="0" w:color="auto"/>
      </w:divBdr>
    </w:div>
    <w:div w:id="383605793">
      <w:bodyDiv w:val="1"/>
      <w:marLeft w:val="0"/>
      <w:marRight w:val="0"/>
      <w:marTop w:val="0"/>
      <w:marBottom w:val="0"/>
      <w:divBdr>
        <w:top w:val="none" w:sz="0" w:space="0" w:color="auto"/>
        <w:left w:val="none" w:sz="0" w:space="0" w:color="auto"/>
        <w:bottom w:val="none" w:sz="0" w:space="0" w:color="auto"/>
        <w:right w:val="none" w:sz="0" w:space="0" w:color="auto"/>
      </w:divBdr>
    </w:div>
    <w:div w:id="392197556">
      <w:bodyDiv w:val="1"/>
      <w:marLeft w:val="0"/>
      <w:marRight w:val="0"/>
      <w:marTop w:val="0"/>
      <w:marBottom w:val="0"/>
      <w:divBdr>
        <w:top w:val="none" w:sz="0" w:space="0" w:color="auto"/>
        <w:left w:val="none" w:sz="0" w:space="0" w:color="auto"/>
        <w:bottom w:val="none" w:sz="0" w:space="0" w:color="auto"/>
        <w:right w:val="none" w:sz="0" w:space="0" w:color="auto"/>
      </w:divBdr>
    </w:div>
    <w:div w:id="467013538">
      <w:bodyDiv w:val="1"/>
      <w:marLeft w:val="0"/>
      <w:marRight w:val="0"/>
      <w:marTop w:val="0"/>
      <w:marBottom w:val="0"/>
      <w:divBdr>
        <w:top w:val="none" w:sz="0" w:space="0" w:color="auto"/>
        <w:left w:val="none" w:sz="0" w:space="0" w:color="auto"/>
        <w:bottom w:val="none" w:sz="0" w:space="0" w:color="auto"/>
        <w:right w:val="none" w:sz="0" w:space="0" w:color="auto"/>
      </w:divBdr>
    </w:div>
    <w:div w:id="472016960">
      <w:bodyDiv w:val="1"/>
      <w:marLeft w:val="0"/>
      <w:marRight w:val="0"/>
      <w:marTop w:val="0"/>
      <w:marBottom w:val="0"/>
      <w:divBdr>
        <w:top w:val="none" w:sz="0" w:space="0" w:color="auto"/>
        <w:left w:val="none" w:sz="0" w:space="0" w:color="auto"/>
        <w:bottom w:val="none" w:sz="0" w:space="0" w:color="auto"/>
        <w:right w:val="none" w:sz="0" w:space="0" w:color="auto"/>
      </w:divBdr>
    </w:div>
    <w:div w:id="474109287">
      <w:bodyDiv w:val="1"/>
      <w:marLeft w:val="0"/>
      <w:marRight w:val="0"/>
      <w:marTop w:val="0"/>
      <w:marBottom w:val="0"/>
      <w:divBdr>
        <w:top w:val="none" w:sz="0" w:space="0" w:color="auto"/>
        <w:left w:val="none" w:sz="0" w:space="0" w:color="auto"/>
        <w:bottom w:val="none" w:sz="0" w:space="0" w:color="auto"/>
        <w:right w:val="none" w:sz="0" w:space="0" w:color="auto"/>
      </w:divBdr>
    </w:div>
    <w:div w:id="646669127">
      <w:bodyDiv w:val="1"/>
      <w:marLeft w:val="0"/>
      <w:marRight w:val="0"/>
      <w:marTop w:val="0"/>
      <w:marBottom w:val="0"/>
      <w:divBdr>
        <w:top w:val="none" w:sz="0" w:space="0" w:color="auto"/>
        <w:left w:val="none" w:sz="0" w:space="0" w:color="auto"/>
        <w:bottom w:val="none" w:sz="0" w:space="0" w:color="auto"/>
        <w:right w:val="none" w:sz="0" w:space="0" w:color="auto"/>
      </w:divBdr>
    </w:div>
    <w:div w:id="654145187">
      <w:bodyDiv w:val="1"/>
      <w:marLeft w:val="0"/>
      <w:marRight w:val="0"/>
      <w:marTop w:val="0"/>
      <w:marBottom w:val="0"/>
      <w:divBdr>
        <w:top w:val="none" w:sz="0" w:space="0" w:color="auto"/>
        <w:left w:val="none" w:sz="0" w:space="0" w:color="auto"/>
        <w:bottom w:val="none" w:sz="0" w:space="0" w:color="auto"/>
        <w:right w:val="none" w:sz="0" w:space="0" w:color="auto"/>
      </w:divBdr>
    </w:div>
    <w:div w:id="1050958559">
      <w:bodyDiv w:val="1"/>
      <w:marLeft w:val="0"/>
      <w:marRight w:val="0"/>
      <w:marTop w:val="0"/>
      <w:marBottom w:val="0"/>
      <w:divBdr>
        <w:top w:val="none" w:sz="0" w:space="0" w:color="auto"/>
        <w:left w:val="none" w:sz="0" w:space="0" w:color="auto"/>
        <w:bottom w:val="none" w:sz="0" w:space="0" w:color="auto"/>
        <w:right w:val="none" w:sz="0" w:space="0" w:color="auto"/>
      </w:divBdr>
    </w:div>
    <w:div w:id="1176502562">
      <w:bodyDiv w:val="1"/>
      <w:marLeft w:val="0"/>
      <w:marRight w:val="0"/>
      <w:marTop w:val="0"/>
      <w:marBottom w:val="0"/>
      <w:divBdr>
        <w:top w:val="none" w:sz="0" w:space="0" w:color="auto"/>
        <w:left w:val="none" w:sz="0" w:space="0" w:color="auto"/>
        <w:bottom w:val="none" w:sz="0" w:space="0" w:color="auto"/>
        <w:right w:val="none" w:sz="0" w:space="0" w:color="auto"/>
      </w:divBdr>
    </w:div>
    <w:div w:id="1315573376">
      <w:bodyDiv w:val="1"/>
      <w:marLeft w:val="0"/>
      <w:marRight w:val="0"/>
      <w:marTop w:val="0"/>
      <w:marBottom w:val="0"/>
      <w:divBdr>
        <w:top w:val="none" w:sz="0" w:space="0" w:color="auto"/>
        <w:left w:val="none" w:sz="0" w:space="0" w:color="auto"/>
        <w:bottom w:val="none" w:sz="0" w:space="0" w:color="auto"/>
        <w:right w:val="none" w:sz="0" w:space="0" w:color="auto"/>
      </w:divBdr>
    </w:div>
    <w:div w:id="1386176368">
      <w:bodyDiv w:val="1"/>
      <w:marLeft w:val="0"/>
      <w:marRight w:val="0"/>
      <w:marTop w:val="0"/>
      <w:marBottom w:val="0"/>
      <w:divBdr>
        <w:top w:val="none" w:sz="0" w:space="0" w:color="auto"/>
        <w:left w:val="none" w:sz="0" w:space="0" w:color="auto"/>
        <w:bottom w:val="none" w:sz="0" w:space="0" w:color="auto"/>
        <w:right w:val="none" w:sz="0" w:space="0" w:color="auto"/>
      </w:divBdr>
    </w:div>
    <w:div w:id="1446851325">
      <w:bodyDiv w:val="1"/>
      <w:marLeft w:val="0"/>
      <w:marRight w:val="0"/>
      <w:marTop w:val="0"/>
      <w:marBottom w:val="0"/>
      <w:divBdr>
        <w:top w:val="none" w:sz="0" w:space="0" w:color="auto"/>
        <w:left w:val="none" w:sz="0" w:space="0" w:color="auto"/>
        <w:bottom w:val="none" w:sz="0" w:space="0" w:color="auto"/>
        <w:right w:val="none" w:sz="0" w:space="0" w:color="auto"/>
      </w:divBdr>
    </w:div>
    <w:div w:id="1483961520">
      <w:bodyDiv w:val="1"/>
      <w:marLeft w:val="0"/>
      <w:marRight w:val="0"/>
      <w:marTop w:val="0"/>
      <w:marBottom w:val="0"/>
      <w:divBdr>
        <w:top w:val="none" w:sz="0" w:space="0" w:color="auto"/>
        <w:left w:val="none" w:sz="0" w:space="0" w:color="auto"/>
        <w:bottom w:val="none" w:sz="0" w:space="0" w:color="auto"/>
        <w:right w:val="none" w:sz="0" w:space="0" w:color="auto"/>
      </w:divBdr>
    </w:div>
    <w:div w:id="1503013666">
      <w:bodyDiv w:val="1"/>
      <w:marLeft w:val="0"/>
      <w:marRight w:val="0"/>
      <w:marTop w:val="0"/>
      <w:marBottom w:val="0"/>
      <w:divBdr>
        <w:top w:val="none" w:sz="0" w:space="0" w:color="auto"/>
        <w:left w:val="none" w:sz="0" w:space="0" w:color="auto"/>
        <w:bottom w:val="none" w:sz="0" w:space="0" w:color="auto"/>
        <w:right w:val="none" w:sz="0" w:space="0" w:color="auto"/>
      </w:divBdr>
    </w:div>
    <w:div w:id="1513841185">
      <w:bodyDiv w:val="1"/>
      <w:marLeft w:val="0"/>
      <w:marRight w:val="0"/>
      <w:marTop w:val="0"/>
      <w:marBottom w:val="0"/>
      <w:divBdr>
        <w:top w:val="none" w:sz="0" w:space="0" w:color="auto"/>
        <w:left w:val="none" w:sz="0" w:space="0" w:color="auto"/>
        <w:bottom w:val="none" w:sz="0" w:space="0" w:color="auto"/>
        <w:right w:val="none" w:sz="0" w:space="0" w:color="auto"/>
      </w:divBdr>
    </w:div>
    <w:div w:id="1573002141">
      <w:bodyDiv w:val="1"/>
      <w:marLeft w:val="0"/>
      <w:marRight w:val="0"/>
      <w:marTop w:val="0"/>
      <w:marBottom w:val="0"/>
      <w:divBdr>
        <w:top w:val="none" w:sz="0" w:space="0" w:color="auto"/>
        <w:left w:val="none" w:sz="0" w:space="0" w:color="auto"/>
        <w:bottom w:val="none" w:sz="0" w:space="0" w:color="auto"/>
        <w:right w:val="none" w:sz="0" w:space="0" w:color="auto"/>
      </w:divBdr>
    </w:div>
    <w:div w:id="1628974339">
      <w:bodyDiv w:val="1"/>
      <w:marLeft w:val="0"/>
      <w:marRight w:val="0"/>
      <w:marTop w:val="0"/>
      <w:marBottom w:val="0"/>
      <w:divBdr>
        <w:top w:val="none" w:sz="0" w:space="0" w:color="auto"/>
        <w:left w:val="none" w:sz="0" w:space="0" w:color="auto"/>
        <w:bottom w:val="none" w:sz="0" w:space="0" w:color="auto"/>
        <w:right w:val="none" w:sz="0" w:space="0" w:color="auto"/>
      </w:divBdr>
    </w:div>
    <w:div w:id="2089492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804FD58D-5F74-470C-85C4-74721B3B4F1D}">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471</Words>
  <Characters>2591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Gebruikersnaam</dc:creator>
  <cp:keywords/>
  <dc:description/>
  <cp:lastModifiedBy>Alexander Pluckel</cp:lastModifiedBy>
  <cp:revision>8</cp:revision>
  <cp:lastPrinted>2024-06-04T14:45:00Z</cp:lastPrinted>
  <dcterms:created xsi:type="dcterms:W3CDTF">2025-06-24T11:40:00Z</dcterms:created>
  <dcterms:modified xsi:type="dcterms:W3CDTF">2025-12-15T16:14:00Z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e6144258-39f2-559a-db14-d5ce00f77af9</vt:lpwstr>
  </property>
  <property fmtid="{D5CDD505-2E9C-101B-9397-08002B2CF9AE}" pid="3" name="CORSA_OBJECTTYPE">
    <vt:lpwstr>S</vt:lpwstr>
  </property>
  <property fmtid="{D5CDD505-2E9C-101B-9397-08002B2CF9AE}" pid="4" name="CORSA_OBJECTID">
    <vt:lpwstr>U25.03117</vt:lpwstr>
  </property>
  <property fmtid="{D5CDD505-2E9C-101B-9397-08002B2CF9AE}" pid="5" name="CORSA_VERSION">
    <vt:lpwstr>2</vt:lpwstr>
  </property>
</Properties>
</file>