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DB975" w14:textId="77777777" w:rsidR="009D4008" w:rsidRDefault="009D4008" w:rsidP="00CC7AFB">
      <w:pPr>
        <w:pStyle w:val="Geenafstand"/>
        <w:spacing w:line="276" w:lineRule="auto"/>
        <w:rPr>
          <w:rFonts w:cs="Arial"/>
          <w:b/>
          <w:bCs/>
          <w:sz w:val="22"/>
        </w:rPr>
      </w:pPr>
    </w:p>
    <w:p w14:paraId="5613E1C3" w14:textId="47A131CD" w:rsidR="003D5CCD" w:rsidRPr="003D5CCD" w:rsidRDefault="000B47F1" w:rsidP="00CC7AFB">
      <w:pPr>
        <w:pStyle w:val="Geenafstand"/>
        <w:spacing w:line="276" w:lineRule="auto"/>
        <w:rPr>
          <w:rFonts w:cs="Arial"/>
          <w:b/>
          <w:bCs/>
          <w:sz w:val="22"/>
        </w:rPr>
      </w:pPr>
      <w:r w:rsidRPr="003D5CCD">
        <w:rPr>
          <w:rFonts w:cs="Arial"/>
          <w:b/>
          <w:bCs/>
          <w:sz w:val="22"/>
        </w:rPr>
        <w:t xml:space="preserve">Bijlage </w:t>
      </w:r>
      <w:r w:rsidR="00734397">
        <w:rPr>
          <w:rFonts w:cs="Arial"/>
          <w:b/>
          <w:bCs/>
          <w:sz w:val="22"/>
        </w:rPr>
        <w:t>5</w:t>
      </w:r>
      <w:r w:rsidR="009A2135">
        <w:rPr>
          <w:rFonts w:cs="Arial"/>
          <w:b/>
          <w:bCs/>
          <w:sz w:val="22"/>
        </w:rPr>
        <w:t xml:space="preserve"> - </w:t>
      </w:r>
      <w:r w:rsidR="003D5CCD" w:rsidRPr="003D5CCD">
        <w:rPr>
          <w:rFonts w:cs="Arial"/>
          <w:b/>
          <w:bCs/>
          <w:sz w:val="22"/>
        </w:rPr>
        <w:t>Verklaring i.v.m. sancties tegen Rusland</w:t>
      </w:r>
    </w:p>
    <w:p w14:paraId="235A7CE3" w14:textId="77777777" w:rsidR="003D5CCD" w:rsidRPr="003D5CCD" w:rsidRDefault="003D5CCD" w:rsidP="00CC7AFB">
      <w:pPr>
        <w:pStyle w:val="Geenafstand"/>
        <w:spacing w:line="276" w:lineRule="auto"/>
        <w:rPr>
          <w:rFonts w:cs="Arial"/>
          <w:i/>
          <w:szCs w:val="18"/>
        </w:rPr>
      </w:pPr>
    </w:p>
    <w:p w14:paraId="4926EAAE" w14:textId="1E323523" w:rsidR="000B47F1" w:rsidRPr="003D5CCD" w:rsidRDefault="003D5CCD" w:rsidP="00CC7AFB">
      <w:pPr>
        <w:pStyle w:val="Geenafstand"/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>B</w:t>
      </w:r>
      <w:r w:rsidR="00325CED" w:rsidRPr="003D5CCD">
        <w:rPr>
          <w:rFonts w:cs="Arial"/>
          <w:szCs w:val="18"/>
        </w:rPr>
        <w:t xml:space="preserve">ehorende bij de </w:t>
      </w:r>
      <w:r>
        <w:rPr>
          <w:rFonts w:cs="Arial"/>
          <w:szCs w:val="18"/>
        </w:rPr>
        <w:t xml:space="preserve">Europese openbare </w:t>
      </w:r>
      <w:r w:rsidR="000B47F1" w:rsidRPr="003D5CCD">
        <w:rPr>
          <w:rFonts w:cs="Arial"/>
          <w:szCs w:val="18"/>
        </w:rPr>
        <w:t xml:space="preserve">aanbesteding </w:t>
      </w:r>
      <w:r w:rsidR="00325CED" w:rsidRPr="003D5CCD">
        <w:rPr>
          <w:rFonts w:cs="Arial"/>
          <w:i/>
          <w:szCs w:val="18"/>
        </w:rPr>
        <w:t>(</w:t>
      </w:r>
      <w:r w:rsidR="00734397" w:rsidRPr="00734397">
        <w:rPr>
          <w:rFonts w:cs="Arial"/>
          <w:i/>
          <w:szCs w:val="18"/>
        </w:rPr>
        <w:t xml:space="preserve">Onderwijskundige diensten &amp; Maatwerk digitale leeractiviteiten </w:t>
      </w:r>
      <w:r>
        <w:rPr>
          <w:rFonts w:cs="Arial"/>
          <w:i/>
          <w:szCs w:val="18"/>
        </w:rPr>
        <w:t>IUC2</w:t>
      </w:r>
      <w:r w:rsidR="00734397">
        <w:rPr>
          <w:rFonts w:cs="Arial"/>
          <w:i/>
          <w:szCs w:val="18"/>
        </w:rPr>
        <w:t>4</w:t>
      </w:r>
      <w:r>
        <w:rPr>
          <w:rFonts w:cs="Arial"/>
          <w:i/>
          <w:szCs w:val="18"/>
        </w:rPr>
        <w:t>-6</w:t>
      </w:r>
      <w:r w:rsidR="00734397">
        <w:rPr>
          <w:rFonts w:cs="Arial"/>
          <w:i/>
          <w:szCs w:val="18"/>
        </w:rPr>
        <w:t>0</w:t>
      </w:r>
      <w:r>
        <w:rPr>
          <w:rFonts w:cs="Arial"/>
          <w:i/>
          <w:szCs w:val="18"/>
        </w:rPr>
        <w:t>1</w:t>
      </w:r>
      <w:r w:rsidR="000B47F1" w:rsidRPr="003D5CCD">
        <w:rPr>
          <w:rFonts w:cs="Arial"/>
          <w:i/>
          <w:szCs w:val="18"/>
        </w:rPr>
        <w:t>)</w:t>
      </w:r>
    </w:p>
    <w:p w14:paraId="7505ED06" w14:textId="77777777" w:rsidR="000B47F1" w:rsidRPr="003D5CCD" w:rsidRDefault="000B47F1" w:rsidP="00CC7AFB">
      <w:pPr>
        <w:pStyle w:val="Geenafstand"/>
        <w:spacing w:line="276" w:lineRule="auto"/>
        <w:rPr>
          <w:rFonts w:cs="Arial"/>
          <w:szCs w:val="18"/>
        </w:rPr>
      </w:pPr>
    </w:p>
    <w:p w14:paraId="3AEF85CB" w14:textId="77777777" w:rsidR="00917CA0" w:rsidRPr="003D5CCD" w:rsidRDefault="00917CA0" w:rsidP="00CC7AFB">
      <w:pPr>
        <w:pStyle w:val="Geenafstand"/>
        <w:spacing w:line="276" w:lineRule="auto"/>
        <w:rPr>
          <w:rFonts w:cs="Arial"/>
          <w:szCs w:val="18"/>
        </w:rPr>
      </w:pPr>
    </w:p>
    <w:p w14:paraId="1EC43F95" w14:textId="77777777" w:rsidR="007A6D08" w:rsidRPr="003D5CCD" w:rsidRDefault="007A6D08" w:rsidP="00CC7AFB">
      <w:pPr>
        <w:pStyle w:val="Geenafstand"/>
        <w:spacing w:line="276" w:lineRule="auto"/>
        <w:rPr>
          <w:rFonts w:cs="Arial"/>
          <w:szCs w:val="18"/>
        </w:rPr>
      </w:pPr>
    </w:p>
    <w:p w14:paraId="7F62FAE2" w14:textId="46174C40" w:rsidR="000B47F1" w:rsidRPr="00CC7AFB" w:rsidRDefault="008C3C37" w:rsidP="00CC7AFB">
      <w:pPr>
        <w:pStyle w:val="Geenafstand"/>
        <w:spacing w:line="276" w:lineRule="auto"/>
        <w:ind w:left="2832" w:firstLine="708"/>
        <w:rPr>
          <w:rFonts w:cs="Arial"/>
          <w:b/>
          <w:bCs/>
          <w:sz w:val="20"/>
          <w:szCs w:val="20"/>
        </w:rPr>
      </w:pPr>
      <w:r w:rsidRPr="00CC7AFB">
        <w:rPr>
          <w:rFonts w:cs="Arial"/>
          <w:b/>
          <w:bCs/>
          <w:sz w:val="20"/>
          <w:szCs w:val="20"/>
        </w:rPr>
        <w:t>Verklaring</w:t>
      </w:r>
    </w:p>
    <w:p w14:paraId="50396CFF" w14:textId="77777777" w:rsidR="008C3C37" w:rsidRPr="003D5CCD" w:rsidRDefault="008C3C37" w:rsidP="00CC7AFB">
      <w:pPr>
        <w:pStyle w:val="Geenafstand"/>
        <w:spacing w:line="276" w:lineRule="auto"/>
        <w:rPr>
          <w:rFonts w:cs="Arial"/>
          <w:szCs w:val="18"/>
        </w:rPr>
      </w:pPr>
    </w:p>
    <w:p w14:paraId="06D51662" w14:textId="3469024D" w:rsidR="008C3C37" w:rsidRPr="003D5CCD" w:rsidRDefault="005B0711" w:rsidP="00CC7AFB">
      <w:pPr>
        <w:pStyle w:val="Geenafstand"/>
        <w:spacing w:line="276" w:lineRule="auto"/>
        <w:ind w:left="1416" w:firstLine="708"/>
        <w:rPr>
          <w:rFonts w:cs="Arial"/>
          <w:szCs w:val="18"/>
        </w:rPr>
      </w:pPr>
      <w:r w:rsidRPr="003D5CCD">
        <w:rPr>
          <w:rFonts w:cs="Arial"/>
          <w:szCs w:val="18"/>
        </w:rPr>
        <w:t>i.v.m. de Europese sancties tegen Rusland</w:t>
      </w:r>
    </w:p>
    <w:p w14:paraId="3945E287" w14:textId="77777777" w:rsidR="007A6D08" w:rsidRPr="003D5CCD" w:rsidRDefault="007A6D08" w:rsidP="00CC7AFB">
      <w:pPr>
        <w:pStyle w:val="Geenafstand"/>
        <w:spacing w:line="276" w:lineRule="auto"/>
        <w:rPr>
          <w:rFonts w:cs="Arial"/>
          <w:szCs w:val="18"/>
        </w:rPr>
      </w:pPr>
    </w:p>
    <w:p w14:paraId="25225911" w14:textId="77777777" w:rsidR="00CC7AFB" w:rsidRDefault="00CC7AFB" w:rsidP="00CC7AFB">
      <w:pPr>
        <w:pStyle w:val="Geenafstand"/>
        <w:spacing w:line="276" w:lineRule="auto"/>
        <w:rPr>
          <w:rFonts w:cs="Arial"/>
          <w:i/>
          <w:szCs w:val="18"/>
        </w:rPr>
      </w:pPr>
    </w:p>
    <w:p w14:paraId="0CBA7954" w14:textId="4B876B0B" w:rsidR="000B47F1" w:rsidRPr="003D5CCD" w:rsidRDefault="00D50037" w:rsidP="00CC7AFB">
      <w:pPr>
        <w:pStyle w:val="Geenafstand"/>
        <w:spacing w:line="276" w:lineRule="auto"/>
        <w:rPr>
          <w:rFonts w:cs="Arial"/>
          <w:i/>
          <w:szCs w:val="18"/>
        </w:rPr>
      </w:pPr>
      <w:r w:rsidRPr="003D5CCD">
        <w:rPr>
          <w:rFonts w:cs="Arial"/>
          <w:i/>
          <w:szCs w:val="18"/>
        </w:rPr>
        <w:t xml:space="preserve">Uitleg: </w:t>
      </w:r>
      <w:r w:rsidR="000B47F1" w:rsidRPr="003D5CCD">
        <w:rPr>
          <w:rFonts w:cs="Arial"/>
          <w:i/>
          <w:szCs w:val="18"/>
        </w:rPr>
        <w:t>Verklaring</w:t>
      </w:r>
      <w:r w:rsidR="00792DCD" w:rsidRPr="003D5CCD">
        <w:rPr>
          <w:rFonts w:cs="Arial"/>
          <w:i/>
          <w:szCs w:val="18"/>
        </w:rPr>
        <w:t xml:space="preserve"> te ondertekenen door degene(n) die bevoegd zijn de onderneming te vertegenwoordigen in deze aanbesteding.</w:t>
      </w:r>
      <w:r w:rsidR="005C77B7" w:rsidRPr="003D5CCD">
        <w:rPr>
          <w:rFonts w:cs="Arial"/>
          <w:i/>
          <w:szCs w:val="18"/>
        </w:rPr>
        <w:t xml:space="preserve"> Indien deze bevoegdheid volgens de statuten alleen in gezamenlijkheid kan worden uitgeoefend, moet ieder van de tekenbevoegde bestuurders </w:t>
      </w:r>
      <w:r w:rsidR="00F33425" w:rsidRPr="003D5CCD">
        <w:rPr>
          <w:rFonts w:cs="Arial"/>
          <w:i/>
          <w:szCs w:val="18"/>
        </w:rPr>
        <w:t>deze verklaring mede ondertekenen.</w:t>
      </w:r>
      <w:r w:rsidR="005C77B7" w:rsidRPr="003D5CCD">
        <w:rPr>
          <w:rFonts w:cs="Arial"/>
          <w:i/>
          <w:szCs w:val="18"/>
        </w:rPr>
        <w:t xml:space="preserve"> </w:t>
      </w:r>
    </w:p>
    <w:p w14:paraId="68CD461B" w14:textId="77777777" w:rsidR="00836FD3" w:rsidRPr="003D5CCD" w:rsidRDefault="00836FD3" w:rsidP="00CC7AFB">
      <w:pPr>
        <w:pStyle w:val="Geenafstand"/>
        <w:spacing w:line="276" w:lineRule="auto"/>
        <w:rPr>
          <w:rFonts w:cs="Arial"/>
          <w:szCs w:val="18"/>
        </w:rPr>
      </w:pPr>
    </w:p>
    <w:p w14:paraId="26077BA9" w14:textId="612E119A" w:rsidR="00D63743" w:rsidRPr="003D5CCD" w:rsidRDefault="00D63743" w:rsidP="00CC7AFB">
      <w:pPr>
        <w:pStyle w:val="Normaalweb"/>
        <w:spacing w:line="276" w:lineRule="auto"/>
        <w:rPr>
          <w:rFonts w:ascii="Verdana" w:hAnsi="Verdana" w:cs="Arial"/>
          <w:color w:val="343434"/>
          <w:sz w:val="18"/>
          <w:szCs w:val="18"/>
        </w:rPr>
      </w:pPr>
      <w:r w:rsidRPr="003D5CCD">
        <w:rPr>
          <w:rFonts w:ascii="Verdana" w:hAnsi="Verdana" w:cs="Arial"/>
          <w:color w:val="343434"/>
          <w:sz w:val="18"/>
          <w:szCs w:val="18"/>
        </w:rPr>
        <w:t xml:space="preserve">Hierbij </w:t>
      </w:r>
      <w:proofErr w:type="spellStart"/>
      <w:r w:rsidRPr="003D5CCD">
        <w:rPr>
          <w:rFonts w:ascii="Verdana" w:hAnsi="Verdana" w:cs="Arial"/>
          <w:sz w:val="18"/>
          <w:szCs w:val="18"/>
        </w:rPr>
        <w:t>verkla</w:t>
      </w:r>
      <w:proofErr w:type="spellEnd"/>
      <w:r w:rsidR="00E42D33" w:rsidRPr="003D5CCD">
        <w:rPr>
          <w:rFonts w:ascii="Verdana" w:hAnsi="Verdana" w:cs="Arial"/>
          <w:sz w:val="18"/>
          <w:szCs w:val="18"/>
        </w:rPr>
        <w:t>(</w:t>
      </w:r>
      <w:r w:rsidRPr="003D5CCD">
        <w:rPr>
          <w:rFonts w:ascii="Verdana" w:hAnsi="Verdana" w:cs="Arial"/>
          <w:sz w:val="18"/>
          <w:szCs w:val="18"/>
        </w:rPr>
        <w:t>a</w:t>
      </w:r>
      <w:r w:rsidR="00E42D33" w:rsidRPr="003D5CCD">
        <w:rPr>
          <w:rFonts w:ascii="Verdana" w:hAnsi="Verdana" w:cs="Arial"/>
          <w:sz w:val="18"/>
          <w:szCs w:val="18"/>
        </w:rPr>
        <w:t>)</w:t>
      </w:r>
      <w:r w:rsidRPr="003D5CCD">
        <w:rPr>
          <w:rFonts w:ascii="Verdana" w:hAnsi="Verdana" w:cs="Arial"/>
          <w:sz w:val="18"/>
          <w:szCs w:val="18"/>
        </w:rPr>
        <w:t>r</w:t>
      </w:r>
      <w:r w:rsidR="00E42D33" w:rsidRPr="003D5CCD">
        <w:rPr>
          <w:rFonts w:ascii="Verdana" w:hAnsi="Verdana" w:cs="Arial"/>
          <w:sz w:val="18"/>
          <w:szCs w:val="18"/>
        </w:rPr>
        <w:t>en</w:t>
      </w:r>
      <w:r w:rsidRPr="003D5CCD">
        <w:rPr>
          <w:rFonts w:ascii="Verdana" w:hAnsi="Verdana" w:cs="Arial"/>
          <w:sz w:val="18"/>
          <w:szCs w:val="18"/>
        </w:rPr>
        <w:t xml:space="preserve"> ik</w:t>
      </w:r>
      <w:r w:rsidR="00E42D33" w:rsidRPr="003D5CCD">
        <w:rPr>
          <w:rFonts w:ascii="Verdana" w:hAnsi="Verdana" w:cs="Arial"/>
          <w:sz w:val="18"/>
          <w:szCs w:val="18"/>
        </w:rPr>
        <w:t>/wij</w:t>
      </w:r>
      <w:r w:rsidRPr="003D5CCD">
        <w:rPr>
          <w:rFonts w:ascii="Verdana" w:hAnsi="Verdana" w:cs="Arial"/>
          <w:sz w:val="18"/>
          <w:szCs w:val="18"/>
        </w:rPr>
        <w:t xml:space="preserve"> </w:t>
      </w:r>
      <w:r w:rsidRPr="003D5CCD">
        <w:rPr>
          <w:rFonts w:ascii="Verdana" w:hAnsi="Verdana" w:cs="Arial"/>
          <w:color w:val="343434"/>
          <w:sz w:val="18"/>
          <w:szCs w:val="18"/>
        </w:rPr>
        <w:t xml:space="preserve">naar eer en geweten dat er geen sprake is van Russische betrokkenheid bij de uitvoering van deze overeenkomst die de drempels van artikel 5 </w:t>
      </w:r>
      <w:proofErr w:type="spellStart"/>
      <w:r w:rsidRPr="003D5CCD">
        <w:rPr>
          <w:rFonts w:ascii="Verdana" w:hAnsi="Verdana" w:cs="Arial"/>
          <w:color w:val="343434"/>
          <w:sz w:val="18"/>
          <w:szCs w:val="18"/>
        </w:rPr>
        <w:t>duodecies</w:t>
      </w:r>
      <w:proofErr w:type="spellEnd"/>
      <w:r w:rsidRPr="003D5CCD">
        <w:rPr>
          <w:rFonts w:ascii="Verdana" w:hAnsi="Verdana"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3D5CCD">
        <w:rPr>
          <w:rFonts w:ascii="Verdana" w:hAnsi="Verdana" w:cs="Arial"/>
          <w:color w:val="343434"/>
          <w:sz w:val="18"/>
          <w:szCs w:val="18"/>
        </w:rPr>
        <w:t>,</w:t>
      </w:r>
      <w:r w:rsidRPr="003D5CCD">
        <w:rPr>
          <w:rFonts w:ascii="Verdana" w:hAnsi="Verdana" w:cs="Arial"/>
          <w:color w:val="343434"/>
          <w:sz w:val="18"/>
          <w:szCs w:val="18"/>
        </w:rPr>
        <w:t xml:space="preserve"> overschrijdt.</w:t>
      </w:r>
    </w:p>
    <w:p w14:paraId="22512751" w14:textId="77777777" w:rsidR="00CC7AFB" w:rsidRDefault="00CC7AFB" w:rsidP="00CC7AFB">
      <w:pPr>
        <w:pStyle w:val="Normaalweb"/>
        <w:spacing w:line="276" w:lineRule="auto"/>
        <w:rPr>
          <w:rFonts w:ascii="Verdana" w:hAnsi="Verdana" w:cs="Arial"/>
          <w:sz w:val="18"/>
          <w:szCs w:val="18"/>
        </w:rPr>
      </w:pPr>
    </w:p>
    <w:p w14:paraId="081FD3EC" w14:textId="31BFB360" w:rsidR="00D63743" w:rsidRPr="003D5CCD" w:rsidRDefault="00D63743" w:rsidP="00CC7AFB">
      <w:pPr>
        <w:pStyle w:val="Normaalweb"/>
        <w:spacing w:line="276" w:lineRule="auto"/>
        <w:rPr>
          <w:rFonts w:ascii="Verdana" w:hAnsi="Verdana" w:cs="Arial"/>
          <w:color w:val="343434"/>
          <w:sz w:val="18"/>
          <w:szCs w:val="18"/>
        </w:rPr>
      </w:pPr>
      <w:r w:rsidRPr="003D5CCD">
        <w:rPr>
          <w:rFonts w:ascii="Verdana" w:hAnsi="Verdana" w:cs="Arial"/>
          <w:sz w:val="18"/>
          <w:szCs w:val="18"/>
        </w:rPr>
        <w:t>Ik</w:t>
      </w:r>
      <w:r w:rsidR="00B440E9" w:rsidRPr="003D5CCD">
        <w:rPr>
          <w:rFonts w:ascii="Verdana" w:hAnsi="Verdana" w:cs="Arial"/>
          <w:sz w:val="18"/>
          <w:szCs w:val="18"/>
        </w:rPr>
        <w:t xml:space="preserve"> (wij)</w:t>
      </w:r>
      <w:r w:rsidRPr="003D5CCD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3D5CCD">
        <w:rPr>
          <w:rFonts w:ascii="Verdana" w:hAnsi="Verdana" w:cs="Arial"/>
          <w:sz w:val="18"/>
          <w:szCs w:val="18"/>
        </w:rPr>
        <w:t>verkla</w:t>
      </w:r>
      <w:proofErr w:type="spellEnd"/>
      <w:r w:rsidR="00B440E9" w:rsidRPr="003D5CCD">
        <w:rPr>
          <w:rFonts w:ascii="Verdana" w:hAnsi="Verdana" w:cs="Arial"/>
          <w:sz w:val="18"/>
          <w:szCs w:val="18"/>
        </w:rPr>
        <w:t>(</w:t>
      </w:r>
      <w:r w:rsidRPr="003D5CCD">
        <w:rPr>
          <w:rFonts w:ascii="Verdana" w:hAnsi="Verdana" w:cs="Arial"/>
          <w:sz w:val="18"/>
          <w:szCs w:val="18"/>
        </w:rPr>
        <w:t>a</w:t>
      </w:r>
      <w:r w:rsidR="00B440E9" w:rsidRPr="003D5CCD">
        <w:rPr>
          <w:rFonts w:ascii="Verdana" w:hAnsi="Verdana" w:cs="Arial"/>
          <w:sz w:val="18"/>
          <w:szCs w:val="18"/>
        </w:rPr>
        <w:t>)</w:t>
      </w:r>
      <w:r w:rsidRPr="003D5CCD">
        <w:rPr>
          <w:rFonts w:ascii="Verdana" w:hAnsi="Verdana" w:cs="Arial"/>
          <w:sz w:val="18"/>
          <w:szCs w:val="18"/>
        </w:rPr>
        <w:t>r</w:t>
      </w:r>
      <w:r w:rsidR="00B440E9" w:rsidRPr="003D5CCD">
        <w:rPr>
          <w:rFonts w:ascii="Verdana" w:hAnsi="Verdana" w:cs="Arial"/>
          <w:sz w:val="18"/>
          <w:szCs w:val="18"/>
        </w:rPr>
        <w:t>en</w:t>
      </w:r>
      <w:r w:rsidRPr="003D5CCD">
        <w:rPr>
          <w:rFonts w:ascii="Verdana" w:hAnsi="Verdana" w:cs="Arial"/>
          <w:sz w:val="18"/>
          <w:szCs w:val="18"/>
        </w:rPr>
        <w:t xml:space="preserve"> in </w:t>
      </w:r>
      <w:r w:rsidRPr="003D5CCD">
        <w:rPr>
          <w:rFonts w:ascii="Verdana" w:hAnsi="Verdana" w:cs="Arial"/>
          <w:color w:val="343434"/>
          <w:sz w:val="18"/>
          <w:szCs w:val="18"/>
        </w:rPr>
        <w:t>het bijzonder dat:</w:t>
      </w:r>
    </w:p>
    <w:p w14:paraId="4811A9D3" w14:textId="444BAF69" w:rsidR="00D63743" w:rsidRDefault="00D63743" w:rsidP="00CC7AFB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425"/>
        <w:rPr>
          <w:rFonts w:ascii="Verdana" w:hAnsi="Verdana" w:cs="Arial"/>
          <w:color w:val="343434"/>
          <w:sz w:val="18"/>
          <w:szCs w:val="18"/>
        </w:rPr>
      </w:pPr>
      <w:r w:rsidRPr="003D5CCD">
        <w:rPr>
          <w:rFonts w:ascii="Verdana" w:hAnsi="Verdana" w:cs="Arial"/>
          <w:color w:val="343434"/>
          <w:sz w:val="18"/>
          <w:szCs w:val="18"/>
        </w:rPr>
        <w:t xml:space="preserve">de opdrachtnemer die </w:t>
      </w:r>
      <w:r w:rsidRPr="003D5CCD">
        <w:rPr>
          <w:rFonts w:ascii="Verdana" w:hAnsi="Verdana" w:cs="Arial"/>
          <w:sz w:val="18"/>
          <w:szCs w:val="18"/>
        </w:rPr>
        <w:t>ik</w:t>
      </w:r>
      <w:r w:rsidR="00724941" w:rsidRPr="003D5CCD">
        <w:rPr>
          <w:rFonts w:ascii="Verdana" w:hAnsi="Verdana" w:cs="Arial"/>
          <w:sz w:val="18"/>
          <w:szCs w:val="18"/>
        </w:rPr>
        <w:t>/wij</w:t>
      </w:r>
      <w:r w:rsidRPr="003D5CCD">
        <w:rPr>
          <w:rFonts w:ascii="Verdana" w:hAnsi="Verdana" w:cs="Arial"/>
          <w:sz w:val="18"/>
          <w:szCs w:val="18"/>
        </w:rPr>
        <w:t xml:space="preserve"> vertegenwoordig</w:t>
      </w:r>
      <w:r w:rsidR="00724941" w:rsidRPr="003D5CCD">
        <w:rPr>
          <w:rFonts w:ascii="Verdana" w:hAnsi="Verdana" w:cs="Arial"/>
          <w:sz w:val="18"/>
          <w:szCs w:val="18"/>
        </w:rPr>
        <w:t>(en)</w:t>
      </w:r>
      <w:r w:rsidRPr="003D5CCD">
        <w:rPr>
          <w:rFonts w:ascii="Verdana" w:hAnsi="Verdana" w:cs="Arial"/>
          <w:sz w:val="18"/>
          <w:szCs w:val="18"/>
        </w:rPr>
        <w:t xml:space="preserve"> (en </w:t>
      </w:r>
      <w:r w:rsidRPr="003D5CCD">
        <w:rPr>
          <w:rFonts w:ascii="Verdana" w:hAnsi="Verdana" w:cs="Arial"/>
          <w:color w:val="343434"/>
          <w:sz w:val="18"/>
          <w:szCs w:val="18"/>
        </w:rPr>
        <w:t>de bedrijven die een onderdeel zijn van</w:t>
      </w:r>
      <w:r w:rsidR="00CC7AFB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CC7AFB">
        <w:rPr>
          <w:rFonts w:ascii="Verdana" w:hAnsi="Verdana" w:cs="Arial"/>
          <w:color w:val="343434"/>
          <w:sz w:val="18"/>
          <w:szCs w:val="18"/>
        </w:rPr>
        <w:t>ons consortium) geen (rechts)personen zijn met een Russische nationaliteit en deze (rechts) personen (natuurlijke personen, bedrijven, entiteiten of organen) niet gevestigd zijn in Rusland</w:t>
      </w:r>
      <w:r w:rsidR="00CC7AFB" w:rsidRPr="00CC7AFB">
        <w:rPr>
          <w:rFonts w:ascii="Verdana" w:hAnsi="Verdana" w:cs="Arial"/>
          <w:color w:val="343434"/>
          <w:sz w:val="18"/>
          <w:szCs w:val="18"/>
        </w:rPr>
        <w:t>.</w:t>
      </w:r>
    </w:p>
    <w:p w14:paraId="012C5F41" w14:textId="77777777" w:rsidR="00CC7AFB" w:rsidRDefault="00CC7AFB" w:rsidP="00CC7AFB">
      <w:pPr>
        <w:pStyle w:val="Normaalweb"/>
        <w:spacing w:before="0" w:beforeAutospacing="0" w:after="0" w:afterAutospacing="0" w:line="276" w:lineRule="auto"/>
        <w:ind w:left="425"/>
        <w:rPr>
          <w:rFonts w:ascii="Verdana" w:hAnsi="Verdana" w:cs="Arial"/>
          <w:color w:val="343434"/>
          <w:sz w:val="18"/>
          <w:szCs w:val="18"/>
        </w:rPr>
      </w:pPr>
    </w:p>
    <w:p w14:paraId="7960180B" w14:textId="77777777" w:rsidR="00CC7AFB" w:rsidRDefault="00D63743" w:rsidP="00CC7AFB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425" w:hanging="357"/>
        <w:rPr>
          <w:rFonts w:ascii="Verdana" w:hAnsi="Verdana" w:cs="Arial"/>
          <w:color w:val="343434"/>
          <w:sz w:val="18"/>
          <w:szCs w:val="18"/>
        </w:rPr>
      </w:pPr>
      <w:r w:rsidRPr="003D5CCD">
        <w:rPr>
          <w:rFonts w:ascii="Verdana" w:hAnsi="Verdana" w:cs="Arial"/>
          <w:color w:val="343434"/>
          <w:sz w:val="18"/>
          <w:szCs w:val="18"/>
        </w:rPr>
        <w:t>de opdrachtnemer die ik</w:t>
      </w:r>
      <w:r w:rsidR="00724941" w:rsidRPr="003D5CCD">
        <w:rPr>
          <w:rFonts w:ascii="Verdana" w:hAnsi="Verdana" w:cs="Arial"/>
          <w:sz w:val="18"/>
          <w:szCs w:val="18"/>
        </w:rPr>
        <w:t>/wij</w:t>
      </w:r>
      <w:r w:rsidRPr="003D5CCD">
        <w:rPr>
          <w:rFonts w:ascii="Verdana" w:hAnsi="Verdana" w:cs="Arial"/>
          <w:sz w:val="18"/>
          <w:szCs w:val="18"/>
        </w:rPr>
        <w:t xml:space="preserve"> vertegenwoordig</w:t>
      </w:r>
      <w:r w:rsidR="00724941" w:rsidRPr="003D5CCD">
        <w:rPr>
          <w:rFonts w:ascii="Verdana" w:hAnsi="Verdana" w:cs="Arial"/>
          <w:sz w:val="18"/>
          <w:szCs w:val="18"/>
        </w:rPr>
        <w:t>(en)</w:t>
      </w:r>
      <w:r w:rsidRPr="003D5CCD">
        <w:rPr>
          <w:rFonts w:ascii="Verdana" w:hAnsi="Verdana" w:cs="Arial"/>
          <w:sz w:val="18"/>
          <w:szCs w:val="18"/>
        </w:rPr>
        <w:t xml:space="preserve"> (</w:t>
      </w:r>
      <w:r w:rsidRPr="003D5CCD">
        <w:rPr>
          <w:rFonts w:ascii="Verdana" w:hAnsi="Verdana" w:cs="Arial"/>
          <w:color w:val="343434"/>
          <w:sz w:val="18"/>
          <w:szCs w:val="18"/>
        </w:rPr>
        <w:t>en de bedrijven die een onderdeel zijn van</w:t>
      </w:r>
      <w:r w:rsidR="00CC7AFB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CC7AFB">
        <w:rPr>
          <w:rFonts w:ascii="Verdana" w:hAnsi="Verdana" w:cs="Arial"/>
          <w:color w:val="343434"/>
          <w:sz w:val="18"/>
          <w:szCs w:val="18"/>
        </w:rPr>
        <w:t>ons consortium) geen rechtspersonen zijn (gevestigd in Rusland of een ander land) die voor meer dan 50% eigendom zijn van een Russische partij zoals hierboven onder a) genoemd</w:t>
      </w:r>
      <w:r w:rsidR="00CC7AFB" w:rsidRPr="00CC7AFB">
        <w:rPr>
          <w:rFonts w:ascii="Verdana" w:hAnsi="Verdana" w:cs="Arial"/>
          <w:color w:val="343434"/>
          <w:sz w:val="18"/>
          <w:szCs w:val="18"/>
        </w:rPr>
        <w:t>.</w:t>
      </w:r>
    </w:p>
    <w:p w14:paraId="68ACDA1E" w14:textId="0AB26883" w:rsidR="00D63743" w:rsidRPr="00CC7AFB" w:rsidRDefault="00D63743" w:rsidP="00CC7AFB">
      <w:pPr>
        <w:pStyle w:val="Normaalweb"/>
        <w:spacing w:before="0" w:beforeAutospacing="0" w:after="0" w:afterAutospacing="0" w:line="276" w:lineRule="auto"/>
        <w:ind w:left="425"/>
        <w:rPr>
          <w:rFonts w:ascii="Verdana" w:hAnsi="Verdana" w:cs="Arial"/>
          <w:color w:val="343434"/>
          <w:sz w:val="18"/>
          <w:szCs w:val="18"/>
        </w:rPr>
      </w:pPr>
      <w:r w:rsidRPr="00CC7AFB">
        <w:rPr>
          <w:rFonts w:ascii="Verdana" w:hAnsi="Verdana" w:cs="Arial"/>
          <w:color w:val="343434"/>
          <w:sz w:val="18"/>
          <w:szCs w:val="18"/>
        </w:rPr>
        <w:t> </w:t>
      </w:r>
    </w:p>
    <w:p w14:paraId="4A38A244" w14:textId="2F4767A2" w:rsidR="00D63743" w:rsidRPr="00CC7AFB" w:rsidRDefault="00D63743" w:rsidP="00CC7AFB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426"/>
        <w:rPr>
          <w:rFonts w:ascii="Verdana" w:hAnsi="Verdana" w:cs="Arial"/>
          <w:sz w:val="18"/>
          <w:szCs w:val="18"/>
        </w:rPr>
      </w:pPr>
      <w:r w:rsidRPr="003D5CCD">
        <w:rPr>
          <w:rFonts w:ascii="Verdana" w:hAnsi="Verdana" w:cs="Arial"/>
          <w:color w:val="343434"/>
          <w:sz w:val="18"/>
          <w:szCs w:val="18"/>
        </w:rPr>
        <w:t>noch ik</w:t>
      </w:r>
      <w:r w:rsidR="00724941" w:rsidRPr="003D5CCD">
        <w:rPr>
          <w:rFonts w:ascii="Verdana" w:hAnsi="Verdana" w:cs="Arial"/>
          <w:sz w:val="18"/>
          <w:szCs w:val="18"/>
        </w:rPr>
        <w:t>/wij,</w:t>
      </w:r>
      <w:r w:rsidRPr="003D5CCD">
        <w:rPr>
          <w:rFonts w:ascii="Verdana" w:hAnsi="Verdana" w:cs="Arial"/>
          <w:sz w:val="18"/>
          <w:szCs w:val="18"/>
        </w:rPr>
        <w:t xml:space="preserve"> noch de onderneming die ik</w:t>
      </w:r>
      <w:r w:rsidR="00724941" w:rsidRPr="003D5CCD">
        <w:rPr>
          <w:rFonts w:ascii="Verdana" w:hAnsi="Verdana" w:cs="Arial"/>
          <w:sz w:val="18"/>
          <w:szCs w:val="18"/>
        </w:rPr>
        <w:t>/wij</w:t>
      </w:r>
      <w:r w:rsidRPr="003D5CCD">
        <w:rPr>
          <w:rFonts w:ascii="Verdana" w:hAnsi="Verdana" w:cs="Arial"/>
          <w:sz w:val="18"/>
          <w:szCs w:val="18"/>
        </w:rPr>
        <w:t xml:space="preserve"> vertegenwoordig</w:t>
      </w:r>
      <w:r w:rsidR="00724941" w:rsidRPr="003D5CCD">
        <w:rPr>
          <w:rFonts w:ascii="Verdana" w:hAnsi="Verdana" w:cs="Arial"/>
          <w:sz w:val="18"/>
          <w:szCs w:val="18"/>
        </w:rPr>
        <w:t>(en)</w:t>
      </w:r>
      <w:r w:rsidRPr="003D5CCD">
        <w:rPr>
          <w:rFonts w:ascii="Verdana" w:hAnsi="Verdana" w:cs="Arial"/>
          <w:sz w:val="18"/>
          <w:szCs w:val="18"/>
        </w:rPr>
        <w:t xml:space="preserve"> een (rechts)persoon</w:t>
      </w:r>
      <w:r w:rsidR="00CC7AFB">
        <w:rPr>
          <w:rFonts w:ascii="Verdana" w:hAnsi="Verdana" w:cs="Arial"/>
          <w:sz w:val="18"/>
          <w:szCs w:val="18"/>
        </w:rPr>
        <w:t xml:space="preserve"> </w:t>
      </w:r>
      <w:r w:rsidRPr="00CC7AFB">
        <w:rPr>
          <w:rFonts w:ascii="Verdana" w:hAnsi="Verdana" w:cs="Arial"/>
          <w:sz w:val="18"/>
          <w:szCs w:val="18"/>
        </w:rPr>
        <w:t xml:space="preserve">(gevestigd in </w:t>
      </w:r>
      <w:r w:rsidRPr="00CC7AFB">
        <w:rPr>
          <w:rFonts w:ascii="Verdana" w:hAnsi="Verdana" w:cs="Arial"/>
          <w:color w:val="343434"/>
          <w:sz w:val="18"/>
          <w:szCs w:val="18"/>
        </w:rPr>
        <w:t>Rusland of een ander land) is</w:t>
      </w:r>
      <w:r w:rsidR="00724941" w:rsidRPr="00CC7AFB">
        <w:rPr>
          <w:rFonts w:ascii="Verdana" w:hAnsi="Verdana" w:cs="Arial"/>
          <w:color w:val="343434"/>
          <w:sz w:val="18"/>
          <w:szCs w:val="18"/>
        </w:rPr>
        <w:t>,</w:t>
      </w:r>
      <w:r w:rsidRPr="00CC7AFB">
        <w:rPr>
          <w:rFonts w:ascii="Verdana" w:hAnsi="Verdana" w:cs="Arial"/>
          <w:color w:val="343434"/>
          <w:sz w:val="18"/>
          <w:szCs w:val="18"/>
        </w:rPr>
        <w:t xml:space="preserve"> die handelt in belang van of op aanwijzing van een Russische partij, zoals bedoeld onder a) en b)</w:t>
      </w:r>
      <w:r w:rsidR="00CC7AFB" w:rsidRPr="00CC7AFB">
        <w:rPr>
          <w:rFonts w:ascii="Verdana" w:hAnsi="Verdana" w:cs="Arial"/>
          <w:color w:val="343434"/>
          <w:sz w:val="18"/>
          <w:szCs w:val="18"/>
        </w:rPr>
        <w:t>.</w:t>
      </w:r>
    </w:p>
    <w:p w14:paraId="255B0A6A" w14:textId="77777777" w:rsidR="00CC7AFB" w:rsidRPr="00CC7AFB" w:rsidRDefault="00CC7AFB" w:rsidP="00CC7AFB">
      <w:pPr>
        <w:pStyle w:val="Normaalweb"/>
        <w:spacing w:before="0" w:beforeAutospacing="0" w:after="0" w:afterAutospacing="0" w:line="276" w:lineRule="auto"/>
        <w:rPr>
          <w:rFonts w:ascii="Verdana" w:hAnsi="Verdana" w:cs="Arial"/>
          <w:sz w:val="18"/>
          <w:szCs w:val="18"/>
        </w:rPr>
      </w:pPr>
    </w:p>
    <w:p w14:paraId="77BB5013" w14:textId="089CB2BF" w:rsidR="0079225A" w:rsidRPr="00CC7AFB" w:rsidRDefault="00D63743" w:rsidP="00CC7AFB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426"/>
        <w:rPr>
          <w:rFonts w:ascii="Verdana" w:hAnsi="Verdana" w:cs="Arial"/>
          <w:color w:val="343434"/>
          <w:sz w:val="18"/>
          <w:szCs w:val="18"/>
        </w:rPr>
      </w:pPr>
      <w:r w:rsidRPr="003D5CCD">
        <w:rPr>
          <w:rFonts w:ascii="Verdana" w:hAnsi="Verdana" w:cs="Arial"/>
          <w:color w:val="343434"/>
          <w:sz w:val="18"/>
          <w:szCs w:val="18"/>
        </w:rPr>
        <w:t>er geen onderaannemers, leveranciers of ondernemingen deelnemen wier capaciteit wordt</w:t>
      </w:r>
      <w:r w:rsidR="00CC7AFB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CC7AFB">
        <w:rPr>
          <w:rFonts w:ascii="Verdana" w:hAnsi="Verdana" w:cs="Arial"/>
          <w:color w:val="343434"/>
          <w:sz w:val="18"/>
          <w:szCs w:val="18"/>
        </w:rPr>
        <w:t xml:space="preserve">ingeroepen door de opdrachtnemer die </w:t>
      </w:r>
      <w:r w:rsidRPr="00CC7AFB">
        <w:rPr>
          <w:rFonts w:ascii="Verdana" w:hAnsi="Verdana" w:cs="Arial"/>
          <w:sz w:val="18"/>
          <w:szCs w:val="18"/>
        </w:rPr>
        <w:t>ik</w:t>
      </w:r>
      <w:r w:rsidR="00724941" w:rsidRPr="00CC7AFB">
        <w:rPr>
          <w:rFonts w:ascii="Verdana" w:hAnsi="Verdana" w:cs="Arial"/>
          <w:sz w:val="18"/>
          <w:szCs w:val="18"/>
        </w:rPr>
        <w:t>/wij</w:t>
      </w:r>
      <w:r w:rsidRPr="00CC7AFB">
        <w:rPr>
          <w:rFonts w:ascii="Verdana" w:hAnsi="Verdana" w:cs="Arial"/>
          <w:sz w:val="18"/>
          <w:szCs w:val="18"/>
        </w:rPr>
        <w:t xml:space="preserve"> vertegenwoordig</w:t>
      </w:r>
      <w:r w:rsidR="00724941" w:rsidRPr="00CC7AFB">
        <w:rPr>
          <w:rFonts w:ascii="Verdana" w:hAnsi="Verdana" w:cs="Arial"/>
          <w:sz w:val="18"/>
          <w:szCs w:val="18"/>
        </w:rPr>
        <w:t>(en)</w:t>
      </w:r>
      <w:r w:rsidRPr="00CC7AFB">
        <w:rPr>
          <w:rFonts w:ascii="Verdana" w:hAnsi="Verdana" w:cs="Arial"/>
          <w:sz w:val="18"/>
          <w:szCs w:val="18"/>
        </w:rPr>
        <w:t xml:space="preserve"> én die een aandeel hebben van meer dan 10% van de contractwaarde waarbij </w:t>
      </w:r>
      <w:r w:rsidRPr="00CC7AFB">
        <w:rPr>
          <w:rFonts w:ascii="Verdana" w:hAnsi="Verdana" w:cs="Arial"/>
          <w:color w:val="343434"/>
          <w:sz w:val="18"/>
          <w:szCs w:val="18"/>
        </w:rPr>
        <w:t>een situatie al</w:t>
      </w:r>
      <w:r w:rsidR="0079225A" w:rsidRPr="00CC7AFB">
        <w:rPr>
          <w:rFonts w:ascii="Verdana" w:hAnsi="Verdana" w:cs="Arial"/>
          <w:color w:val="343434"/>
          <w:sz w:val="18"/>
          <w:szCs w:val="18"/>
        </w:rPr>
        <w:t>s onder a) t/m c) zich voordoet.</w:t>
      </w:r>
    </w:p>
    <w:p w14:paraId="5107E5F0" w14:textId="67FBD5C5" w:rsidR="00607E68" w:rsidRPr="003D5CCD" w:rsidRDefault="00607E68" w:rsidP="00CC7AFB">
      <w:pPr>
        <w:pStyle w:val="Normaalweb"/>
        <w:spacing w:line="276" w:lineRule="auto"/>
        <w:rPr>
          <w:rFonts w:ascii="Verdana" w:hAnsi="Verdana" w:cs="Arial"/>
          <w:color w:val="343434"/>
          <w:sz w:val="18"/>
          <w:szCs w:val="18"/>
        </w:rPr>
      </w:pPr>
      <w:r w:rsidRPr="003D5CCD">
        <w:rPr>
          <w:rFonts w:ascii="Verdana" w:hAnsi="Verdana" w:cs="Arial"/>
          <w:sz w:val="18"/>
          <w:szCs w:val="18"/>
        </w:rPr>
        <w:t>Tenslotte</w:t>
      </w:r>
      <w:r w:rsidR="00792DCD" w:rsidRPr="003D5CCD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="00B24BC5" w:rsidRPr="003D5CCD">
        <w:rPr>
          <w:rFonts w:ascii="Verdana" w:hAnsi="Verdana" w:cs="Arial"/>
          <w:sz w:val="18"/>
          <w:szCs w:val="18"/>
        </w:rPr>
        <w:t>verkla</w:t>
      </w:r>
      <w:proofErr w:type="spellEnd"/>
      <w:r w:rsidR="00724941" w:rsidRPr="003D5CCD">
        <w:rPr>
          <w:rFonts w:ascii="Verdana" w:hAnsi="Verdana" w:cs="Arial"/>
          <w:sz w:val="18"/>
          <w:szCs w:val="18"/>
        </w:rPr>
        <w:t>(</w:t>
      </w:r>
      <w:r w:rsidR="00B24BC5" w:rsidRPr="003D5CCD">
        <w:rPr>
          <w:rFonts w:ascii="Verdana" w:hAnsi="Verdana" w:cs="Arial"/>
          <w:sz w:val="18"/>
          <w:szCs w:val="18"/>
        </w:rPr>
        <w:t>a</w:t>
      </w:r>
      <w:r w:rsidR="00724941" w:rsidRPr="003D5CCD">
        <w:rPr>
          <w:rFonts w:ascii="Verdana" w:hAnsi="Verdana" w:cs="Arial"/>
          <w:sz w:val="18"/>
          <w:szCs w:val="18"/>
        </w:rPr>
        <w:t>)</w:t>
      </w:r>
      <w:r w:rsidR="00B24BC5" w:rsidRPr="003D5CCD">
        <w:rPr>
          <w:rFonts w:ascii="Verdana" w:hAnsi="Verdana" w:cs="Arial"/>
          <w:sz w:val="18"/>
          <w:szCs w:val="18"/>
        </w:rPr>
        <w:t>r</w:t>
      </w:r>
      <w:r w:rsidR="00724941" w:rsidRPr="003D5CCD">
        <w:rPr>
          <w:rFonts w:ascii="Verdana" w:hAnsi="Verdana" w:cs="Arial"/>
          <w:sz w:val="18"/>
          <w:szCs w:val="18"/>
        </w:rPr>
        <w:t>(en)</w:t>
      </w:r>
      <w:r w:rsidR="00B24BC5" w:rsidRPr="003D5CCD">
        <w:rPr>
          <w:rFonts w:ascii="Verdana" w:hAnsi="Verdana" w:cs="Arial"/>
          <w:sz w:val="18"/>
          <w:szCs w:val="18"/>
        </w:rPr>
        <w:t xml:space="preserve"> ik</w:t>
      </w:r>
      <w:r w:rsidR="00724941" w:rsidRPr="003D5CCD">
        <w:rPr>
          <w:rFonts w:ascii="Verdana" w:hAnsi="Verdana" w:cs="Arial"/>
          <w:sz w:val="18"/>
          <w:szCs w:val="18"/>
        </w:rPr>
        <w:t>/wij</w:t>
      </w:r>
      <w:r w:rsidR="00D45F71" w:rsidRPr="003D5CCD">
        <w:rPr>
          <w:rFonts w:ascii="Verdana" w:hAnsi="Verdana" w:cs="Arial"/>
          <w:sz w:val="18"/>
          <w:szCs w:val="18"/>
        </w:rPr>
        <w:t xml:space="preserve"> formeel </w:t>
      </w:r>
      <w:r w:rsidR="00E81BD6" w:rsidRPr="003D5CCD">
        <w:rPr>
          <w:rFonts w:ascii="Verdana" w:hAnsi="Verdana" w:cs="Arial"/>
          <w:sz w:val="18"/>
          <w:szCs w:val="18"/>
        </w:rPr>
        <w:t>dat deze informatie accuraat en naar waarheid is verstrekt</w:t>
      </w:r>
      <w:r w:rsidR="00A168FE" w:rsidRPr="003D5CCD">
        <w:rPr>
          <w:rFonts w:ascii="Verdana" w:hAnsi="Verdana" w:cs="Arial"/>
          <w:sz w:val="18"/>
          <w:szCs w:val="18"/>
        </w:rPr>
        <w:t xml:space="preserve"> en dat ik</w:t>
      </w:r>
      <w:r w:rsidR="00724941" w:rsidRPr="003D5CCD">
        <w:rPr>
          <w:rFonts w:ascii="Verdana" w:hAnsi="Verdana" w:cs="Arial"/>
          <w:sz w:val="18"/>
          <w:szCs w:val="18"/>
        </w:rPr>
        <w:t>/wij</w:t>
      </w:r>
      <w:r w:rsidR="00A168FE" w:rsidRPr="003D5CCD">
        <w:rPr>
          <w:rFonts w:ascii="Verdana" w:hAnsi="Verdana" w:cs="Arial"/>
          <w:sz w:val="18"/>
          <w:szCs w:val="18"/>
        </w:rPr>
        <w:t xml:space="preserve"> mij</w:t>
      </w:r>
      <w:r w:rsidR="00724941" w:rsidRPr="003D5CCD">
        <w:rPr>
          <w:rFonts w:ascii="Verdana" w:hAnsi="Verdana" w:cs="Arial"/>
          <w:sz w:val="18"/>
          <w:szCs w:val="18"/>
        </w:rPr>
        <w:t>/ons</w:t>
      </w:r>
      <w:r w:rsidR="00A168FE" w:rsidRPr="003D5CCD">
        <w:rPr>
          <w:rFonts w:ascii="Verdana" w:hAnsi="Verdana" w:cs="Arial"/>
          <w:sz w:val="18"/>
          <w:szCs w:val="18"/>
        </w:rPr>
        <w:t xml:space="preserve"> volledig bewust ben</w:t>
      </w:r>
      <w:r w:rsidR="00724941" w:rsidRPr="003D5CCD">
        <w:rPr>
          <w:rFonts w:ascii="Verdana" w:hAnsi="Verdana" w:cs="Arial"/>
          <w:sz w:val="18"/>
          <w:szCs w:val="18"/>
        </w:rPr>
        <w:t>/zijn</w:t>
      </w:r>
      <w:r w:rsidR="00A168FE" w:rsidRPr="003D5CCD">
        <w:rPr>
          <w:rFonts w:ascii="Verdana" w:hAnsi="Verdana" w:cs="Arial"/>
          <w:sz w:val="18"/>
          <w:szCs w:val="18"/>
        </w:rPr>
        <w:t xml:space="preserve"> van de gevolgen van het afleggen van een valse verklaring.</w:t>
      </w:r>
    </w:p>
    <w:p w14:paraId="370CF909" w14:textId="70DE804C" w:rsidR="00AF4149" w:rsidRPr="003D5CCD" w:rsidRDefault="00AF4149" w:rsidP="00CC7AFB">
      <w:pPr>
        <w:pStyle w:val="Normaalweb"/>
        <w:spacing w:line="276" w:lineRule="auto"/>
        <w:rPr>
          <w:rFonts w:ascii="Verdana" w:hAnsi="Verdana" w:cs="Arial"/>
          <w:color w:val="343434"/>
          <w:sz w:val="18"/>
          <w:szCs w:val="18"/>
        </w:rPr>
      </w:pPr>
      <w:r w:rsidRPr="003D5CCD">
        <w:rPr>
          <w:rFonts w:ascii="Verdana" w:hAnsi="Verdana" w:cs="Arial"/>
          <w:sz w:val="18"/>
          <w:szCs w:val="18"/>
        </w:rPr>
        <w:t>Tevens verklaar ik</w:t>
      </w:r>
      <w:r w:rsidR="00724941" w:rsidRPr="003D5CCD">
        <w:rPr>
          <w:rFonts w:ascii="Verdana" w:hAnsi="Verdana" w:cs="Arial"/>
          <w:sz w:val="18"/>
          <w:szCs w:val="18"/>
        </w:rPr>
        <w:t>/wij</w:t>
      </w:r>
      <w:r w:rsidRPr="003D5CCD">
        <w:rPr>
          <w:rFonts w:ascii="Verdana" w:hAnsi="Verdana" w:cs="Arial"/>
          <w:sz w:val="18"/>
          <w:szCs w:val="18"/>
        </w:rPr>
        <w:t xml:space="preserve"> hierbij desgevraagd</w:t>
      </w:r>
      <w:r w:rsidR="000B4CB4" w:rsidRPr="003D5CCD">
        <w:rPr>
          <w:rFonts w:ascii="Verdana" w:hAnsi="Verdana" w:cs="Arial"/>
          <w:sz w:val="18"/>
          <w:szCs w:val="18"/>
        </w:rPr>
        <w:t xml:space="preserve"> en onverwijld alle benodigde bewijsstukken te kunnen </w:t>
      </w:r>
      <w:r w:rsidR="000B4CB4" w:rsidRPr="003D5CCD">
        <w:rPr>
          <w:rFonts w:ascii="Verdana" w:hAnsi="Verdana" w:cs="Arial"/>
          <w:color w:val="343434"/>
          <w:sz w:val="18"/>
          <w:szCs w:val="18"/>
        </w:rPr>
        <w:t>overleggen.</w:t>
      </w:r>
    </w:p>
    <w:p w14:paraId="48899650" w14:textId="77777777" w:rsidR="00CC7AFB" w:rsidRDefault="00CC7AFB" w:rsidP="00CC7AFB">
      <w:pPr>
        <w:pStyle w:val="Geenafstand"/>
        <w:spacing w:line="276" w:lineRule="auto"/>
        <w:rPr>
          <w:rFonts w:cs="Arial"/>
          <w:szCs w:val="18"/>
        </w:rPr>
      </w:pPr>
    </w:p>
    <w:p w14:paraId="296C85D1" w14:textId="5659A7DC" w:rsidR="00EA6510" w:rsidRPr="003D5CCD" w:rsidRDefault="00EA6510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 xml:space="preserve">Bedrijfsnaam (statutair): </w:t>
      </w:r>
    </w:p>
    <w:p w14:paraId="684AD962" w14:textId="77777777" w:rsidR="00EA6510" w:rsidRPr="003D5CCD" w:rsidRDefault="00EA6510" w:rsidP="00CC7AFB">
      <w:pPr>
        <w:pStyle w:val="Geenafstand"/>
        <w:spacing w:line="276" w:lineRule="auto"/>
        <w:rPr>
          <w:rFonts w:cs="Arial"/>
          <w:szCs w:val="18"/>
        </w:rPr>
      </w:pPr>
    </w:p>
    <w:p w14:paraId="16EF40E8" w14:textId="77777777" w:rsidR="00EA6510" w:rsidRPr="003D5CCD" w:rsidRDefault="00EA6510" w:rsidP="00CC7AFB">
      <w:pPr>
        <w:pStyle w:val="Geenafstand"/>
        <w:spacing w:line="276" w:lineRule="auto"/>
        <w:rPr>
          <w:rFonts w:cs="Arial"/>
          <w:szCs w:val="18"/>
        </w:rPr>
      </w:pPr>
    </w:p>
    <w:p w14:paraId="0DA6D866" w14:textId="7399BDAC" w:rsidR="00E7112D" w:rsidRPr="003D5CCD" w:rsidRDefault="00E7112D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Naam</w:t>
      </w:r>
      <w:r w:rsidR="00EA6510" w:rsidRPr="003D5CCD">
        <w:rPr>
          <w:rFonts w:cs="Arial"/>
          <w:szCs w:val="18"/>
        </w:rPr>
        <w:t xml:space="preserve"> functionaris</w:t>
      </w:r>
      <w:r w:rsidRPr="003D5CCD">
        <w:rPr>
          <w:rFonts w:cs="Arial"/>
          <w:szCs w:val="18"/>
        </w:rPr>
        <w:t>:</w:t>
      </w:r>
    </w:p>
    <w:p w14:paraId="54C87235" w14:textId="77777777" w:rsidR="00E7112D" w:rsidRPr="003D5CCD" w:rsidRDefault="00E7112D" w:rsidP="00CC7AFB">
      <w:pPr>
        <w:pStyle w:val="Geenafstand"/>
        <w:spacing w:line="276" w:lineRule="auto"/>
        <w:rPr>
          <w:rFonts w:cs="Arial"/>
          <w:szCs w:val="18"/>
        </w:rPr>
      </w:pPr>
    </w:p>
    <w:p w14:paraId="28D23B17" w14:textId="77777777" w:rsidR="00E7112D" w:rsidRPr="003D5CCD" w:rsidRDefault="00E7112D" w:rsidP="00CC7AFB">
      <w:pPr>
        <w:pStyle w:val="Geenafstand"/>
        <w:spacing w:line="276" w:lineRule="auto"/>
        <w:rPr>
          <w:rFonts w:cs="Arial"/>
          <w:szCs w:val="18"/>
        </w:rPr>
      </w:pPr>
    </w:p>
    <w:p w14:paraId="1EFC0BF9" w14:textId="77777777" w:rsidR="00E7112D" w:rsidRPr="003D5CCD" w:rsidRDefault="00E7112D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Functie:</w:t>
      </w:r>
    </w:p>
    <w:p w14:paraId="4664154A" w14:textId="77777777" w:rsidR="00E7112D" w:rsidRPr="003D5CCD" w:rsidRDefault="00E7112D" w:rsidP="00CC7AFB">
      <w:pPr>
        <w:pStyle w:val="Geenafstand"/>
        <w:spacing w:line="276" w:lineRule="auto"/>
        <w:rPr>
          <w:rFonts w:cs="Arial"/>
          <w:szCs w:val="18"/>
        </w:rPr>
      </w:pPr>
    </w:p>
    <w:p w14:paraId="08919CD1" w14:textId="77777777" w:rsidR="00E7112D" w:rsidRPr="003D5CCD" w:rsidRDefault="00E7112D" w:rsidP="00CC7AFB">
      <w:pPr>
        <w:pStyle w:val="Geenafstand"/>
        <w:spacing w:line="276" w:lineRule="auto"/>
        <w:rPr>
          <w:rFonts w:cs="Arial"/>
          <w:szCs w:val="18"/>
        </w:rPr>
      </w:pPr>
    </w:p>
    <w:p w14:paraId="11E49E64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Datum:</w:t>
      </w:r>
    </w:p>
    <w:p w14:paraId="5539A4BD" w14:textId="77777777" w:rsidR="00E7112D" w:rsidRPr="003D5CCD" w:rsidRDefault="00E7112D" w:rsidP="00CC7AFB">
      <w:pPr>
        <w:pStyle w:val="Geenafstand"/>
        <w:spacing w:line="276" w:lineRule="auto"/>
        <w:rPr>
          <w:rFonts w:cs="Arial"/>
          <w:szCs w:val="18"/>
        </w:rPr>
      </w:pPr>
    </w:p>
    <w:p w14:paraId="1F71C3F3" w14:textId="77777777" w:rsidR="00E7112D" w:rsidRPr="003D5CCD" w:rsidRDefault="00E7112D" w:rsidP="00CC7AFB">
      <w:pPr>
        <w:pStyle w:val="Geenafstand"/>
        <w:spacing w:line="276" w:lineRule="auto"/>
        <w:rPr>
          <w:rFonts w:cs="Arial"/>
          <w:szCs w:val="18"/>
        </w:rPr>
      </w:pPr>
    </w:p>
    <w:p w14:paraId="6A76FA38" w14:textId="77777777" w:rsidR="00E7112D" w:rsidRPr="003D5CCD" w:rsidRDefault="00E7112D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Handtekening:</w:t>
      </w:r>
    </w:p>
    <w:p w14:paraId="537F407E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5A4F3D79" w14:textId="77777777" w:rsidR="004852DE" w:rsidRPr="003D5CCD" w:rsidRDefault="004852DE" w:rsidP="00CC7AFB">
      <w:pPr>
        <w:pStyle w:val="Geenafstand"/>
        <w:spacing w:line="276" w:lineRule="auto"/>
        <w:rPr>
          <w:rFonts w:cs="Arial"/>
          <w:szCs w:val="18"/>
        </w:rPr>
      </w:pPr>
    </w:p>
    <w:p w14:paraId="66F6FFD5" w14:textId="77777777" w:rsidR="00CC7AFB" w:rsidRDefault="00CC7AFB" w:rsidP="00CC7AFB">
      <w:pPr>
        <w:pStyle w:val="Geenafstand"/>
        <w:spacing w:line="276" w:lineRule="auto"/>
        <w:rPr>
          <w:rFonts w:cs="Arial"/>
          <w:i/>
          <w:szCs w:val="18"/>
        </w:rPr>
      </w:pPr>
    </w:p>
    <w:p w14:paraId="14492CB0" w14:textId="77777777" w:rsidR="00CC7AFB" w:rsidRDefault="00CC7AFB" w:rsidP="00CC7AFB">
      <w:pPr>
        <w:pStyle w:val="Geenafstand"/>
        <w:spacing w:line="276" w:lineRule="auto"/>
        <w:rPr>
          <w:rFonts w:cs="Arial"/>
          <w:i/>
          <w:szCs w:val="18"/>
        </w:rPr>
      </w:pPr>
    </w:p>
    <w:p w14:paraId="2CF6386E" w14:textId="0F79FFDE" w:rsidR="004852DE" w:rsidRPr="003D5CCD" w:rsidRDefault="00041577" w:rsidP="00CC7AFB">
      <w:pPr>
        <w:pStyle w:val="Geenafstand"/>
        <w:spacing w:line="276" w:lineRule="auto"/>
        <w:rPr>
          <w:rFonts w:cs="Arial"/>
          <w:i/>
          <w:szCs w:val="18"/>
        </w:rPr>
      </w:pPr>
      <w:r w:rsidRPr="003D5CCD">
        <w:rPr>
          <w:rFonts w:cs="Arial"/>
          <w:i/>
          <w:szCs w:val="18"/>
        </w:rPr>
        <w:t>(In</w:t>
      </w:r>
      <w:r w:rsidR="00CB6648" w:rsidRPr="003D5CCD">
        <w:rPr>
          <w:rFonts w:cs="Arial"/>
          <w:i/>
          <w:szCs w:val="18"/>
        </w:rPr>
        <w:t>vullen in</w:t>
      </w:r>
      <w:r w:rsidRPr="003D5CCD">
        <w:rPr>
          <w:rFonts w:cs="Arial"/>
          <w:i/>
          <w:szCs w:val="18"/>
        </w:rPr>
        <w:t>dien van toepassing</w:t>
      </w:r>
      <w:r w:rsidR="00CC7AFB">
        <w:rPr>
          <w:rFonts w:cs="Arial"/>
          <w:i/>
          <w:szCs w:val="18"/>
        </w:rPr>
        <w:t>:</w:t>
      </w:r>
      <w:r w:rsidRPr="003D5CCD">
        <w:rPr>
          <w:rFonts w:cs="Arial"/>
          <w:i/>
          <w:szCs w:val="18"/>
        </w:rPr>
        <w:t xml:space="preserve"> zie uitleg)</w:t>
      </w:r>
    </w:p>
    <w:p w14:paraId="299ECC99" w14:textId="77777777" w:rsidR="00041577" w:rsidRPr="003D5CCD" w:rsidRDefault="00041577" w:rsidP="00CC7AFB">
      <w:pPr>
        <w:pStyle w:val="Geenafstand"/>
        <w:spacing w:line="276" w:lineRule="auto"/>
        <w:rPr>
          <w:rFonts w:cs="Arial"/>
          <w:szCs w:val="18"/>
        </w:rPr>
      </w:pPr>
    </w:p>
    <w:p w14:paraId="6F230A59" w14:textId="7F06B392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Naam (2):</w:t>
      </w:r>
    </w:p>
    <w:p w14:paraId="2E50E953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7113EBB1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2445DDA3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Functie:</w:t>
      </w:r>
    </w:p>
    <w:p w14:paraId="27548544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70894D61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5E6A6D9C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Datum:</w:t>
      </w:r>
    </w:p>
    <w:p w14:paraId="33FBDEC0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609D46DC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0CB46155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Handtekening:</w:t>
      </w:r>
    </w:p>
    <w:p w14:paraId="3DF50FC9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7D6B7539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517DF1E9" w14:textId="77777777" w:rsidR="004852DE" w:rsidRPr="003D5CCD" w:rsidRDefault="004852DE" w:rsidP="00CC7AFB">
      <w:pPr>
        <w:pStyle w:val="Geenafstand"/>
        <w:spacing w:line="276" w:lineRule="auto"/>
        <w:rPr>
          <w:rFonts w:cs="Arial"/>
          <w:szCs w:val="18"/>
        </w:rPr>
      </w:pPr>
    </w:p>
    <w:p w14:paraId="67B65E5E" w14:textId="77777777" w:rsidR="004852DE" w:rsidRPr="003D5CCD" w:rsidRDefault="004852DE" w:rsidP="00CC7AFB">
      <w:pPr>
        <w:pStyle w:val="Geenafstand"/>
        <w:spacing w:line="276" w:lineRule="auto"/>
        <w:rPr>
          <w:rFonts w:cs="Arial"/>
          <w:szCs w:val="18"/>
        </w:rPr>
      </w:pPr>
    </w:p>
    <w:p w14:paraId="1E7CF86E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35D1F9DC" w14:textId="0824401E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Naam (3):</w:t>
      </w:r>
    </w:p>
    <w:p w14:paraId="536B384D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535BB179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7FB43E14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Functie:</w:t>
      </w:r>
    </w:p>
    <w:p w14:paraId="40BE7E46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66FF2AC1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66181A75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Datum:</w:t>
      </w:r>
    </w:p>
    <w:p w14:paraId="45BBED5E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558E1A72" w14:textId="77777777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</w:p>
    <w:p w14:paraId="62D5C50B" w14:textId="0F6F2C36" w:rsidR="005706CE" w:rsidRPr="003D5CCD" w:rsidRDefault="005706CE" w:rsidP="00CC7AFB">
      <w:pPr>
        <w:pStyle w:val="Geenafstand"/>
        <w:spacing w:line="276" w:lineRule="auto"/>
        <w:rPr>
          <w:rFonts w:cs="Arial"/>
          <w:szCs w:val="18"/>
        </w:rPr>
      </w:pPr>
      <w:r w:rsidRPr="003D5CCD">
        <w:rPr>
          <w:rFonts w:cs="Arial"/>
          <w:szCs w:val="18"/>
        </w:rPr>
        <w:t>Handtekening:</w:t>
      </w:r>
    </w:p>
    <w:sectPr w:rsidR="005706CE" w:rsidRPr="003D5C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F9FA3" w14:textId="77777777" w:rsidR="00CC7AFB" w:rsidRDefault="00CC7AFB" w:rsidP="00CC7AFB">
      <w:pPr>
        <w:spacing w:line="240" w:lineRule="auto"/>
      </w:pPr>
      <w:r>
        <w:separator/>
      </w:r>
    </w:p>
  </w:endnote>
  <w:endnote w:type="continuationSeparator" w:id="0">
    <w:p w14:paraId="71B1BC7D" w14:textId="77777777" w:rsidR="00CC7AFB" w:rsidRDefault="00CC7AFB" w:rsidP="00CC7A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7"/>
        <w:szCs w:val="17"/>
      </w:rPr>
      <w:id w:val="-349560551"/>
      <w:docPartObj>
        <w:docPartGallery w:val="Page Numbers (Bottom of Page)"/>
        <w:docPartUnique/>
      </w:docPartObj>
    </w:sdtPr>
    <w:sdtEndPr/>
    <w:sdtContent>
      <w:sdt>
        <w:sdtPr>
          <w:rPr>
            <w:sz w:val="17"/>
            <w:szCs w:val="17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919BF6" w14:textId="47F1C0C8" w:rsidR="00CC7AFB" w:rsidRPr="00CC7AFB" w:rsidRDefault="00CC7AFB" w:rsidP="00CC7AFB">
            <w:pPr>
              <w:pStyle w:val="Voettekst"/>
              <w:jc w:val="right"/>
              <w:rPr>
                <w:sz w:val="17"/>
                <w:szCs w:val="17"/>
              </w:rPr>
            </w:pPr>
            <w:r w:rsidRPr="00CC7AFB">
              <w:rPr>
                <w:sz w:val="17"/>
                <w:szCs w:val="17"/>
              </w:rPr>
              <w:t xml:space="preserve">Pagina </w:t>
            </w:r>
            <w:r w:rsidRPr="00CC7AFB">
              <w:rPr>
                <w:b/>
                <w:bCs/>
                <w:sz w:val="17"/>
                <w:szCs w:val="17"/>
              </w:rPr>
              <w:fldChar w:fldCharType="begin"/>
            </w:r>
            <w:r w:rsidRPr="00CC7AFB">
              <w:rPr>
                <w:b/>
                <w:bCs/>
                <w:sz w:val="17"/>
                <w:szCs w:val="17"/>
              </w:rPr>
              <w:instrText>PAGE</w:instrText>
            </w:r>
            <w:r w:rsidRPr="00CC7AFB">
              <w:rPr>
                <w:b/>
                <w:bCs/>
                <w:sz w:val="17"/>
                <w:szCs w:val="17"/>
              </w:rPr>
              <w:fldChar w:fldCharType="separate"/>
            </w:r>
            <w:r w:rsidRPr="00CC7AFB">
              <w:rPr>
                <w:b/>
                <w:bCs/>
                <w:sz w:val="17"/>
                <w:szCs w:val="17"/>
              </w:rPr>
              <w:t>2</w:t>
            </w:r>
            <w:r w:rsidRPr="00CC7AFB">
              <w:rPr>
                <w:b/>
                <w:bCs/>
                <w:sz w:val="17"/>
                <w:szCs w:val="17"/>
              </w:rPr>
              <w:fldChar w:fldCharType="end"/>
            </w:r>
            <w:r w:rsidRPr="00CC7AFB">
              <w:rPr>
                <w:sz w:val="17"/>
                <w:szCs w:val="17"/>
              </w:rPr>
              <w:t xml:space="preserve"> van </w:t>
            </w:r>
            <w:r w:rsidRPr="00CC7AFB">
              <w:rPr>
                <w:b/>
                <w:bCs/>
                <w:sz w:val="17"/>
                <w:szCs w:val="17"/>
              </w:rPr>
              <w:fldChar w:fldCharType="begin"/>
            </w:r>
            <w:r w:rsidRPr="00CC7AFB">
              <w:rPr>
                <w:b/>
                <w:bCs/>
                <w:sz w:val="17"/>
                <w:szCs w:val="17"/>
              </w:rPr>
              <w:instrText>NUMPAGES</w:instrText>
            </w:r>
            <w:r w:rsidRPr="00CC7AFB">
              <w:rPr>
                <w:b/>
                <w:bCs/>
                <w:sz w:val="17"/>
                <w:szCs w:val="17"/>
              </w:rPr>
              <w:fldChar w:fldCharType="separate"/>
            </w:r>
            <w:r w:rsidRPr="00CC7AFB">
              <w:rPr>
                <w:b/>
                <w:bCs/>
                <w:sz w:val="17"/>
                <w:szCs w:val="17"/>
              </w:rPr>
              <w:t>2</w:t>
            </w:r>
            <w:r w:rsidRPr="00CC7AFB">
              <w:rPr>
                <w:b/>
                <w:bCs/>
                <w:sz w:val="17"/>
                <w:szCs w:val="17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4BDE8" w14:textId="77777777" w:rsidR="00CC7AFB" w:rsidRDefault="00CC7AFB" w:rsidP="00CC7AFB">
      <w:pPr>
        <w:spacing w:line="240" w:lineRule="auto"/>
      </w:pPr>
      <w:r>
        <w:separator/>
      </w:r>
    </w:p>
  </w:footnote>
  <w:footnote w:type="continuationSeparator" w:id="0">
    <w:p w14:paraId="09F8FB94" w14:textId="77777777" w:rsidR="00CC7AFB" w:rsidRDefault="00CC7AFB" w:rsidP="00CC7A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BAC8" w14:textId="67CB0282" w:rsidR="00CC7AFB" w:rsidRDefault="00CC7AF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2C2ED5" wp14:editId="337E8BB3">
          <wp:simplePos x="0" y="0"/>
          <wp:positionH relativeFrom="column">
            <wp:posOffset>2613025</wp:posOffset>
          </wp:positionH>
          <wp:positionV relativeFrom="paragraph">
            <wp:posOffset>-441960</wp:posOffset>
          </wp:positionV>
          <wp:extent cx="495300" cy="784860"/>
          <wp:effectExtent l="0" t="0" r="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00" r="44908" b="9913"/>
                  <a:stretch/>
                </pic:blipFill>
                <pic:spPr bwMode="auto">
                  <a:xfrm>
                    <a:off x="0" y="0"/>
                    <a:ext cx="4953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A1F0D"/>
    <w:multiLevelType w:val="hybridMultilevel"/>
    <w:tmpl w:val="16D418B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2196220">
    <w:abstractNumId w:val="3"/>
  </w:num>
  <w:num w:numId="2" w16cid:durableId="794175548">
    <w:abstractNumId w:val="1"/>
  </w:num>
  <w:num w:numId="3" w16cid:durableId="767430141">
    <w:abstractNumId w:val="0"/>
  </w:num>
  <w:num w:numId="4" w16cid:durableId="1820146215">
    <w:abstractNumId w:val="1"/>
  </w:num>
  <w:num w:numId="5" w16cid:durableId="491139301">
    <w:abstractNumId w:val="4"/>
  </w:num>
  <w:num w:numId="6" w16cid:durableId="685137352">
    <w:abstractNumId w:val="5"/>
  </w:num>
  <w:num w:numId="7" w16cid:durableId="363677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3D5CC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34397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9A2135"/>
    <w:rsid w:val="009D4008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C7AFB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  <w:rsid w:val="00FC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C7AF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7AFB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CC7AF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7AFB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Renata A.H. van Holland</cp:lastModifiedBy>
  <cp:revision>7</cp:revision>
  <cp:lastPrinted>2024-03-21T14:57:00Z</cp:lastPrinted>
  <dcterms:created xsi:type="dcterms:W3CDTF">2024-03-18T08:56:00Z</dcterms:created>
  <dcterms:modified xsi:type="dcterms:W3CDTF">2024-11-11T13:33:00Z</dcterms:modified>
</cp:coreProperties>
</file>