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8"/>
        <w:gridCol w:w="706"/>
        <w:gridCol w:w="1275"/>
        <w:gridCol w:w="5783"/>
      </w:tblGrid>
      <w:tr w:rsidR="008E1E85" w14:paraId="066BB4DD" w14:textId="77777777" w:rsidTr="00AD27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2835"/>
        </w:trPr>
        <w:tc>
          <w:tcPr>
            <w:tcW w:w="1988" w:type="dxa"/>
          </w:tcPr>
          <w:p w14:paraId="7197A023" w14:textId="77777777" w:rsidR="00AD27A5" w:rsidRDefault="00AD27A5" w:rsidP="004B4C9B"/>
        </w:tc>
        <w:tc>
          <w:tcPr>
            <w:tcW w:w="706" w:type="dxa"/>
          </w:tcPr>
          <w:p w14:paraId="60E74524" w14:textId="77777777" w:rsidR="00AD27A5" w:rsidRDefault="00AD27A5">
            <w:pPr>
              <w:spacing w:line="240" w:lineRule="auto"/>
            </w:pPr>
          </w:p>
        </w:tc>
        <w:tc>
          <w:tcPr>
            <w:tcW w:w="7058" w:type="dxa"/>
            <w:gridSpan w:val="2"/>
            <w:vAlign w:val="bottom"/>
          </w:tcPr>
          <w:p w14:paraId="23545B9C" w14:textId="77777777" w:rsidR="00AD27A5" w:rsidRPr="00E876AB" w:rsidRDefault="00AD27A5">
            <w:pPr>
              <w:spacing w:line="240" w:lineRule="auto"/>
              <w:rPr>
                <w:rFonts w:ascii="Arial Black" w:hAnsi="Arial Black"/>
                <w:caps/>
                <w:sz w:val="34"/>
              </w:rPr>
            </w:pPr>
          </w:p>
          <w:p w14:paraId="764B27DD" w14:textId="77777777" w:rsidR="00AD27A5" w:rsidRPr="00E876AB" w:rsidRDefault="00AD27A5">
            <w:pPr>
              <w:spacing w:line="240" w:lineRule="auto"/>
              <w:rPr>
                <w:rFonts w:ascii="Arial Black" w:hAnsi="Arial Black"/>
                <w:caps/>
                <w:sz w:val="34"/>
              </w:rPr>
            </w:pPr>
          </w:p>
          <w:p w14:paraId="3C455254" w14:textId="77777777" w:rsidR="00AD27A5" w:rsidRPr="00E876AB" w:rsidRDefault="00AD27A5">
            <w:pPr>
              <w:spacing w:line="240" w:lineRule="auto"/>
              <w:rPr>
                <w:rFonts w:ascii="Arial Black" w:hAnsi="Arial Black"/>
                <w:caps/>
                <w:sz w:val="34"/>
              </w:rPr>
            </w:pPr>
          </w:p>
          <w:p w14:paraId="693737FC" w14:textId="6E71CE35" w:rsidR="00AD27A5" w:rsidRPr="00E876AB" w:rsidRDefault="00A07D1C" w:rsidP="00A07D1C">
            <w:pPr>
              <w:spacing w:line="240" w:lineRule="auto"/>
              <w:rPr>
                <w:rFonts w:ascii="Arial Black" w:hAnsi="Arial Black"/>
                <w:caps/>
                <w:sz w:val="34"/>
              </w:rPr>
            </w:pPr>
            <w:r>
              <w:rPr>
                <w:rFonts w:ascii="Arial Black" w:hAnsi="Arial Black"/>
                <w:caps/>
                <w:sz w:val="34"/>
              </w:rPr>
              <w:t xml:space="preserve">Bijlage 3a – Format REferentie opdracht Perceel 1 Weginspecties </w:t>
            </w:r>
          </w:p>
        </w:tc>
      </w:tr>
      <w:tr w:rsidR="008E1E85" w14:paraId="051E1C9D" w14:textId="77777777" w:rsidTr="00E45506">
        <w:trPr>
          <w:trHeight w:hRule="exact" w:val="4536"/>
        </w:trPr>
        <w:tc>
          <w:tcPr>
            <w:tcW w:w="1988" w:type="dxa"/>
          </w:tcPr>
          <w:p w14:paraId="6D062E7E" w14:textId="77777777" w:rsidR="00AD27A5" w:rsidRDefault="00AD27A5">
            <w:pPr>
              <w:spacing w:line="240" w:lineRule="auto"/>
            </w:pPr>
          </w:p>
        </w:tc>
        <w:tc>
          <w:tcPr>
            <w:tcW w:w="706" w:type="dxa"/>
          </w:tcPr>
          <w:p w14:paraId="2132780F" w14:textId="77777777" w:rsidR="00AD27A5" w:rsidRDefault="00AD27A5">
            <w:pPr>
              <w:spacing w:line="240" w:lineRule="auto"/>
            </w:pPr>
          </w:p>
        </w:tc>
        <w:tc>
          <w:tcPr>
            <w:tcW w:w="7058" w:type="dxa"/>
            <w:gridSpan w:val="2"/>
          </w:tcPr>
          <w:p w14:paraId="28349AA9" w14:textId="7F0228FC" w:rsidR="00AD27A5" w:rsidRPr="00E876AB" w:rsidRDefault="00AD27A5" w:rsidP="0035366D">
            <w:pPr>
              <w:spacing w:before="120"/>
              <w:rPr>
                <w:rFonts w:ascii="Arial Black" w:hAnsi="Arial Black"/>
                <w:b/>
                <w:caps/>
                <w:sz w:val="34"/>
              </w:rPr>
            </w:pPr>
          </w:p>
        </w:tc>
      </w:tr>
      <w:tr w:rsidR="008E1E85" w14:paraId="2A054096" w14:textId="77777777" w:rsidTr="00AD27A5">
        <w:trPr>
          <w:trHeight w:hRule="exact" w:val="3289"/>
        </w:trPr>
        <w:tc>
          <w:tcPr>
            <w:tcW w:w="1988" w:type="dxa"/>
          </w:tcPr>
          <w:p w14:paraId="6F3C76FE" w14:textId="77777777" w:rsidR="00AD27A5" w:rsidRDefault="00AD27A5">
            <w:pPr>
              <w:spacing w:line="240" w:lineRule="auto"/>
            </w:pPr>
          </w:p>
        </w:tc>
        <w:tc>
          <w:tcPr>
            <w:tcW w:w="706" w:type="dxa"/>
          </w:tcPr>
          <w:p w14:paraId="7DADE4CE" w14:textId="77777777" w:rsidR="00AD27A5" w:rsidRDefault="00AD27A5">
            <w:pPr>
              <w:spacing w:line="240" w:lineRule="auto"/>
            </w:pPr>
          </w:p>
        </w:tc>
        <w:tc>
          <w:tcPr>
            <w:tcW w:w="7058" w:type="dxa"/>
            <w:gridSpan w:val="2"/>
          </w:tcPr>
          <w:p w14:paraId="132FC0D4" w14:textId="4BB8E518" w:rsidR="00AD27A5" w:rsidRPr="00AD27A5" w:rsidRDefault="00AD27A5">
            <w:pPr>
              <w:spacing w:line="240" w:lineRule="auto"/>
            </w:pPr>
          </w:p>
        </w:tc>
      </w:tr>
      <w:tr w:rsidR="008E1E85" w14:paraId="72ECFB6A" w14:textId="77777777" w:rsidTr="00AD27A5">
        <w:trPr>
          <w:trHeight w:hRule="exact" w:val="1701"/>
        </w:trPr>
        <w:tc>
          <w:tcPr>
            <w:tcW w:w="1988" w:type="dxa"/>
          </w:tcPr>
          <w:p w14:paraId="268B7D7B" w14:textId="77777777" w:rsidR="00AD27A5" w:rsidRDefault="00AD27A5">
            <w:pPr>
              <w:spacing w:line="240" w:lineRule="auto"/>
            </w:pPr>
          </w:p>
        </w:tc>
        <w:tc>
          <w:tcPr>
            <w:tcW w:w="706" w:type="dxa"/>
          </w:tcPr>
          <w:p w14:paraId="505999FF" w14:textId="77777777" w:rsidR="00AD27A5" w:rsidRDefault="00AD27A5">
            <w:pPr>
              <w:spacing w:line="240" w:lineRule="auto"/>
            </w:pPr>
          </w:p>
        </w:tc>
        <w:tc>
          <w:tcPr>
            <w:tcW w:w="7058" w:type="dxa"/>
            <w:gridSpan w:val="2"/>
          </w:tcPr>
          <w:p w14:paraId="18759BF6" w14:textId="77777777" w:rsidR="00AD27A5" w:rsidRPr="00AD27A5" w:rsidRDefault="00AD27A5">
            <w:pPr>
              <w:spacing w:line="240" w:lineRule="auto"/>
            </w:pPr>
          </w:p>
        </w:tc>
      </w:tr>
      <w:tr w:rsidR="008E1E85" w14:paraId="4C89619D" w14:textId="77777777" w:rsidTr="00AD27A5">
        <w:trPr>
          <w:trHeight w:val="284"/>
        </w:trPr>
        <w:tc>
          <w:tcPr>
            <w:tcW w:w="1988" w:type="dxa"/>
          </w:tcPr>
          <w:p w14:paraId="0876038D" w14:textId="77777777" w:rsidR="00AD27A5" w:rsidRDefault="00AD27A5">
            <w:pPr>
              <w:spacing w:line="240" w:lineRule="auto"/>
            </w:pPr>
          </w:p>
        </w:tc>
        <w:tc>
          <w:tcPr>
            <w:tcW w:w="706" w:type="dxa"/>
          </w:tcPr>
          <w:p w14:paraId="3272FD62" w14:textId="77777777" w:rsidR="00AD27A5" w:rsidRDefault="00AD27A5">
            <w:pPr>
              <w:spacing w:line="240" w:lineRule="auto"/>
            </w:pPr>
          </w:p>
        </w:tc>
        <w:tc>
          <w:tcPr>
            <w:tcW w:w="7058" w:type="dxa"/>
            <w:gridSpan w:val="2"/>
          </w:tcPr>
          <w:p w14:paraId="006F652F" w14:textId="77777777" w:rsidR="00AD27A5" w:rsidRPr="00AD27A5" w:rsidRDefault="00AD27A5">
            <w:pPr>
              <w:spacing w:line="240" w:lineRule="auto"/>
            </w:pPr>
          </w:p>
        </w:tc>
      </w:tr>
      <w:tr w:rsidR="008E1E85" w14:paraId="23A918F8" w14:textId="77777777" w:rsidTr="00AD27A5">
        <w:trPr>
          <w:trHeight w:val="284"/>
        </w:trPr>
        <w:tc>
          <w:tcPr>
            <w:tcW w:w="1988" w:type="dxa"/>
          </w:tcPr>
          <w:p w14:paraId="4D729DF3" w14:textId="77777777" w:rsidR="00AD27A5" w:rsidRDefault="00AD27A5">
            <w:pPr>
              <w:spacing w:line="240" w:lineRule="auto"/>
            </w:pPr>
          </w:p>
        </w:tc>
        <w:tc>
          <w:tcPr>
            <w:tcW w:w="706" w:type="dxa"/>
          </w:tcPr>
          <w:p w14:paraId="41225762" w14:textId="77777777" w:rsidR="00AD27A5" w:rsidRDefault="00AD27A5">
            <w:pPr>
              <w:spacing w:line="240" w:lineRule="auto"/>
            </w:pPr>
          </w:p>
        </w:tc>
        <w:tc>
          <w:tcPr>
            <w:tcW w:w="1275" w:type="dxa"/>
          </w:tcPr>
          <w:p w14:paraId="5D7F17DA" w14:textId="77777777" w:rsidR="00AD27A5" w:rsidRPr="00AD27A5" w:rsidRDefault="00AD27A5">
            <w:pPr>
              <w:spacing w:line="240" w:lineRule="auto"/>
            </w:pPr>
          </w:p>
        </w:tc>
        <w:tc>
          <w:tcPr>
            <w:tcW w:w="5783" w:type="dxa"/>
          </w:tcPr>
          <w:p w14:paraId="6FC2EA72" w14:textId="77777777" w:rsidR="00AD27A5" w:rsidRPr="00AD27A5" w:rsidRDefault="00AD27A5">
            <w:pPr>
              <w:spacing w:line="240" w:lineRule="auto"/>
            </w:pPr>
          </w:p>
        </w:tc>
      </w:tr>
      <w:tr w:rsidR="008E1E85" w14:paraId="577465F6" w14:textId="77777777" w:rsidTr="00AD27A5">
        <w:trPr>
          <w:trHeight w:val="284"/>
        </w:trPr>
        <w:tc>
          <w:tcPr>
            <w:tcW w:w="1988" w:type="dxa"/>
          </w:tcPr>
          <w:p w14:paraId="292F97D2" w14:textId="77777777" w:rsidR="00AD27A5" w:rsidRDefault="00AD27A5">
            <w:pPr>
              <w:spacing w:line="240" w:lineRule="auto"/>
            </w:pPr>
          </w:p>
        </w:tc>
        <w:tc>
          <w:tcPr>
            <w:tcW w:w="706" w:type="dxa"/>
          </w:tcPr>
          <w:p w14:paraId="21E00FD5" w14:textId="77777777" w:rsidR="00AD27A5" w:rsidRDefault="00AD27A5">
            <w:pPr>
              <w:spacing w:line="240" w:lineRule="auto"/>
            </w:pPr>
          </w:p>
        </w:tc>
        <w:tc>
          <w:tcPr>
            <w:tcW w:w="1275" w:type="dxa"/>
          </w:tcPr>
          <w:p w14:paraId="2BCC2F3A" w14:textId="77777777" w:rsidR="00AD27A5" w:rsidRPr="00AD27A5" w:rsidRDefault="00AD27A5">
            <w:pPr>
              <w:spacing w:line="240" w:lineRule="auto"/>
            </w:pPr>
          </w:p>
        </w:tc>
        <w:tc>
          <w:tcPr>
            <w:tcW w:w="5783" w:type="dxa"/>
          </w:tcPr>
          <w:p w14:paraId="533C9D89" w14:textId="23AFAB1D" w:rsidR="00AD27A5" w:rsidRPr="00B446C3" w:rsidRDefault="00AD27A5">
            <w:pPr>
              <w:spacing w:line="240" w:lineRule="auto"/>
              <w:rPr>
                <w:highlight w:val="yellow"/>
              </w:rPr>
            </w:pPr>
          </w:p>
        </w:tc>
      </w:tr>
      <w:tr w:rsidR="008E1E85" w14:paraId="5BB1033A" w14:textId="77777777" w:rsidTr="00AD27A5">
        <w:trPr>
          <w:trHeight w:val="284"/>
        </w:trPr>
        <w:tc>
          <w:tcPr>
            <w:tcW w:w="1988" w:type="dxa"/>
          </w:tcPr>
          <w:p w14:paraId="27787C5D" w14:textId="77777777" w:rsidR="00AD27A5" w:rsidRDefault="00AD27A5">
            <w:pPr>
              <w:spacing w:line="240" w:lineRule="auto"/>
            </w:pPr>
          </w:p>
        </w:tc>
        <w:tc>
          <w:tcPr>
            <w:tcW w:w="706" w:type="dxa"/>
          </w:tcPr>
          <w:p w14:paraId="5447C823" w14:textId="77777777" w:rsidR="00AD27A5" w:rsidRDefault="00AD27A5">
            <w:pPr>
              <w:spacing w:line="240" w:lineRule="auto"/>
            </w:pPr>
          </w:p>
        </w:tc>
        <w:tc>
          <w:tcPr>
            <w:tcW w:w="1275" w:type="dxa"/>
          </w:tcPr>
          <w:p w14:paraId="60D5C413" w14:textId="77777777" w:rsidR="00AD27A5" w:rsidRPr="00AD27A5" w:rsidRDefault="00AD27A5">
            <w:pPr>
              <w:spacing w:line="240" w:lineRule="auto"/>
            </w:pPr>
          </w:p>
        </w:tc>
        <w:tc>
          <w:tcPr>
            <w:tcW w:w="5783" w:type="dxa"/>
          </w:tcPr>
          <w:p w14:paraId="03CFF32F" w14:textId="77777777" w:rsidR="00AD27A5" w:rsidRPr="00AD27A5" w:rsidRDefault="00AD27A5">
            <w:pPr>
              <w:spacing w:line="240" w:lineRule="auto"/>
            </w:pPr>
          </w:p>
        </w:tc>
      </w:tr>
      <w:tr w:rsidR="008E1E85" w14:paraId="0EC58A72" w14:textId="77777777" w:rsidTr="00AD27A5">
        <w:trPr>
          <w:trHeight w:val="284"/>
        </w:trPr>
        <w:tc>
          <w:tcPr>
            <w:tcW w:w="1988" w:type="dxa"/>
          </w:tcPr>
          <w:p w14:paraId="30D5A7E8" w14:textId="77777777" w:rsidR="00AD27A5" w:rsidRDefault="00AD27A5">
            <w:pPr>
              <w:spacing w:line="240" w:lineRule="auto"/>
            </w:pPr>
          </w:p>
        </w:tc>
        <w:tc>
          <w:tcPr>
            <w:tcW w:w="706" w:type="dxa"/>
          </w:tcPr>
          <w:p w14:paraId="0F972EF9" w14:textId="77777777" w:rsidR="00AD27A5" w:rsidRDefault="00AD27A5">
            <w:pPr>
              <w:spacing w:line="240" w:lineRule="auto"/>
            </w:pPr>
          </w:p>
        </w:tc>
        <w:tc>
          <w:tcPr>
            <w:tcW w:w="1275" w:type="dxa"/>
          </w:tcPr>
          <w:p w14:paraId="35F1C912" w14:textId="77777777" w:rsidR="00AD27A5" w:rsidRPr="00AD27A5" w:rsidRDefault="00AD27A5">
            <w:pPr>
              <w:spacing w:line="240" w:lineRule="auto"/>
            </w:pPr>
          </w:p>
        </w:tc>
        <w:tc>
          <w:tcPr>
            <w:tcW w:w="5783" w:type="dxa"/>
          </w:tcPr>
          <w:p w14:paraId="17BB7D60" w14:textId="77777777" w:rsidR="00AD27A5" w:rsidRPr="00AD27A5" w:rsidRDefault="00AD27A5">
            <w:pPr>
              <w:spacing w:line="240" w:lineRule="auto"/>
            </w:pPr>
          </w:p>
        </w:tc>
      </w:tr>
      <w:tr w:rsidR="008E1E85" w14:paraId="5803A17B" w14:textId="77777777" w:rsidTr="00AD27A5">
        <w:trPr>
          <w:trHeight w:val="284"/>
        </w:trPr>
        <w:tc>
          <w:tcPr>
            <w:tcW w:w="1988" w:type="dxa"/>
          </w:tcPr>
          <w:p w14:paraId="4B5CDE3A" w14:textId="77777777" w:rsidR="00AD27A5" w:rsidRDefault="00AD27A5">
            <w:pPr>
              <w:spacing w:line="240" w:lineRule="auto"/>
            </w:pPr>
          </w:p>
        </w:tc>
        <w:tc>
          <w:tcPr>
            <w:tcW w:w="706" w:type="dxa"/>
          </w:tcPr>
          <w:p w14:paraId="44C6345B" w14:textId="77777777" w:rsidR="00AD27A5" w:rsidRDefault="00AD27A5">
            <w:pPr>
              <w:spacing w:line="240" w:lineRule="auto"/>
            </w:pPr>
          </w:p>
        </w:tc>
        <w:tc>
          <w:tcPr>
            <w:tcW w:w="1275" w:type="dxa"/>
          </w:tcPr>
          <w:p w14:paraId="02D3665F" w14:textId="77777777" w:rsidR="00AD27A5" w:rsidRPr="00AD27A5" w:rsidRDefault="00AD27A5">
            <w:pPr>
              <w:spacing w:line="240" w:lineRule="auto"/>
            </w:pPr>
          </w:p>
        </w:tc>
        <w:tc>
          <w:tcPr>
            <w:tcW w:w="5783" w:type="dxa"/>
          </w:tcPr>
          <w:p w14:paraId="030AFFCA" w14:textId="77777777" w:rsidR="00AD27A5" w:rsidRPr="00AD27A5" w:rsidRDefault="00AD27A5">
            <w:pPr>
              <w:spacing w:line="240" w:lineRule="auto"/>
            </w:pPr>
          </w:p>
        </w:tc>
      </w:tr>
    </w:tbl>
    <w:p w14:paraId="1E56C5E5" w14:textId="77777777" w:rsidR="008641D8" w:rsidRDefault="001D231D">
      <w:pPr>
        <w:spacing w:line="240" w:lineRule="auto"/>
        <w:rPr>
          <w:b/>
        </w:rPr>
      </w:pPr>
      <w:r>
        <w:rPr>
          <w:b/>
        </w:rPr>
        <w:br w:type="page"/>
      </w:r>
    </w:p>
    <w:p w14:paraId="33706F77" w14:textId="6C5CF553" w:rsidR="000059DB" w:rsidRPr="000059DB" w:rsidRDefault="001D231D" w:rsidP="00C21338">
      <w:pPr>
        <w:pStyle w:val="Bijlage-kop1tbvinhoudsopgave"/>
      </w:pPr>
      <w:bookmarkStart w:id="0" w:name="_Toc3986811"/>
      <w:bookmarkStart w:id="1" w:name="_Toc214265455"/>
      <w:bookmarkStart w:id="2" w:name="_Toc133120728"/>
      <w:bookmarkStart w:id="3" w:name="_Toc133129667"/>
      <w:bookmarkStart w:id="4" w:name="_Toc133134013"/>
      <w:bookmarkStart w:id="5" w:name="_Toc134842985"/>
      <w:bookmarkStart w:id="6" w:name="_Toc134848774"/>
      <w:bookmarkStart w:id="7" w:name="_Toc134848889"/>
      <w:bookmarkStart w:id="8" w:name="_Toc309282242"/>
      <w:r w:rsidRPr="004845B7">
        <w:rPr>
          <w:szCs w:val="24"/>
        </w:rPr>
        <w:lastRenderedPageBreak/>
        <w:t>Bijlage 3</w:t>
      </w:r>
      <w:r w:rsidR="00BA4C66" w:rsidRPr="004845B7">
        <w:rPr>
          <w:szCs w:val="24"/>
        </w:rPr>
        <w:t>a</w:t>
      </w:r>
      <w:r w:rsidR="00C21338" w:rsidRPr="004845B7">
        <w:rPr>
          <w:szCs w:val="24"/>
        </w:rPr>
        <w:t xml:space="preserve"> - </w:t>
      </w:r>
      <w:r w:rsidRPr="004845B7">
        <w:t>Format Referentie Opdracht</w:t>
      </w:r>
      <w:bookmarkEnd w:id="0"/>
      <w:r w:rsidR="00BA4C66" w:rsidRPr="004845B7">
        <w:t xml:space="preserve"> – Perceel 1</w:t>
      </w:r>
      <w:bookmarkEnd w:id="1"/>
    </w:p>
    <w:p w14:paraId="7B70F5DA" w14:textId="546E1572" w:rsidR="00841D68" w:rsidRPr="00D74B77" w:rsidRDefault="001D231D" w:rsidP="00C21338">
      <w:r w:rsidRPr="00D74B77">
        <w:t>De Gegadigde dient zijn referentie te beschrijven volgens onderstaand model. Hetgeen de Gemeente als relevant ziet, is hieronder aangegeven.</w:t>
      </w:r>
    </w:p>
    <w:p w14:paraId="3794B34B" w14:textId="77777777" w:rsidR="00841D68" w:rsidRPr="00D74B77" w:rsidRDefault="00841D68" w:rsidP="00841D68"/>
    <w:tbl>
      <w:tblPr>
        <w:tblStyle w:val="Tabelstijlarcering"/>
        <w:tblW w:w="0" w:type="auto"/>
        <w:tblLook w:val="0420" w:firstRow="1" w:lastRow="0" w:firstColumn="0" w:lastColumn="0" w:noHBand="0" w:noVBand="1"/>
      </w:tblPr>
      <w:tblGrid>
        <w:gridCol w:w="4556"/>
        <w:gridCol w:w="5196"/>
      </w:tblGrid>
      <w:tr w:rsidR="008E1E85" w14:paraId="10898624" w14:textId="77777777" w:rsidTr="008E1E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606" w:type="dxa"/>
          </w:tcPr>
          <w:p w14:paraId="5EAF0AE7" w14:textId="13235674" w:rsidR="00841D68" w:rsidRPr="00841D68" w:rsidRDefault="001D231D" w:rsidP="00841D68">
            <w:r w:rsidRPr="00841D68">
              <w:t xml:space="preserve">Kerncompetentie </w:t>
            </w:r>
            <w:r w:rsidR="00D9002B">
              <w:t xml:space="preserve">– Perceel 1 </w:t>
            </w:r>
            <w:r w:rsidR="00111A4A">
              <w:t>Weginspecties</w:t>
            </w:r>
          </w:p>
        </w:tc>
        <w:tc>
          <w:tcPr>
            <w:tcW w:w="5250" w:type="dxa"/>
          </w:tcPr>
          <w:p w14:paraId="7C4224C5" w14:textId="304EDE9A" w:rsidR="00841D68" w:rsidRPr="00841D68" w:rsidRDefault="006E0956" w:rsidP="000F1DC5">
            <w:pPr>
              <w:tabs>
                <w:tab w:val="clear" w:pos="357"/>
              </w:tabs>
            </w:pPr>
            <w:r>
              <w:t>I</w:t>
            </w:r>
            <w:r w:rsidRPr="006E0956">
              <w:t>nschrijver heeft ervaring met het inspecteren en rapporteren van de genoemde weginspecties met een minimale omvang van 3.000.000m²</w:t>
            </w:r>
          </w:p>
        </w:tc>
      </w:tr>
      <w:tr w:rsidR="008E1E85" w14:paraId="4B59010E" w14:textId="77777777" w:rsidTr="008E1E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06EBCE33" w14:textId="77777777" w:rsidR="00841D68" w:rsidRPr="00841D68" w:rsidRDefault="001D231D" w:rsidP="00841D68">
            <w:r w:rsidRPr="00841D68">
              <w:t xml:space="preserve">Naam organisatie  </w:t>
            </w:r>
          </w:p>
          <w:p w14:paraId="1F523A12" w14:textId="77777777" w:rsidR="00841D68" w:rsidRPr="00841D68" w:rsidRDefault="001D231D" w:rsidP="00841D68">
            <w:r w:rsidRPr="00841D68">
              <w:t>Naam contactpersoon</w:t>
            </w:r>
          </w:p>
        </w:tc>
        <w:tc>
          <w:tcPr>
            <w:tcW w:w="5250" w:type="dxa"/>
          </w:tcPr>
          <w:p w14:paraId="308A7937" w14:textId="77777777" w:rsidR="00841D68" w:rsidRPr="00841D68" w:rsidRDefault="00841D68" w:rsidP="00841D68"/>
        </w:tc>
      </w:tr>
      <w:tr w:rsidR="008E1E85" w14:paraId="44375BDE" w14:textId="77777777" w:rsidTr="008E1E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6" w:type="dxa"/>
          </w:tcPr>
          <w:p w14:paraId="308A5A44" w14:textId="77777777" w:rsidR="00841D68" w:rsidRPr="00841D68" w:rsidRDefault="001D231D" w:rsidP="00841D68">
            <w:r w:rsidRPr="00841D68">
              <w:t xml:space="preserve">Telefoonnummer contactpersoon </w:t>
            </w:r>
          </w:p>
        </w:tc>
        <w:tc>
          <w:tcPr>
            <w:tcW w:w="5250" w:type="dxa"/>
          </w:tcPr>
          <w:p w14:paraId="46B5B6EC" w14:textId="77777777" w:rsidR="00841D68" w:rsidRPr="00841D68" w:rsidRDefault="00841D68" w:rsidP="00841D68"/>
        </w:tc>
      </w:tr>
      <w:tr w:rsidR="008E1E85" w14:paraId="67501080" w14:textId="77777777" w:rsidTr="008E1E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1ACC2F37" w14:textId="77777777" w:rsidR="00841D68" w:rsidRPr="00841D68" w:rsidRDefault="001D231D" w:rsidP="00841D68">
            <w:r w:rsidRPr="00841D68">
              <w:t>Periode uitvoering</w:t>
            </w:r>
          </w:p>
        </w:tc>
        <w:tc>
          <w:tcPr>
            <w:tcW w:w="5250" w:type="dxa"/>
          </w:tcPr>
          <w:p w14:paraId="263C031C" w14:textId="77777777" w:rsidR="00841D68" w:rsidRPr="00841D68" w:rsidRDefault="00841D68" w:rsidP="00841D68"/>
        </w:tc>
      </w:tr>
      <w:tr w:rsidR="008E1E85" w14:paraId="46EFE093" w14:textId="77777777" w:rsidTr="008E1E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6" w:type="dxa"/>
          </w:tcPr>
          <w:p w14:paraId="0595FBB6" w14:textId="77777777" w:rsidR="00841D68" w:rsidRPr="00841D68" w:rsidRDefault="001D231D" w:rsidP="00841D68">
            <w:r w:rsidRPr="00841D68">
              <w:t>Uitgebreide omschrijving van de aard en omvang van de verleende diensten/prod</w:t>
            </w:r>
            <w:r w:rsidR="000528FC">
              <w:t>uc</w:t>
            </w:r>
            <w:r w:rsidRPr="00841D68">
              <w:t>ten/</w:t>
            </w:r>
            <w:r w:rsidR="000528FC">
              <w:t xml:space="preserve"> </w:t>
            </w:r>
            <w:r w:rsidRPr="00841D68">
              <w:t>werken</w:t>
            </w:r>
          </w:p>
        </w:tc>
        <w:tc>
          <w:tcPr>
            <w:tcW w:w="5250" w:type="dxa"/>
          </w:tcPr>
          <w:p w14:paraId="65E6163C" w14:textId="77777777" w:rsidR="00841D68" w:rsidRPr="00841D68" w:rsidRDefault="00841D68" w:rsidP="00841D68"/>
        </w:tc>
      </w:tr>
      <w:tr w:rsidR="008E1E85" w14:paraId="32A27D77" w14:textId="77777777" w:rsidTr="008E1E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7B874D00" w14:textId="77777777" w:rsidR="00841D68" w:rsidRPr="00841D68" w:rsidRDefault="001D231D" w:rsidP="00841D68">
            <w:r w:rsidRPr="00841D68">
              <w:t>Opdrachtsom:</w:t>
            </w:r>
          </w:p>
        </w:tc>
        <w:tc>
          <w:tcPr>
            <w:tcW w:w="5250" w:type="dxa"/>
          </w:tcPr>
          <w:p w14:paraId="10A204E5" w14:textId="77777777" w:rsidR="00841D68" w:rsidRPr="00841D68" w:rsidRDefault="00841D68" w:rsidP="00841D68"/>
        </w:tc>
      </w:tr>
    </w:tbl>
    <w:p w14:paraId="1EB40185" w14:textId="77777777" w:rsidR="00841D68" w:rsidRDefault="00841D68" w:rsidP="005A351C"/>
    <w:tbl>
      <w:tblPr>
        <w:tblStyle w:val="Tabelstijlarcering"/>
        <w:tblW w:w="0" w:type="auto"/>
        <w:tblLook w:val="0420" w:firstRow="1" w:lastRow="0" w:firstColumn="0" w:lastColumn="0" w:noHBand="0" w:noVBand="1"/>
      </w:tblPr>
      <w:tblGrid>
        <w:gridCol w:w="4558"/>
        <w:gridCol w:w="5194"/>
      </w:tblGrid>
      <w:tr w:rsidR="00BA4C66" w14:paraId="2194C884" w14:textId="77777777" w:rsidTr="00063F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607" w:type="dxa"/>
          </w:tcPr>
          <w:p w14:paraId="7748EE62" w14:textId="77777777" w:rsidR="00BA4C66" w:rsidRPr="00CF603C" w:rsidRDefault="00BA4C66" w:rsidP="00063F72">
            <w:r w:rsidRPr="00CF603C">
              <w:t>Naam Inschrijver:</w:t>
            </w:r>
          </w:p>
        </w:tc>
        <w:tc>
          <w:tcPr>
            <w:tcW w:w="5259" w:type="dxa"/>
          </w:tcPr>
          <w:p w14:paraId="43EE21D5" w14:textId="77777777" w:rsidR="00BA4C66" w:rsidRPr="008F0B8D" w:rsidRDefault="00BA4C66" w:rsidP="00063F72"/>
        </w:tc>
      </w:tr>
      <w:tr w:rsidR="00BA4C66" w14:paraId="7F0317B9" w14:textId="77777777" w:rsidTr="00063F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7" w:type="dxa"/>
          </w:tcPr>
          <w:p w14:paraId="63DD2526" w14:textId="77777777" w:rsidR="00BA4C66" w:rsidRPr="00D74B77" w:rsidRDefault="00BA4C66" w:rsidP="00063F72">
            <w:r w:rsidRPr="00D74B77">
              <w:t xml:space="preserve">Naam </w:t>
            </w:r>
            <w:r>
              <w:t>rechtsgeldig vertegenwoordiger:</w:t>
            </w:r>
          </w:p>
        </w:tc>
        <w:tc>
          <w:tcPr>
            <w:tcW w:w="5259" w:type="dxa"/>
          </w:tcPr>
          <w:p w14:paraId="35E721A9" w14:textId="77777777" w:rsidR="00BA4C66" w:rsidRDefault="00BA4C66" w:rsidP="00063F72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BA4C66" w14:paraId="3B116C8F" w14:textId="77777777" w:rsidTr="00063F7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7" w:type="dxa"/>
          </w:tcPr>
          <w:p w14:paraId="34B2116A" w14:textId="77777777" w:rsidR="00BA4C66" w:rsidRPr="00D74B77" w:rsidRDefault="00BA4C66" w:rsidP="00063F72">
            <w:r w:rsidRPr="00D74B77">
              <w:t xml:space="preserve">Functie </w:t>
            </w:r>
            <w:r>
              <w:t>rechtsgeldig vertegenwoordiger:</w:t>
            </w:r>
          </w:p>
        </w:tc>
        <w:tc>
          <w:tcPr>
            <w:tcW w:w="5259" w:type="dxa"/>
          </w:tcPr>
          <w:p w14:paraId="2E52D711" w14:textId="77777777" w:rsidR="00BA4C66" w:rsidRDefault="00BA4C66" w:rsidP="00063F72"/>
        </w:tc>
      </w:tr>
      <w:tr w:rsidR="00BA4C66" w14:paraId="2C3A5953" w14:textId="77777777" w:rsidTr="00063F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7" w:type="dxa"/>
          </w:tcPr>
          <w:p w14:paraId="267E8B6F" w14:textId="77777777" w:rsidR="00BA4C66" w:rsidRPr="00D74B77" w:rsidRDefault="00BA4C66" w:rsidP="00063F72">
            <w:r w:rsidRPr="00D74B77">
              <w:t xml:space="preserve">Ondertekening </w:t>
            </w:r>
            <w:r>
              <w:t>rechtsgeldig vertegenwoordiger:</w:t>
            </w:r>
          </w:p>
        </w:tc>
        <w:tc>
          <w:tcPr>
            <w:tcW w:w="5259" w:type="dxa"/>
          </w:tcPr>
          <w:p w14:paraId="5FB7E0DD" w14:textId="77777777" w:rsidR="00BA4C66" w:rsidRDefault="00BA4C66" w:rsidP="00063F72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BA4C66" w14:paraId="1F4EF779" w14:textId="77777777" w:rsidTr="00063F7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7" w:type="dxa"/>
          </w:tcPr>
          <w:p w14:paraId="5581933A" w14:textId="77777777" w:rsidR="00BA4C66" w:rsidRPr="00D74B77" w:rsidRDefault="00BA4C66" w:rsidP="00063F72">
            <w:r>
              <w:t>Datum:</w:t>
            </w:r>
          </w:p>
        </w:tc>
        <w:tc>
          <w:tcPr>
            <w:tcW w:w="5259" w:type="dxa"/>
          </w:tcPr>
          <w:p w14:paraId="66F9FC3F" w14:textId="77777777" w:rsidR="00BA4C66" w:rsidRDefault="00BA4C66" w:rsidP="00063F72"/>
        </w:tc>
      </w:tr>
    </w:tbl>
    <w:p w14:paraId="2073D973" w14:textId="505EFE56" w:rsidR="00587B5C" w:rsidRDefault="00587B5C" w:rsidP="00793AFF">
      <w:bookmarkStart w:id="9" w:name="_Toc413234337"/>
      <w:bookmarkEnd w:id="2"/>
      <w:bookmarkEnd w:id="3"/>
      <w:bookmarkEnd w:id="4"/>
      <w:bookmarkEnd w:id="5"/>
      <w:bookmarkEnd w:id="6"/>
      <w:bookmarkEnd w:id="7"/>
      <w:bookmarkEnd w:id="8"/>
      <w:bookmarkEnd w:id="9"/>
    </w:p>
    <w:sectPr w:rsidR="00587B5C" w:rsidSect="00AB017F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077" w:right="1077" w:bottom="1077" w:left="1077" w:header="539" w:footer="539" w:gutter="0"/>
      <w:paperSrc w:first="260" w:other="26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64BE5" w14:textId="77777777" w:rsidR="0064597B" w:rsidRDefault="0064597B">
      <w:pPr>
        <w:spacing w:line="240" w:lineRule="auto"/>
      </w:pPr>
      <w:r>
        <w:separator/>
      </w:r>
    </w:p>
  </w:endnote>
  <w:endnote w:type="continuationSeparator" w:id="0">
    <w:p w14:paraId="48832E77" w14:textId="77777777" w:rsidR="0064597B" w:rsidRDefault="0064597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topia Bold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Utopia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Vet">
    <w:altName w:val="Arial"/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armond (W1)">
    <w:charset w:val="00"/>
    <w:family w:val="roman"/>
    <w:pitch w:val="variable"/>
    <w:sig w:usb0="00000003" w:usb1="00000000" w:usb2="00000000" w:usb3="00000000" w:csb0="00000001" w:csb1="00000000"/>
  </w:font>
  <w:font w:name="GoudyOlSt BT">
    <w:altName w:val="Georgia"/>
    <w:charset w:val="00"/>
    <w:family w:val="roman"/>
    <w:pitch w:val="variable"/>
    <w:sig w:usb0="00000003" w:usb1="00000000" w:usb2="00000000" w:usb3="00000000" w:csb0="00000001" w:csb1="00000000"/>
  </w:font>
  <w:font w:name="Times New Roman Standaard">
    <w:charset w:val="00"/>
    <w:family w:val="auto"/>
    <w:pitch w:val="variable"/>
    <w:sig w:usb0="00000003" w:usb1="00000000" w:usb2="00000000" w:usb3="00000000" w:csb0="00000001" w:csb1="00000000"/>
  </w:font>
  <w:font w:name="HumstSlab712 BT">
    <w:charset w:val="00"/>
    <w:family w:val="auto"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Imago Book">
    <w:altName w:val="Segoe UI"/>
    <w:charset w:val="00"/>
    <w:family w:val="swiss"/>
    <w:pitch w:val="variable"/>
    <w:sig w:usb0="00000003" w:usb1="00000000" w:usb2="00000000" w:usb3="00000000" w:csb0="00000001" w:csb1="00000000"/>
  </w:font>
  <w:font w:name="PMN Caecilia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Planti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FrnkGothITC Bk BT">
    <w:altName w:val="Tahoma"/>
    <w:charset w:val="00"/>
    <w:family w:val="swiss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12"/>
    </w:tblGrid>
    <w:tr w:rsidR="008E1E85" w14:paraId="08E5F900" w14:textId="77777777" w:rsidTr="002A0128">
      <w:trPr>
        <w:cantSplit/>
        <w:trHeight w:val="2157"/>
      </w:trPr>
      <w:tc>
        <w:tcPr>
          <w:tcW w:w="708" w:type="dxa"/>
          <w:tcBorders>
            <w:top w:val="nil"/>
            <w:left w:val="nil"/>
            <w:bottom w:val="nil"/>
            <w:right w:val="nil"/>
          </w:tcBorders>
          <w:textDirection w:val="tbRl"/>
          <w:vAlign w:val="center"/>
        </w:tcPr>
        <w:p w14:paraId="2866C024" w14:textId="77777777" w:rsidR="00BD3640" w:rsidRPr="00C316E5" w:rsidRDefault="001D231D" w:rsidP="002A0128">
          <w:pPr>
            <w:pStyle w:val="Formuliernummer"/>
            <w:framePr w:w="312" w:h="2370" w:hRule="exact" w:hSpace="181" w:wrap="around" w:vAnchor="page" w:hAnchor="page" w:x="11222" w:y="13677"/>
            <w:shd w:val="solid" w:color="FFFFFF" w:fill="FFFFFF"/>
            <w:ind w:left="113" w:right="113"/>
            <w:jc w:val="center"/>
            <w:rPr>
              <w:szCs w:val="12"/>
            </w:rPr>
          </w:pPr>
          <w:r>
            <w:rPr>
              <w:szCs w:val="12"/>
            </w:rPr>
            <w:t>25-0065727</w:t>
          </w:r>
        </w:p>
      </w:tc>
    </w:tr>
  </w:tbl>
  <w:p w14:paraId="798E3942" w14:textId="77777777" w:rsidR="00BD3640" w:rsidRDefault="00BD3640" w:rsidP="002A0128">
    <w:pPr>
      <w:framePr w:w="312" w:h="2370" w:hRule="exact" w:hSpace="181" w:wrap="around" w:vAnchor="page" w:hAnchor="page" w:x="11222" w:y="13677"/>
      <w:shd w:val="solid" w:color="FFFFFF" w:fill="FFFFFF"/>
    </w:pPr>
  </w:p>
  <w:p w14:paraId="60378506" w14:textId="77777777" w:rsidR="00BD3640" w:rsidRPr="00835A1C" w:rsidRDefault="00BD3640" w:rsidP="002A0128"/>
  <w:p w14:paraId="4CF70E52" w14:textId="77777777" w:rsidR="006B1EFC" w:rsidRPr="008F49D8" w:rsidRDefault="001D231D" w:rsidP="006B1EFC">
    <w:pPr>
      <w:pStyle w:val="Voettekst"/>
      <w:jc w:val="right"/>
      <w:rPr>
        <w:rStyle w:val="Paginanummer"/>
      </w:rPr>
    </w:pPr>
    <w:r w:rsidRPr="008F49D8">
      <w:rPr>
        <w:rStyle w:val="Paginanummer"/>
      </w:rPr>
      <w:t xml:space="preserve">Pagina </w:t>
    </w:r>
    <w:r w:rsidRPr="008F49D8">
      <w:rPr>
        <w:rStyle w:val="Paginanummer"/>
      </w:rPr>
      <w:fldChar w:fldCharType="begin"/>
    </w:r>
    <w:r w:rsidRPr="008F49D8">
      <w:rPr>
        <w:rStyle w:val="Paginanummer"/>
      </w:rPr>
      <w:instrText xml:space="preserve"> PAGE </w:instrText>
    </w:r>
    <w:r w:rsidRPr="008F49D8">
      <w:rPr>
        <w:rStyle w:val="Paginanummer"/>
      </w:rPr>
      <w:fldChar w:fldCharType="separate"/>
    </w:r>
    <w:r w:rsidRPr="008F49D8">
      <w:rPr>
        <w:rStyle w:val="Paginanummer"/>
      </w:rPr>
      <w:t>44</w:t>
    </w:r>
    <w:r w:rsidRPr="008F49D8">
      <w:rPr>
        <w:rStyle w:val="Paginanummer"/>
      </w:rPr>
      <w:fldChar w:fldCharType="end"/>
    </w:r>
    <w:r w:rsidRPr="008F49D8">
      <w:rPr>
        <w:rStyle w:val="Paginanummer"/>
      </w:rPr>
      <w:t xml:space="preserve"> van </w:t>
    </w:r>
    <w:r w:rsidR="00EB198D" w:rsidRPr="008F49D8">
      <w:rPr>
        <w:rStyle w:val="Paginanummer"/>
      </w:rPr>
      <w:fldChar w:fldCharType="begin"/>
    </w:r>
    <w:r w:rsidRPr="008F49D8">
      <w:rPr>
        <w:rStyle w:val="Paginanummer"/>
      </w:rPr>
      <w:instrText xml:space="preserve"> NUMPAGES </w:instrText>
    </w:r>
    <w:r w:rsidR="00EB198D" w:rsidRPr="008F49D8">
      <w:rPr>
        <w:rStyle w:val="Paginanummer"/>
      </w:rPr>
      <w:fldChar w:fldCharType="separate"/>
    </w:r>
    <w:r w:rsidRPr="008F49D8">
      <w:rPr>
        <w:rStyle w:val="Paginanummer"/>
      </w:rPr>
      <w:t>44</w:t>
    </w:r>
    <w:r w:rsidR="00EB198D" w:rsidRPr="008F49D8">
      <w:rPr>
        <w:rStyle w:val="Paginanumm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1E0" w:firstRow="1" w:lastRow="1" w:firstColumn="1" w:lastColumn="1" w:noHBand="0" w:noVBand="0"/>
    </w:tblPr>
    <w:tblGrid>
      <w:gridCol w:w="312"/>
    </w:tblGrid>
    <w:tr w:rsidR="008E1E85" w14:paraId="369AFA01" w14:textId="77777777" w:rsidTr="00B15146">
      <w:trPr>
        <w:cantSplit/>
        <w:trHeight w:val="1701"/>
      </w:trPr>
      <w:tc>
        <w:tcPr>
          <w:tcW w:w="540" w:type="dxa"/>
          <w:textDirection w:val="btLr"/>
          <w:vAlign w:val="center"/>
        </w:tcPr>
        <w:p w14:paraId="0A63ED80" w14:textId="77777777" w:rsidR="002F2E1D" w:rsidRPr="002805D8" w:rsidRDefault="001D231D" w:rsidP="00B15146">
          <w:pPr>
            <w:pStyle w:val="Formuliernummer"/>
            <w:framePr w:w="312" w:h="1764" w:hRule="exact" w:hSpace="181" w:wrap="around" w:vAnchor="page" w:hAnchor="page" w:x="188" w:y="14559"/>
            <w:shd w:val="solid" w:color="FFFFFF" w:fill="FFFFFF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INK 002</w:t>
          </w:r>
        </w:p>
      </w:tc>
    </w:tr>
  </w:tbl>
  <w:p w14:paraId="7275BC2C" w14:textId="77777777" w:rsidR="002F2E1D" w:rsidRDefault="002F2E1D" w:rsidP="00B15146">
    <w:pPr>
      <w:framePr w:w="312" w:h="1764" w:hRule="exact" w:hSpace="181" w:wrap="around" w:vAnchor="page" w:hAnchor="page" w:x="188" w:y="14559"/>
      <w:shd w:val="solid" w:color="FFFFFF" w:fill="FFFFFF"/>
    </w:pPr>
  </w:p>
  <w:p w14:paraId="29C0CC96" w14:textId="77777777" w:rsidR="002F2E1D" w:rsidRPr="00835A1C" w:rsidRDefault="006F06FF" w:rsidP="00E4401D">
    <w:pPr>
      <w:jc w:val="both"/>
    </w:pPr>
    <w:r>
      <w:t xml:space="preserve"> </w:t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12"/>
    </w:tblGrid>
    <w:tr w:rsidR="008E1E85" w14:paraId="05EADB02" w14:textId="77777777" w:rsidTr="002A0128">
      <w:trPr>
        <w:cantSplit/>
        <w:trHeight w:val="2157"/>
      </w:trPr>
      <w:tc>
        <w:tcPr>
          <w:tcW w:w="708" w:type="dxa"/>
          <w:tcBorders>
            <w:top w:val="nil"/>
            <w:left w:val="nil"/>
            <w:bottom w:val="nil"/>
            <w:right w:val="nil"/>
          </w:tcBorders>
          <w:textDirection w:val="tbRl"/>
          <w:vAlign w:val="center"/>
        </w:tcPr>
        <w:p w14:paraId="64755FD8" w14:textId="77777777" w:rsidR="00BD3640" w:rsidRPr="00C316E5" w:rsidRDefault="001D231D" w:rsidP="002A0128">
          <w:pPr>
            <w:pStyle w:val="Formuliernummer"/>
            <w:framePr w:w="312" w:h="2370" w:hRule="exact" w:hSpace="181" w:wrap="around" w:vAnchor="page" w:hAnchor="page" w:x="11222" w:y="13677"/>
            <w:shd w:val="solid" w:color="FFFFFF" w:fill="FFFFFF"/>
            <w:ind w:left="113" w:right="113"/>
            <w:jc w:val="center"/>
            <w:rPr>
              <w:szCs w:val="12"/>
            </w:rPr>
          </w:pPr>
          <w:r>
            <w:rPr>
              <w:szCs w:val="12"/>
            </w:rPr>
            <w:t>25-0065727</w:t>
          </w:r>
        </w:p>
      </w:tc>
    </w:tr>
  </w:tbl>
  <w:p w14:paraId="1DE080AB" w14:textId="77777777" w:rsidR="00BD3640" w:rsidRDefault="00BD3640" w:rsidP="002A0128">
    <w:pPr>
      <w:framePr w:w="312" w:h="2370" w:hRule="exact" w:hSpace="181" w:wrap="around" w:vAnchor="page" w:hAnchor="page" w:x="11222" w:y="13677"/>
      <w:shd w:val="solid" w:color="FFFFFF" w:fill="FFFFFF"/>
    </w:pPr>
  </w:p>
  <w:p w14:paraId="48B4E8A7" w14:textId="77777777" w:rsidR="00BD3640" w:rsidRPr="00835A1C" w:rsidRDefault="006F06FF" w:rsidP="002A0128">
    <w:r>
      <w:t xml:space="preserve"> </w:t>
    </w:r>
  </w:p>
  <w:p w14:paraId="5F4E21E9" w14:textId="77777777" w:rsidR="006B1EFC" w:rsidRPr="008F49D8" w:rsidRDefault="001D231D" w:rsidP="006B1EFC">
    <w:pPr>
      <w:pStyle w:val="Voettekst"/>
      <w:jc w:val="right"/>
      <w:rPr>
        <w:rStyle w:val="Paginanummer"/>
      </w:rPr>
    </w:pPr>
    <w:r w:rsidRPr="008F49D8">
      <w:rPr>
        <w:rStyle w:val="Paginanummer"/>
      </w:rPr>
      <w:t xml:space="preserve">Pagina </w:t>
    </w:r>
    <w:r w:rsidRPr="008F49D8">
      <w:rPr>
        <w:rStyle w:val="Paginanummer"/>
      </w:rPr>
      <w:fldChar w:fldCharType="begin"/>
    </w:r>
    <w:r w:rsidRPr="008F49D8">
      <w:rPr>
        <w:rStyle w:val="Paginanummer"/>
      </w:rPr>
      <w:instrText xml:space="preserve"> PAGE </w:instrText>
    </w:r>
    <w:r w:rsidRPr="008F49D8">
      <w:rPr>
        <w:rStyle w:val="Paginanummer"/>
      </w:rPr>
      <w:fldChar w:fldCharType="separate"/>
    </w:r>
    <w:r w:rsidRPr="008F49D8">
      <w:rPr>
        <w:rStyle w:val="Paginanummer"/>
      </w:rPr>
      <w:t>1</w:t>
    </w:r>
    <w:r w:rsidRPr="008F49D8">
      <w:rPr>
        <w:rStyle w:val="Paginanummer"/>
      </w:rPr>
      <w:fldChar w:fldCharType="end"/>
    </w:r>
    <w:r w:rsidRPr="008F49D8">
      <w:rPr>
        <w:rStyle w:val="Paginanummer"/>
      </w:rPr>
      <w:t xml:space="preserve"> van </w:t>
    </w:r>
    <w:r w:rsidR="00EB198D" w:rsidRPr="008F49D8">
      <w:rPr>
        <w:rStyle w:val="Paginanummer"/>
      </w:rPr>
      <w:fldChar w:fldCharType="begin"/>
    </w:r>
    <w:r w:rsidRPr="008F49D8">
      <w:rPr>
        <w:rStyle w:val="Paginanummer"/>
      </w:rPr>
      <w:instrText xml:space="preserve"> NUMPAGES </w:instrText>
    </w:r>
    <w:r w:rsidR="00EB198D" w:rsidRPr="008F49D8">
      <w:rPr>
        <w:rStyle w:val="Paginanummer"/>
      </w:rPr>
      <w:fldChar w:fldCharType="separate"/>
    </w:r>
    <w:r w:rsidRPr="008F49D8">
      <w:rPr>
        <w:rStyle w:val="Paginanummer"/>
      </w:rPr>
      <w:t>44</w:t>
    </w:r>
    <w:r w:rsidR="00EB198D" w:rsidRPr="008F49D8">
      <w:rPr>
        <w:rStyle w:val="Paginanumm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D3163D" w14:textId="77777777" w:rsidR="0064597B" w:rsidRDefault="0064597B">
      <w:pPr>
        <w:spacing w:line="240" w:lineRule="auto"/>
      </w:pPr>
      <w:r>
        <w:separator/>
      </w:r>
    </w:p>
  </w:footnote>
  <w:footnote w:type="continuationSeparator" w:id="0">
    <w:p w14:paraId="38FBD6C7" w14:textId="77777777" w:rsidR="0064597B" w:rsidRDefault="0064597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zonderlijnen"/>
      <w:tblW w:w="9939" w:type="dxa"/>
      <w:tblLayout w:type="fixed"/>
      <w:tblLook w:val="04A0" w:firstRow="1" w:lastRow="0" w:firstColumn="1" w:lastColumn="0" w:noHBand="0" w:noVBand="1"/>
    </w:tblPr>
    <w:tblGrid>
      <w:gridCol w:w="3261"/>
      <w:gridCol w:w="3359"/>
      <w:gridCol w:w="326"/>
      <w:gridCol w:w="284"/>
      <w:gridCol w:w="2709"/>
    </w:tblGrid>
    <w:tr w:rsidR="008E1E85" w14:paraId="5753B2E8" w14:textId="77777777" w:rsidTr="008F49D8">
      <w:tc>
        <w:tcPr>
          <w:tcW w:w="3261" w:type="dxa"/>
        </w:tcPr>
        <w:p w14:paraId="036845FA" w14:textId="77777777" w:rsidR="00492657" w:rsidRPr="00EA222E" w:rsidRDefault="001D231D" w:rsidP="00EA222E">
          <w:pPr>
            <w:pStyle w:val="Titelformulier"/>
          </w:pPr>
          <w:r>
            <w:t>Beschrijvend document</w:t>
          </w:r>
        </w:p>
        <w:p w14:paraId="52514077" w14:textId="689455B1" w:rsidR="00492657" w:rsidRPr="001531D1" w:rsidRDefault="001D231D" w:rsidP="00EA222E">
          <w:pPr>
            <w:pStyle w:val="Subtitelformulier"/>
          </w:pPr>
          <w:r>
            <w:t>Inspectiediensten</w:t>
          </w:r>
        </w:p>
      </w:tc>
      <w:tc>
        <w:tcPr>
          <w:tcW w:w="3359" w:type="dxa"/>
          <w:vMerge w:val="restart"/>
        </w:tcPr>
        <w:p w14:paraId="1222FB5C" w14:textId="77777777" w:rsidR="00492657" w:rsidRDefault="00492657" w:rsidP="006B4D48">
          <w:pPr>
            <w:pStyle w:val="Titelformulier"/>
          </w:pPr>
        </w:p>
      </w:tc>
      <w:tc>
        <w:tcPr>
          <w:tcW w:w="326" w:type="dxa"/>
          <w:vMerge w:val="restart"/>
        </w:tcPr>
        <w:p w14:paraId="6311C200" w14:textId="77777777" w:rsidR="00492657" w:rsidRDefault="00492657" w:rsidP="006B4D48">
          <w:pPr>
            <w:pStyle w:val="Titelformulier"/>
            <w:rPr>
              <w:caps w:val="0"/>
            </w:rPr>
          </w:pPr>
        </w:p>
      </w:tc>
      <w:tc>
        <w:tcPr>
          <w:tcW w:w="2993" w:type="dxa"/>
          <w:gridSpan w:val="2"/>
        </w:tcPr>
        <w:p w14:paraId="3B4C6213" w14:textId="77777777" w:rsidR="00492657" w:rsidRDefault="001D231D" w:rsidP="00385D5D">
          <w:pPr>
            <w:pStyle w:val="Adresgegevens"/>
          </w:pPr>
          <w:r w:rsidRPr="003E782B">
            <w:t>Bezoekadres</w:t>
          </w:r>
          <w:r>
            <w:t>: Laan van de Glazen Stad 1</w:t>
          </w:r>
          <w:r w:rsidR="00423385">
            <w:t>,</w:t>
          </w:r>
          <w:r>
            <w:t xml:space="preserve"> 2672 TA Naaldwijk</w:t>
          </w:r>
        </w:p>
        <w:p w14:paraId="7C5B5834" w14:textId="77777777" w:rsidR="00423385" w:rsidRPr="00423385" w:rsidRDefault="001D231D" w:rsidP="001757EB">
          <w:pPr>
            <w:pStyle w:val="Adresgegevens"/>
          </w:pPr>
          <w:r w:rsidRPr="003E782B">
            <w:t>Postadres</w:t>
          </w:r>
          <w:r>
            <w:t>:</w:t>
          </w:r>
          <w:r w:rsidR="00385D5D">
            <w:t xml:space="preserve"> </w:t>
          </w:r>
          <w:r>
            <w:t>Postbus 150, 2670 AD Naaldwijk</w:t>
          </w:r>
        </w:p>
      </w:tc>
    </w:tr>
    <w:tr w:rsidR="008E1E85" w14:paraId="7E5A7F1B" w14:textId="77777777" w:rsidTr="008F49D8">
      <w:trPr>
        <w:trHeight w:val="600"/>
      </w:trPr>
      <w:tc>
        <w:tcPr>
          <w:tcW w:w="3261" w:type="dxa"/>
        </w:tcPr>
        <w:p w14:paraId="41035D66" w14:textId="77777777" w:rsidR="00492657" w:rsidRPr="005A6F70" w:rsidRDefault="001D231D" w:rsidP="00EA222E">
          <w:pPr>
            <w:pStyle w:val="Subtitelformulier"/>
          </w:pPr>
          <w:r>
            <w:t>Bedrijfsvoering</w:t>
          </w:r>
          <w:r w:rsidRPr="005A6F70">
            <w:t>/</w:t>
          </w:r>
          <w:r>
            <w:t>Inkoop</w:t>
          </w:r>
        </w:p>
      </w:tc>
      <w:tc>
        <w:tcPr>
          <w:tcW w:w="3359" w:type="dxa"/>
          <w:vMerge/>
        </w:tcPr>
        <w:p w14:paraId="3922FA35" w14:textId="77777777" w:rsidR="00492657" w:rsidRDefault="00492657" w:rsidP="006B4D48">
          <w:pPr>
            <w:pStyle w:val="Titelformulier"/>
          </w:pPr>
        </w:p>
      </w:tc>
      <w:tc>
        <w:tcPr>
          <w:tcW w:w="326" w:type="dxa"/>
          <w:vMerge/>
        </w:tcPr>
        <w:p w14:paraId="0DE5892A" w14:textId="77777777" w:rsidR="00492657" w:rsidRDefault="00492657" w:rsidP="006B4D48">
          <w:pPr>
            <w:pStyle w:val="Titelformulier"/>
            <w:rPr>
              <w:caps w:val="0"/>
            </w:rPr>
          </w:pPr>
        </w:p>
      </w:tc>
      <w:tc>
        <w:tcPr>
          <w:tcW w:w="284" w:type="dxa"/>
        </w:tcPr>
        <w:p w14:paraId="39CBD5CB" w14:textId="77777777" w:rsidR="00492657" w:rsidRDefault="001D231D" w:rsidP="006B4D48">
          <w:pPr>
            <w:pStyle w:val="Adresgegevens"/>
          </w:pPr>
          <w:r>
            <w:t>T</w:t>
          </w:r>
        </w:p>
        <w:p w14:paraId="5BD595CD" w14:textId="77777777" w:rsidR="00492657" w:rsidRDefault="001D231D" w:rsidP="006B4D48">
          <w:pPr>
            <w:pStyle w:val="Adresgegevens"/>
          </w:pPr>
          <w:r>
            <w:t>E</w:t>
          </w:r>
        </w:p>
      </w:tc>
      <w:tc>
        <w:tcPr>
          <w:tcW w:w="2709" w:type="dxa"/>
        </w:tcPr>
        <w:p w14:paraId="2BE0B722" w14:textId="77777777" w:rsidR="00492657" w:rsidRDefault="001D231D" w:rsidP="006B4D48">
          <w:pPr>
            <w:pStyle w:val="Adresgegevens"/>
          </w:pPr>
          <w:r>
            <w:t>14 0174</w:t>
          </w:r>
        </w:p>
        <w:p w14:paraId="66DE6F23" w14:textId="77777777" w:rsidR="005D708F" w:rsidRPr="005D708F" w:rsidRDefault="001D231D" w:rsidP="006B4D48">
          <w:pPr>
            <w:pStyle w:val="Adresgegevens"/>
          </w:pPr>
          <w:r>
            <w:t>Inkoop@gemeentewestland.nl</w:t>
          </w:r>
        </w:p>
      </w:tc>
    </w:tr>
  </w:tbl>
  <w:p w14:paraId="70CB3680" w14:textId="77777777" w:rsidR="006B1EFC" w:rsidRPr="006A519C" w:rsidRDefault="001D231D" w:rsidP="00EA222E">
    <w:pPr>
      <w:spacing w:after="120"/>
    </w:pPr>
    <w:r>
      <w:rPr>
        <w:noProof/>
      </w:rPr>
      <w:drawing>
        <wp:anchor distT="0" distB="0" distL="114300" distR="114300" simplePos="0" relativeHeight="251658240" behindDoc="1" locked="1" layoutInCell="1" allowOverlap="0" wp14:anchorId="1B44044C" wp14:editId="1B65A65D">
          <wp:simplePos x="0" y="0"/>
          <wp:positionH relativeFrom="page">
            <wp:posOffset>2790825</wp:posOffset>
          </wp:positionH>
          <wp:positionV relativeFrom="page">
            <wp:posOffset>400050</wp:posOffset>
          </wp:positionV>
          <wp:extent cx="2062800" cy="687600"/>
          <wp:effectExtent l="0" t="0" r="0" b="0"/>
          <wp:wrapNone/>
          <wp:docPr id="2" name="Afbeelding 3" descr="GWE LOGO ZW_groot 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3" descr="GWE LOGO ZW_groot 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62800" cy="687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5B6BC" w14:textId="77777777" w:rsidR="006B1EFC" w:rsidRPr="00A818CE" w:rsidRDefault="001D231D" w:rsidP="00042A03">
    <w:r>
      <w:rPr>
        <w:noProof/>
      </w:rPr>
      <w:drawing>
        <wp:anchor distT="0" distB="0" distL="114300" distR="114300" simplePos="0" relativeHeight="251658241" behindDoc="1" locked="0" layoutInCell="1" allowOverlap="1" wp14:anchorId="25ABED97" wp14:editId="4FC68F59">
          <wp:simplePos x="0" y="0"/>
          <wp:positionH relativeFrom="column">
            <wp:posOffset>-659130</wp:posOffset>
          </wp:positionH>
          <wp:positionV relativeFrom="paragraph">
            <wp:posOffset>-342265</wp:posOffset>
          </wp:positionV>
          <wp:extent cx="7488000" cy="10692000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39"/>
                  <a:stretch>
                    <a:fillRect/>
                  </a:stretch>
                </pic:blipFill>
                <pic:spPr bwMode="auto">
                  <a:xfrm>
                    <a:off x="0" y="0"/>
                    <a:ext cx="7488000" cy="1069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4E28A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D45C31"/>
    <w:multiLevelType w:val="multilevel"/>
    <w:tmpl w:val="EB34D5F8"/>
    <w:styleLink w:val="OpsommingWestland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" w15:restartNumberingAfterBreak="0">
    <w:nsid w:val="03E47858"/>
    <w:multiLevelType w:val="multilevel"/>
    <w:tmpl w:val="1C069C7A"/>
    <w:lvl w:ilvl="0">
      <w:start w:val="1"/>
      <w:numFmt w:val="decimal"/>
      <w:pStyle w:val="Artikel"/>
      <w:lvlText w:val="Artikel 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ikelsub"/>
      <w:lvlText w:val="%1.%2"/>
      <w:lvlJc w:val="left"/>
      <w:pPr>
        <w:ind w:left="792" w:hanging="79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79D3BE6"/>
    <w:multiLevelType w:val="hybridMultilevel"/>
    <w:tmpl w:val="4B0C8652"/>
    <w:lvl w:ilvl="0" w:tplc="800CC964">
      <w:start w:val="1"/>
      <w:numFmt w:val="lowerLetter"/>
      <w:lvlText w:val="%1."/>
      <w:lvlJc w:val="left"/>
      <w:pPr>
        <w:ind w:left="360" w:hanging="360"/>
      </w:pPr>
      <w:rPr>
        <w:rFonts w:cs="Times New Roman"/>
      </w:rPr>
    </w:lvl>
    <w:lvl w:ilvl="1" w:tplc="87C64C76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B712A5D8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BDA4E710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26A5292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A3A6DA4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C6C279FE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7C4CEBCE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E826A27C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0918094A"/>
    <w:multiLevelType w:val="hybridMultilevel"/>
    <w:tmpl w:val="17162614"/>
    <w:lvl w:ilvl="0" w:tplc="242CEE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E8C4417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C51A011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75EB36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86A1C8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9716D2F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E820E1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A123AD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5BCAF24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94D784F"/>
    <w:multiLevelType w:val="hybridMultilevel"/>
    <w:tmpl w:val="5D2E1C9E"/>
    <w:lvl w:ilvl="0" w:tplc="334EA2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8FE6B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BFA6A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FAAE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26B7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1D21E2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86B1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269E8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4A771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2F7BA9"/>
    <w:multiLevelType w:val="hybridMultilevel"/>
    <w:tmpl w:val="8E9096DC"/>
    <w:lvl w:ilvl="0" w:tplc="E236AE6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i w:val="0"/>
      </w:rPr>
    </w:lvl>
    <w:lvl w:ilvl="1" w:tplc="4FE0C25E" w:tentative="1">
      <w:start w:val="1"/>
      <w:numFmt w:val="lowerLetter"/>
      <w:lvlText w:val="%2."/>
      <w:lvlJc w:val="left"/>
      <w:pPr>
        <w:ind w:left="1080" w:hanging="360"/>
      </w:pPr>
    </w:lvl>
    <w:lvl w:ilvl="2" w:tplc="038A0E6E" w:tentative="1">
      <w:start w:val="1"/>
      <w:numFmt w:val="lowerRoman"/>
      <w:lvlText w:val="%3."/>
      <w:lvlJc w:val="right"/>
      <w:pPr>
        <w:ind w:left="1800" w:hanging="180"/>
      </w:pPr>
    </w:lvl>
    <w:lvl w:ilvl="3" w:tplc="EE3E5ED6" w:tentative="1">
      <w:start w:val="1"/>
      <w:numFmt w:val="decimal"/>
      <w:lvlText w:val="%4."/>
      <w:lvlJc w:val="left"/>
      <w:pPr>
        <w:ind w:left="2520" w:hanging="360"/>
      </w:pPr>
    </w:lvl>
    <w:lvl w:ilvl="4" w:tplc="B45CCC4C" w:tentative="1">
      <w:start w:val="1"/>
      <w:numFmt w:val="lowerLetter"/>
      <w:lvlText w:val="%5."/>
      <w:lvlJc w:val="left"/>
      <w:pPr>
        <w:ind w:left="3240" w:hanging="360"/>
      </w:pPr>
    </w:lvl>
    <w:lvl w:ilvl="5" w:tplc="0FA22130" w:tentative="1">
      <w:start w:val="1"/>
      <w:numFmt w:val="lowerRoman"/>
      <w:lvlText w:val="%6."/>
      <w:lvlJc w:val="right"/>
      <w:pPr>
        <w:ind w:left="3960" w:hanging="180"/>
      </w:pPr>
    </w:lvl>
    <w:lvl w:ilvl="6" w:tplc="A1D868BC" w:tentative="1">
      <w:start w:val="1"/>
      <w:numFmt w:val="decimal"/>
      <w:lvlText w:val="%7."/>
      <w:lvlJc w:val="left"/>
      <w:pPr>
        <w:ind w:left="4680" w:hanging="360"/>
      </w:pPr>
    </w:lvl>
    <w:lvl w:ilvl="7" w:tplc="786654CA" w:tentative="1">
      <w:start w:val="1"/>
      <w:numFmt w:val="lowerLetter"/>
      <w:lvlText w:val="%8."/>
      <w:lvlJc w:val="left"/>
      <w:pPr>
        <w:ind w:left="5400" w:hanging="360"/>
      </w:pPr>
    </w:lvl>
    <w:lvl w:ilvl="8" w:tplc="43B252C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FD1656B"/>
    <w:multiLevelType w:val="multilevel"/>
    <w:tmpl w:val="0C08FF58"/>
    <w:lvl w:ilvl="0">
      <w:start w:val="1"/>
      <w:numFmt w:val="decimal"/>
      <w:pStyle w:val="Agendapun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gendapuntsub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0AC5B8D"/>
    <w:multiLevelType w:val="hybridMultilevel"/>
    <w:tmpl w:val="42FC0CD6"/>
    <w:lvl w:ilvl="0" w:tplc="6198A04E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8E3656"/>
    <w:multiLevelType w:val="hybridMultilevel"/>
    <w:tmpl w:val="7EAAB9D6"/>
    <w:lvl w:ilvl="0" w:tplc="4C4EB814">
      <w:start w:val="1"/>
      <w:numFmt w:val="bullet"/>
      <w:lvlText w:val="−"/>
      <w:lvlJc w:val="left"/>
      <w:pPr>
        <w:ind w:left="360" w:hanging="360"/>
      </w:pPr>
      <w:rPr>
        <w:rFonts w:ascii="Arial" w:hAnsi="Arial" w:cs="Times New Roman" w:hint="default"/>
      </w:rPr>
    </w:lvl>
    <w:lvl w:ilvl="1" w:tplc="6AD26638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8AEC6F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2E4A8B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D9C5F48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C78D21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F51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CA04E4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89C00B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5297181"/>
    <w:multiLevelType w:val="hybridMultilevel"/>
    <w:tmpl w:val="6EBA578A"/>
    <w:lvl w:ilvl="0" w:tplc="C7386A02">
      <w:start w:val="1"/>
      <w:numFmt w:val="decimal"/>
      <w:pStyle w:val="Opmaakprofiel24"/>
      <w:lvlText w:val="%1."/>
      <w:lvlJc w:val="left"/>
      <w:pPr>
        <w:tabs>
          <w:tab w:val="num" w:pos="1834"/>
        </w:tabs>
        <w:ind w:left="1834" w:hanging="360"/>
      </w:pPr>
      <w:rPr>
        <w:rFonts w:cs="Times New Roman" w:hint="default"/>
      </w:rPr>
    </w:lvl>
    <w:lvl w:ilvl="1" w:tplc="4F04E2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642F8A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A8CF9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310EA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B46A5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DB4E3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956B7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F4641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165B595C"/>
    <w:multiLevelType w:val="hybridMultilevel"/>
    <w:tmpl w:val="57F0EB6E"/>
    <w:lvl w:ilvl="0" w:tplc="266209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18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198C4373"/>
    <w:multiLevelType w:val="hybridMultilevel"/>
    <w:tmpl w:val="A4BA146C"/>
    <w:lvl w:ilvl="0" w:tplc="33AEFA40">
      <w:start w:val="1"/>
      <w:numFmt w:val="bullet"/>
      <w:lvlText w:val="−"/>
      <w:lvlJc w:val="left"/>
      <w:pPr>
        <w:ind w:left="360" w:hanging="360"/>
      </w:pPr>
      <w:rPr>
        <w:rFonts w:ascii="Arial" w:hAnsi="Arial" w:cs="Times New Roman" w:hint="default"/>
      </w:rPr>
    </w:lvl>
    <w:lvl w:ilvl="1" w:tplc="F4BED38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D065D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1C8928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88E348E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4AE220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8A0CC7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B00F292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B76C80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EFF51CB"/>
    <w:multiLevelType w:val="multilevel"/>
    <w:tmpl w:val="3F8A1E84"/>
    <w:lvl w:ilvl="0">
      <w:start w:val="1"/>
      <w:numFmt w:val="upperLetter"/>
      <w:pStyle w:val="Kopvaninhoudsopgave1"/>
      <w:lvlText w:val="Bijlage %1"/>
      <w:lvlJc w:val="left"/>
      <w:pPr>
        <w:tabs>
          <w:tab w:val="num" w:pos="1701"/>
        </w:tabs>
        <w:ind w:left="1701" w:hanging="1701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1584" w:hanging="1584"/>
      </w:pPr>
      <w:rPr>
        <w:rFonts w:cs="Times New Roman"/>
      </w:rPr>
    </w:lvl>
  </w:abstractNum>
  <w:abstractNum w:abstractNumId="14" w15:restartNumberingAfterBreak="0">
    <w:nsid w:val="29BD777E"/>
    <w:multiLevelType w:val="hybridMultilevel"/>
    <w:tmpl w:val="F676D184"/>
    <w:lvl w:ilvl="0" w:tplc="AF8290F4">
      <w:numFmt w:val="bullet"/>
      <w:lvlText w:val="•"/>
      <w:lvlJc w:val="left"/>
      <w:pPr>
        <w:ind w:left="705" w:hanging="705"/>
      </w:pPr>
      <w:rPr>
        <w:rFonts w:ascii="Arial" w:eastAsiaTheme="minorHAns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3C7190"/>
    <w:multiLevelType w:val="hybridMultilevel"/>
    <w:tmpl w:val="D4323642"/>
    <w:lvl w:ilvl="0" w:tplc="04130001">
      <w:start w:val="1"/>
      <w:numFmt w:val="bullet"/>
      <w:lvlText w:val=""/>
      <w:lvlJc w:val="left"/>
      <w:pPr>
        <w:ind w:left="180" w:hanging="18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-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5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</w:abstractNum>
  <w:abstractNum w:abstractNumId="16" w15:restartNumberingAfterBreak="0">
    <w:nsid w:val="33EE763E"/>
    <w:multiLevelType w:val="hybridMultilevel"/>
    <w:tmpl w:val="467A24A4"/>
    <w:lvl w:ilvl="0" w:tplc="AF8290F4">
      <w:numFmt w:val="bullet"/>
      <w:lvlText w:val="•"/>
      <w:lvlJc w:val="left"/>
      <w:pPr>
        <w:ind w:left="705" w:hanging="705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9F4EEB"/>
    <w:multiLevelType w:val="hybridMultilevel"/>
    <w:tmpl w:val="985EF7A4"/>
    <w:lvl w:ilvl="0" w:tplc="4FD8A7EA"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5CDE28E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A7A4CF3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E3C640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0F6512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C32E6E3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4DEEE9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9222D3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43ECD7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8432A16"/>
    <w:multiLevelType w:val="singleLevel"/>
    <w:tmpl w:val="5246A182"/>
    <w:lvl w:ilvl="0">
      <w:start w:val="1"/>
      <w:numFmt w:val="bullet"/>
      <w:pStyle w:val="Voorwerk2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9" w15:restartNumberingAfterBreak="0">
    <w:nsid w:val="3C484EFC"/>
    <w:multiLevelType w:val="hybridMultilevel"/>
    <w:tmpl w:val="F27E927E"/>
    <w:lvl w:ilvl="0" w:tplc="B6E61972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AAF4D1D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2E2B61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188B41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7D6B17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E64418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6C2F1B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43E1E2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8A640A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1593B3E"/>
    <w:multiLevelType w:val="multilevel"/>
    <w:tmpl w:val="B22E3130"/>
    <w:lvl w:ilvl="0">
      <w:start w:val="1"/>
      <w:numFmt w:val="decimal"/>
      <w:pStyle w:val="Artikel1"/>
      <w:lvlText w:val="Artikel %1"/>
      <w:lvlJc w:val="right"/>
      <w:pPr>
        <w:tabs>
          <w:tab w:val="num" w:pos="708"/>
        </w:tabs>
        <w:ind w:left="708" w:hanging="113"/>
      </w:pPr>
      <w:rPr>
        <w:rFonts w:ascii="Utopia Bold" w:hAnsi="Utopia Bold" w:cs="Times New Roman" w:hint="default"/>
        <w:b w:val="0"/>
        <w:i/>
        <w:sz w:val="18"/>
      </w:rPr>
    </w:lvl>
    <w:lvl w:ilvl="1">
      <w:start w:val="1"/>
      <w:numFmt w:val="decimal"/>
      <w:lvlText w:val="%1.%2"/>
      <w:lvlJc w:val="right"/>
      <w:pPr>
        <w:tabs>
          <w:tab w:val="num" w:pos="708"/>
        </w:tabs>
        <w:ind w:left="708" w:hanging="113"/>
      </w:pPr>
      <w:rPr>
        <w:rFonts w:ascii="Utopia Bold" w:hAnsi="Utopia Bold" w:cs="Times New Roman" w:hint="default"/>
        <w:b w:val="0"/>
        <w:i/>
        <w:sz w:val="18"/>
      </w:rPr>
    </w:lvl>
    <w:lvl w:ilvl="2">
      <w:start w:val="1"/>
      <w:numFmt w:val="lowerLetter"/>
      <w:lvlText w:val="(%3)"/>
      <w:lvlJc w:val="right"/>
      <w:pPr>
        <w:tabs>
          <w:tab w:val="num" w:pos="708"/>
        </w:tabs>
        <w:ind w:left="708" w:hanging="113"/>
      </w:pPr>
      <w:rPr>
        <w:rFonts w:ascii="Utopia Bold" w:hAnsi="Utopia Bold" w:cs="Times New Roman" w:hint="default"/>
        <w:b w:val="0"/>
        <w:i/>
        <w:sz w:val="18"/>
      </w:rPr>
    </w:lvl>
    <w:lvl w:ilvl="3">
      <w:start w:val="1"/>
      <w:numFmt w:val="lowerRoman"/>
      <w:lvlText w:val="(%4)"/>
      <w:lvlJc w:val="right"/>
      <w:pPr>
        <w:tabs>
          <w:tab w:val="num" w:pos="1572"/>
        </w:tabs>
        <w:ind w:left="1572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716"/>
        </w:tabs>
        <w:ind w:left="1716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860"/>
        </w:tabs>
        <w:ind w:left="1860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2004"/>
        </w:tabs>
        <w:ind w:left="2004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148"/>
        </w:tabs>
        <w:ind w:left="2148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2292"/>
        </w:tabs>
        <w:ind w:left="2292" w:hanging="144"/>
      </w:pPr>
      <w:rPr>
        <w:rFonts w:cs="Times New Roman"/>
      </w:rPr>
    </w:lvl>
  </w:abstractNum>
  <w:abstractNum w:abstractNumId="21" w15:restartNumberingAfterBreak="0">
    <w:nsid w:val="460F6441"/>
    <w:multiLevelType w:val="hybridMultilevel"/>
    <w:tmpl w:val="E91ED500"/>
    <w:lvl w:ilvl="0" w:tplc="B840EA12">
      <w:start w:val="1"/>
      <w:numFmt w:val="bullet"/>
      <w:pStyle w:val="Lijstopsomteken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734ABB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732574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F4E1A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30D4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92AC5D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2426D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86A4B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18ADC1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DA4556"/>
    <w:multiLevelType w:val="hybridMultilevel"/>
    <w:tmpl w:val="FEAA7970"/>
    <w:lvl w:ilvl="0" w:tplc="31A4EDA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11D444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15045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54FB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1A71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5864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38A7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2CC3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7A657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4D1E7F"/>
    <w:multiLevelType w:val="singleLevel"/>
    <w:tmpl w:val="61205DA8"/>
    <w:lvl w:ilvl="0">
      <w:start w:val="1"/>
      <w:numFmt w:val="bullet"/>
      <w:pStyle w:val="Opsomming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4" w15:restartNumberingAfterBreak="0">
    <w:nsid w:val="4E863C24"/>
    <w:multiLevelType w:val="hybridMultilevel"/>
    <w:tmpl w:val="6AB2CABC"/>
    <w:lvl w:ilvl="0" w:tplc="F4749E68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4206A4"/>
    <w:multiLevelType w:val="hybridMultilevel"/>
    <w:tmpl w:val="CD9C6516"/>
    <w:lvl w:ilvl="0" w:tplc="0586479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BF4167"/>
    <w:multiLevelType w:val="hybridMultilevel"/>
    <w:tmpl w:val="7C44D434"/>
    <w:lvl w:ilvl="0" w:tplc="165E5AE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822E60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C6AABC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4271D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E2FED8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32849F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9ECA82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FFA5F34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F3C027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99C0896"/>
    <w:multiLevelType w:val="hybridMultilevel"/>
    <w:tmpl w:val="1CC03318"/>
    <w:lvl w:ilvl="0" w:tplc="C29437C0">
      <w:start w:val="1"/>
      <w:numFmt w:val="decimal"/>
      <w:pStyle w:val="Artikelstijl"/>
      <w:lvlText w:val="Artikel  %1"/>
      <w:lvlJc w:val="left"/>
      <w:pPr>
        <w:ind w:left="720" w:hanging="360"/>
      </w:pPr>
      <w:rPr>
        <w:rFonts w:hint="default"/>
        <w:b/>
        <w:i w:val="0"/>
      </w:rPr>
    </w:lvl>
    <w:lvl w:ilvl="1" w:tplc="3A9E09A0" w:tentative="1">
      <w:start w:val="1"/>
      <w:numFmt w:val="lowerLetter"/>
      <w:lvlText w:val="%2."/>
      <w:lvlJc w:val="left"/>
      <w:pPr>
        <w:ind w:left="1440" w:hanging="360"/>
      </w:pPr>
    </w:lvl>
    <w:lvl w:ilvl="2" w:tplc="888873B2" w:tentative="1">
      <w:start w:val="1"/>
      <w:numFmt w:val="lowerRoman"/>
      <w:lvlText w:val="%3."/>
      <w:lvlJc w:val="right"/>
      <w:pPr>
        <w:ind w:left="2160" w:hanging="180"/>
      </w:pPr>
    </w:lvl>
    <w:lvl w:ilvl="3" w:tplc="050877F2" w:tentative="1">
      <w:start w:val="1"/>
      <w:numFmt w:val="decimal"/>
      <w:lvlText w:val="%4."/>
      <w:lvlJc w:val="left"/>
      <w:pPr>
        <w:ind w:left="2880" w:hanging="360"/>
      </w:pPr>
    </w:lvl>
    <w:lvl w:ilvl="4" w:tplc="030E72F4" w:tentative="1">
      <w:start w:val="1"/>
      <w:numFmt w:val="lowerLetter"/>
      <w:lvlText w:val="%5."/>
      <w:lvlJc w:val="left"/>
      <w:pPr>
        <w:ind w:left="3600" w:hanging="360"/>
      </w:pPr>
    </w:lvl>
    <w:lvl w:ilvl="5" w:tplc="83140E4A" w:tentative="1">
      <w:start w:val="1"/>
      <w:numFmt w:val="lowerRoman"/>
      <w:lvlText w:val="%6."/>
      <w:lvlJc w:val="right"/>
      <w:pPr>
        <w:ind w:left="4320" w:hanging="180"/>
      </w:pPr>
    </w:lvl>
    <w:lvl w:ilvl="6" w:tplc="82708230" w:tentative="1">
      <w:start w:val="1"/>
      <w:numFmt w:val="decimal"/>
      <w:lvlText w:val="%7."/>
      <w:lvlJc w:val="left"/>
      <w:pPr>
        <w:ind w:left="5040" w:hanging="360"/>
      </w:pPr>
    </w:lvl>
    <w:lvl w:ilvl="7" w:tplc="D980A34E" w:tentative="1">
      <w:start w:val="1"/>
      <w:numFmt w:val="lowerLetter"/>
      <w:lvlText w:val="%8."/>
      <w:lvlJc w:val="left"/>
      <w:pPr>
        <w:ind w:left="5760" w:hanging="360"/>
      </w:pPr>
    </w:lvl>
    <w:lvl w:ilvl="8" w:tplc="8196E5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6E0B46"/>
    <w:multiLevelType w:val="multilevel"/>
    <w:tmpl w:val="334AF128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9" w15:restartNumberingAfterBreak="0">
    <w:nsid w:val="5ED54CDC"/>
    <w:multiLevelType w:val="hybridMultilevel"/>
    <w:tmpl w:val="8D9E6618"/>
    <w:lvl w:ilvl="0" w:tplc="2C0E75EE">
      <w:start w:val="1"/>
      <w:numFmt w:val="bullet"/>
      <w:pStyle w:val="OpmaakprofielMetopsommingstekens"/>
      <w:lvlText w:val="-"/>
      <w:lvlJc w:val="left"/>
      <w:pPr>
        <w:tabs>
          <w:tab w:val="num" w:pos="927"/>
        </w:tabs>
        <w:ind w:left="927" w:hanging="360"/>
      </w:pPr>
      <w:rPr>
        <w:rFonts w:ascii="Arial" w:hAnsi="Arial" w:hint="default"/>
      </w:rPr>
    </w:lvl>
    <w:lvl w:ilvl="1" w:tplc="8D880678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6914903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78D4C9E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85C7DAE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1752023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7DEC72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306C031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C22EFF0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00563A8"/>
    <w:multiLevelType w:val="multilevel"/>
    <w:tmpl w:val="0F7C45C4"/>
    <w:lvl w:ilvl="0">
      <w:start w:val="1"/>
      <w:numFmt w:val="decimal"/>
      <w:pStyle w:val="Opmaakprofiel18"/>
      <w:lvlText w:val="%1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"/>
      <w:lvlJc w:val="left"/>
      <w:pPr>
        <w:tabs>
          <w:tab w:val="num" w:pos="272"/>
        </w:tabs>
        <w:ind w:left="272" w:hanging="272"/>
      </w:pPr>
      <w:rPr>
        <w:rFonts w:cs="Times New Roman" w:hint="default"/>
      </w:rPr>
    </w:lvl>
    <w:lvl w:ilvl="2">
      <w:start w:val="1"/>
      <w:numFmt w:val="decimal"/>
      <w:lvlText w:val="%3.2.3"/>
      <w:lvlJc w:val="left"/>
      <w:pPr>
        <w:tabs>
          <w:tab w:val="num" w:pos="463"/>
        </w:tabs>
        <w:ind w:left="463" w:hanging="437"/>
      </w:pPr>
      <w:rPr>
        <w:rFonts w:ascii="Utopia" w:hAnsi="Utopia" w:cs="Times New Roman" w:hint="default"/>
        <w:bCs/>
        <w:iCs/>
        <w:dstrike w:val="0"/>
        <w:color w:val="auto"/>
        <w:w w:val="100"/>
        <w:kern w:val="0"/>
        <w:position w:val="0"/>
        <w:sz w:val="20"/>
        <w:effect w:val="none"/>
      </w:rPr>
    </w:lvl>
    <w:lvl w:ilvl="3">
      <w:start w:val="1"/>
      <w:numFmt w:val="none"/>
      <w:lvlText w:val=""/>
      <w:lvlJc w:val="left"/>
      <w:pPr>
        <w:tabs>
          <w:tab w:val="num" w:pos="601"/>
        </w:tabs>
        <w:ind w:left="601" w:hanging="601"/>
      </w:pPr>
      <w:rPr>
        <w:rFonts w:cs="Times New Roman" w:hint="default"/>
      </w:rPr>
    </w:lvl>
    <w:lvl w:ilvl="4">
      <w:start w:val="1"/>
      <w:numFmt w:val="decimal"/>
      <w:lvlText w:val="%2.%3.%4.%5"/>
      <w:lvlJc w:val="left"/>
      <w:pPr>
        <w:tabs>
          <w:tab w:val="num" w:pos="765"/>
        </w:tabs>
        <w:ind w:left="765" w:hanging="765"/>
      </w:pPr>
      <w:rPr>
        <w:rFonts w:cs="Times New Roman" w:hint="default"/>
      </w:rPr>
    </w:lvl>
    <w:lvl w:ilvl="5">
      <w:start w:val="1"/>
      <w:numFmt w:val="decimal"/>
      <w:lvlText w:val="%2.%3.%4.%5.%6"/>
      <w:lvlJc w:val="left"/>
      <w:pPr>
        <w:tabs>
          <w:tab w:val="num" w:pos="930"/>
        </w:tabs>
        <w:ind w:left="930" w:hanging="930"/>
      </w:pPr>
      <w:rPr>
        <w:rFonts w:cs="Times New Roman" w:hint="default"/>
      </w:rPr>
    </w:lvl>
    <w:lvl w:ilvl="6">
      <w:start w:val="1"/>
      <w:numFmt w:val="decimal"/>
      <w:lvlText w:val="%2.%3.%4.%5.%6.%7"/>
      <w:lvlJc w:val="left"/>
      <w:pPr>
        <w:tabs>
          <w:tab w:val="num" w:pos="1094"/>
        </w:tabs>
        <w:ind w:left="1094" w:hanging="1094"/>
      </w:pPr>
      <w:rPr>
        <w:rFonts w:cs="Times New Roman" w:hint="default"/>
      </w:rPr>
    </w:lvl>
    <w:lvl w:ilvl="7">
      <w:start w:val="1"/>
      <w:numFmt w:val="decimal"/>
      <w:lvlText w:val="%2.%3.%4.%5.%6.%7.%8"/>
      <w:lvlJc w:val="left"/>
      <w:pPr>
        <w:tabs>
          <w:tab w:val="num" w:pos="1259"/>
        </w:tabs>
        <w:ind w:left="1259" w:hanging="1259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1" w15:restartNumberingAfterBreak="0">
    <w:nsid w:val="61CE5755"/>
    <w:multiLevelType w:val="singleLevel"/>
    <w:tmpl w:val="640C8B50"/>
    <w:lvl w:ilvl="0">
      <w:start w:val="1"/>
      <w:numFmt w:val="upperLetter"/>
      <w:pStyle w:val="Opsommingalfabet"/>
      <w:lvlText w:val="%1)"/>
      <w:lvlJc w:val="left"/>
      <w:pPr>
        <w:tabs>
          <w:tab w:val="num" w:pos="1030"/>
        </w:tabs>
        <w:ind w:left="1021" w:hanging="454"/>
      </w:pPr>
      <w:rPr>
        <w:rFonts w:cs="Times New Roman" w:hint="default"/>
      </w:rPr>
    </w:lvl>
  </w:abstractNum>
  <w:abstractNum w:abstractNumId="32" w15:restartNumberingAfterBreak="0">
    <w:nsid w:val="68D50151"/>
    <w:multiLevelType w:val="hybridMultilevel"/>
    <w:tmpl w:val="54467D84"/>
    <w:lvl w:ilvl="0" w:tplc="04130001">
      <w:start w:val="1"/>
      <w:numFmt w:val="bullet"/>
      <w:lvlText w:val=""/>
      <w:lvlJc w:val="left"/>
      <w:pPr>
        <w:ind w:left="180" w:hanging="18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-1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5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</w:abstractNum>
  <w:abstractNum w:abstractNumId="33" w15:restartNumberingAfterBreak="0">
    <w:nsid w:val="6A23097D"/>
    <w:multiLevelType w:val="hybridMultilevel"/>
    <w:tmpl w:val="66B22B4C"/>
    <w:lvl w:ilvl="0" w:tplc="6198A04E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B823428"/>
    <w:multiLevelType w:val="hybridMultilevel"/>
    <w:tmpl w:val="174C00C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692946"/>
    <w:multiLevelType w:val="hybridMultilevel"/>
    <w:tmpl w:val="E068B322"/>
    <w:lvl w:ilvl="0" w:tplc="3F504702">
      <w:start w:val="1"/>
      <w:numFmt w:val="bullet"/>
      <w:pStyle w:val="opsomming0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0C2CE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B28F2A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E14CA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104687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B42353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3C97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35CF74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3D08D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7710A8"/>
    <w:multiLevelType w:val="hybridMultilevel"/>
    <w:tmpl w:val="10E813B4"/>
    <w:lvl w:ilvl="0" w:tplc="D7B4BF94">
      <w:start w:val="1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3D1857"/>
    <w:multiLevelType w:val="singleLevel"/>
    <w:tmpl w:val="3DE601BC"/>
    <w:lvl w:ilvl="0">
      <w:start w:val="1"/>
      <w:numFmt w:val="bullet"/>
      <w:pStyle w:val="opsommingChar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8" w15:restartNumberingAfterBreak="0">
    <w:nsid w:val="75BC6BD7"/>
    <w:multiLevelType w:val="hybridMultilevel"/>
    <w:tmpl w:val="CFE63DA4"/>
    <w:lvl w:ilvl="0" w:tplc="5874DA7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48544E86">
      <w:numFmt w:val="bullet"/>
      <w:lvlText w:val="-"/>
      <w:lvlJc w:val="left"/>
      <w:pPr>
        <w:ind w:left="1425" w:hanging="705"/>
      </w:pPr>
      <w:rPr>
        <w:rFonts w:ascii="Arial" w:eastAsiaTheme="minorHAnsi" w:hAnsi="Arial" w:cs="Arial" w:hint="default"/>
      </w:rPr>
    </w:lvl>
    <w:lvl w:ilvl="2" w:tplc="C74E90B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910A24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17ED34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09CDFD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53E83A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0B0AAD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FF44B7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85F2259"/>
    <w:multiLevelType w:val="hybridMultilevel"/>
    <w:tmpl w:val="BF6663FA"/>
    <w:lvl w:ilvl="0" w:tplc="256CF998">
      <w:start w:val="1"/>
      <w:numFmt w:val="bullet"/>
      <w:pStyle w:val="OpmaakprofielMetopsommingstekensSymbolsymbool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E0106D3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6F2716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A888F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8001D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7C0911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2C7A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9CB4C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CF81DD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CB5CE1"/>
    <w:multiLevelType w:val="multilevel"/>
    <w:tmpl w:val="A0322DB6"/>
    <w:lvl w:ilvl="0">
      <w:start w:val="1"/>
      <w:numFmt w:val="decimal"/>
      <w:pStyle w:val="Kop1rapport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rapport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rapport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rapport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77"/>
        </w:tabs>
        <w:ind w:left="1077" w:hanging="1077"/>
      </w:pPr>
      <w:rPr>
        <w:rFonts w:hint="default"/>
      </w:rPr>
    </w:lvl>
  </w:abstractNum>
  <w:abstractNum w:abstractNumId="41" w15:restartNumberingAfterBreak="0">
    <w:nsid w:val="7EE56E5B"/>
    <w:multiLevelType w:val="hybridMultilevel"/>
    <w:tmpl w:val="F75E5E96"/>
    <w:lvl w:ilvl="0" w:tplc="E91EC19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89A5F4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F8CE50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F42C90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300A87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E8B28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B1C028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6C4974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A728C3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26809970">
    <w:abstractNumId w:val="1"/>
  </w:num>
  <w:num w:numId="2" w16cid:durableId="1859538222">
    <w:abstractNumId w:val="27"/>
  </w:num>
  <w:num w:numId="3" w16cid:durableId="1144807919">
    <w:abstractNumId w:val="19"/>
  </w:num>
  <w:num w:numId="4" w16cid:durableId="1891569702">
    <w:abstractNumId w:val="7"/>
  </w:num>
  <w:num w:numId="5" w16cid:durableId="916092070">
    <w:abstractNumId w:val="2"/>
  </w:num>
  <w:num w:numId="6" w16cid:durableId="216404482">
    <w:abstractNumId w:val="28"/>
  </w:num>
  <w:num w:numId="7" w16cid:durableId="1434324025">
    <w:abstractNumId w:val="40"/>
  </w:num>
  <w:num w:numId="8" w16cid:durableId="1805804282">
    <w:abstractNumId w:val="0"/>
  </w:num>
  <w:num w:numId="9" w16cid:durableId="1250231898">
    <w:abstractNumId w:val="21"/>
  </w:num>
  <w:num w:numId="10" w16cid:durableId="49041313">
    <w:abstractNumId w:val="37"/>
  </w:num>
  <w:num w:numId="11" w16cid:durableId="848250405">
    <w:abstractNumId w:val="13"/>
  </w:num>
  <w:num w:numId="12" w16cid:durableId="1656495386">
    <w:abstractNumId w:val="18"/>
  </w:num>
  <w:num w:numId="13" w16cid:durableId="2058242592">
    <w:abstractNumId w:val="29"/>
  </w:num>
  <w:num w:numId="14" w16cid:durableId="376442492">
    <w:abstractNumId w:val="39"/>
  </w:num>
  <w:num w:numId="15" w16cid:durableId="1544949433">
    <w:abstractNumId w:val="23"/>
  </w:num>
  <w:num w:numId="16" w16cid:durableId="1262182834">
    <w:abstractNumId w:val="31"/>
  </w:num>
  <w:num w:numId="17" w16cid:durableId="483549497">
    <w:abstractNumId w:val="35"/>
  </w:num>
  <w:num w:numId="18" w16cid:durableId="1836678035">
    <w:abstractNumId w:val="30"/>
  </w:num>
  <w:num w:numId="19" w16cid:durableId="416635888">
    <w:abstractNumId w:val="20"/>
  </w:num>
  <w:num w:numId="20" w16cid:durableId="324358955">
    <w:abstractNumId w:val="10"/>
  </w:num>
  <w:num w:numId="21" w16cid:durableId="95949947">
    <w:abstractNumId w:val="6"/>
  </w:num>
  <w:num w:numId="22" w16cid:durableId="341973244">
    <w:abstractNumId w:val="38"/>
  </w:num>
  <w:num w:numId="23" w16cid:durableId="1208295461">
    <w:abstractNumId w:val="41"/>
  </w:num>
  <w:num w:numId="24" w16cid:durableId="1378504616">
    <w:abstractNumId w:val="12"/>
  </w:num>
  <w:num w:numId="25" w16cid:durableId="1313296303">
    <w:abstractNumId w:val="9"/>
  </w:num>
  <w:num w:numId="26" w16cid:durableId="410742057">
    <w:abstractNumId w:val="17"/>
  </w:num>
  <w:num w:numId="27" w16cid:durableId="470441936">
    <w:abstractNumId w:val="5"/>
  </w:num>
  <w:num w:numId="28" w16cid:durableId="1655182993">
    <w:abstractNumId w:val="3"/>
  </w:num>
  <w:num w:numId="29" w16cid:durableId="1909339548">
    <w:abstractNumId w:val="4"/>
  </w:num>
  <w:num w:numId="30" w16cid:durableId="441582851">
    <w:abstractNumId w:val="36"/>
  </w:num>
  <w:num w:numId="31" w16cid:durableId="1502350963">
    <w:abstractNumId w:val="24"/>
  </w:num>
  <w:num w:numId="32" w16cid:durableId="657534117">
    <w:abstractNumId w:val="33"/>
  </w:num>
  <w:num w:numId="33" w16cid:durableId="1681854011">
    <w:abstractNumId w:val="11"/>
  </w:num>
  <w:num w:numId="34" w16cid:durableId="264533895">
    <w:abstractNumId w:val="8"/>
  </w:num>
  <w:num w:numId="35" w16cid:durableId="261693439">
    <w:abstractNumId w:val="15"/>
  </w:num>
  <w:num w:numId="36" w16cid:durableId="538278778">
    <w:abstractNumId w:val="32"/>
  </w:num>
  <w:num w:numId="37" w16cid:durableId="475071767">
    <w:abstractNumId w:val="14"/>
  </w:num>
  <w:num w:numId="38" w16cid:durableId="974677913">
    <w:abstractNumId w:val="16"/>
  </w:num>
  <w:num w:numId="39" w16cid:durableId="20520908">
    <w:abstractNumId w:val="26"/>
  </w:num>
  <w:num w:numId="40" w16cid:durableId="395394128">
    <w:abstractNumId w:val="34"/>
  </w:num>
  <w:num w:numId="41" w16cid:durableId="1356036837">
    <w:abstractNumId w:val="25"/>
  </w:num>
  <w:num w:numId="42" w16cid:durableId="1932860329">
    <w:abstractNumId w:val="22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929"/>
    <w:rsid w:val="00001638"/>
    <w:rsid w:val="0000264F"/>
    <w:rsid w:val="0000531F"/>
    <w:rsid w:val="000059DB"/>
    <w:rsid w:val="00005E68"/>
    <w:rsid w:val="00010DE1"/>
    <w:rsid w:val="00012B33"/>
    <w:rsid w:val="00021127"/>
    <w:rsid w:val="0002330C"/>
    <w:rsid w:val="0002401E"/>
    <w:rsid w:val="00032DFE"/>
    <w:rsid w:val="000333EE"/>
    <w:rsid w:val="00035DA9"/>
    <w:rsid w:val="00040C53"/>
    <w:rsid w:val="00041FDD"/>
    <w:rsid w:val="00042A03"/>
    <w:rsid w:val="00045B8B"/>
    <w:rsid w:val="000479E6"/>
    <w:rsid w:val="0005229F"/>
    <w:rsid w:val="000528FC"/>
    <w:rsid w:val="00052D0F"/>
    <w:rsid w:val="00052D18"/>
    <w:rsid w:val="000577F2"/>
    <w:rsid w:val="0006053E"/>
    <w:rsid w:val="00061419"/>
    <w:rsid w:val="00064FF6"/>
    <w:rsid w:val="00065544"/>
    <w:rsid w:val="00065A95"/>
    <w:rsid w:val="000661AE"/>
    <w:rsid w:val="00066F7E"/>
    <w:rsid w:val="000717C3"/>
    <w:rsid w:val="00071A32"/>
    <w:rsid w:val="0007234E"/>
    <w:rsid w:val="00072961"/>
    <w:rsid w:val="00084442"/>
    <w:rsid w:val="00084938"/>
    <w:rsid w:val="000905DF"/>
    <w:rsid w:val="00093105"/>
    <w:rsid w:val="000935A2"/>
    <w:rsid w:val="0009370E"/>
    <w:rsid w:val="00094933"/>
    <w:rsid w:val="00094952"/>
    <w:rsid w:val="0009665A"/>
    <w:rsid w:val="000A0ABB"/>
    <w:rsid w:val="000A58A1"/>
    <w:rsid w:val="000A71FD"/>
    <w:rsid w:val="000A7E57"/>
    <w:rsid w:val="000B30F3"/>
    <w:rsid w:val="000B5977"/>
    <w:rsid w:val="000B62BE"/>
    <w:rsid w:val="000B7203"/>
    <w:rsid w:val="000C433B"/>
    <w:rsid w:val="000C4921"/>
    <w:rsid w:val="000C5557"/>
    <w:rsid w:val="000C5B86"/>
    <w:rsid w:val="000C75AB"/>
    <w:rsid w:val="000D2053"/>
    <w:rsid w:val="000E018A"/>
    <w:rsid w:val="000E0247"/>
    <w:rsid w:val="000E2098"/>
    <w:rsid w:val="000E74D5"/>
    <w:rsid w:val="000F1062"/>
    <w:rsid w:val="000F1DC5"/>
    <w:rsid w:val="000F391A"/>
    <w:rsid w:val="000F50EC"/>
    <w:rsid w:val="00101D64"/>
    <w:rsid w:val="001020D4"/>
    <w:rsid w:val="00105F39"/>
    <w:rsid w:val="00106D70"/>
    <w:rsid w:val="00107B13"/>
    <w:rsid w:val="00110FD8"/>
    <w:rsid w:val="00111A4A"/>
    <w:rsid w:val="00112032"/>
    <w:rsid w:val="0011239A"/>
    <w:rsid w:val="0011245C"/>
    <w:rsid w:val="0011308E"/>
    <w:rsid w:val="00114112"/>
    <w:rsid w:val="00125141"/>
    <w:rsid w:val="001371B1"/>
    <w:rsid w:val="00137655"/>
    <w:rsid w:val="00140E7D"/>
    <w:rsid w:val="0014128F"/>
    <w:rsid w:val="00150131"/>
    <w:rsid w:val="00150213"/>
    <w:rsid w:val="001519E7"/>
    <w:rsid w:val="0015263D"/>
    <w:rsid w:val="001531D1"/>
    <w:rsid w:val="00153E3B"/>
    <w:rsid w:val="0015651A"/>
    <w:rsid w:val="00166E6E"/>
    <w:rsid w:val="0017337A"/>
    <w:rsid w:val="00173CC7"/>
    <w:rsid w:val="00173F1F"/>
    <w:rsid w:val="001757EB"/>
    <w:rsid w:val="00175BB7"/>
    <w:rsid w:val="00175FF0"/>
    <w:rsid w:val="00176EE8"/>
    <w:rsid w:val="00177E76"/>
    <w:rsid w:val="00180D3D"/>
    <w:rsid w:val="0018229E"/>
    <w:rsid w:val="00183BB8"/>
    <w:rsid w:val="00190A8F"/>
    <w:rsid w:val="0019341B"/>
    <w:rsid w:val="0019472E"/>
    <w:rsid w:val="00196506"/>
    <w:rsid w:val="0019696A"/>
    <w:rsid w:val="00197682"/>
    <w:rsid w:val="001A2A5F"/>
    <w:rsid w:val="001A3B4D"/>
    <w:rsid w:val="001A4BA7"/>
    <w:rsid w:val="001A4DE9"/>
    <w:rsid w:val="001B0B5A"/>
    <w:rsid w:val="001B5278"/>
    <w:rsid w:val="001B5C26"/>
    <w:rsid w:val="001C4823"/>
    <w:rsid w:val="001C573E"/>
    <w:rsid w:val="001D030C"/>
    <w:rsid w:val="001D231D"/>
    <w:rsid w:val="001D5619"/>
    <w:rsid w:val="001D6190"/>
    <w:rsid w:val="001E0236"/>
    <w:rsid w:val="001E1BA6"/>
    <w:rsid w:val="001E1DD1"/>
    <w:rsid w:val="001E33FB"/>
    <w:rsid w:val="001E343B"/>
    <w:rsid w:val="001E46F4"/>
    <w:rsid w:val="001F4651"/>
    <w:rsid w:val="001F576D"/>
    <w:rsid w:val="002012CE"/>
    <w:rsid w:val="00204628"/>
    <w:rsid w:val="00204C0A"/>
    <w:rsid w:val="00216E2A"/>
    <w:rsid w:val="00221FB8"/>
    <w:rsid w:val="002227C4"/>
    <w:rsid w:val="00222DB6"/>
    <w:rsid w:val="002239AC"/>
    <w:rsid w:val="002239DC"/>
    <w:rsid w:val="00226A31"/>
    <w:rsid w:val="00231293"/>
    <w:rsid w:val="002315E5"/>
    <w:rsid w:val="002316CA"/>
    <w:rsid w:val="00232590"/>
    <w:rsid w:val="00234DA6"/>
    <w:rsid w:val="00235D6F"/>
    <w:rsid w:val="00237A86"/>
    <w:rsid w:val="00237C9D"/>
    <w:rsid w:val="002408C2"/>
    <w:rsid w:val="00242669"/>
    <w:rsid w:val="0024422B"/>
    <w:rsid w:val="00244657"/>
    <w:rsid w:val="00247AB2"/>
    <w:rsid w:val="00252A7B"/>
    <w:rsid w:val="0025370B"/>
    <w:rsid w:val="00261CF3"/>
    <w:rsid w:val="00264B35"/>
    <w:rsid w:val="00265480"/>
    <w:rsid w:val="00271237"/>
    <w:rsid w:val="00271BD8"/>
    <w:rsid w:val="00276440"/>
    <w:rsid w:val="00280383"/>
    <w:rsid w:val="002805D8"/>
    <w:rsid w:val="00285749"/>
    <w:rsid w:val="002874C1"/>
    <w:rsid w:val="00287AE5"/>
    <w:rsid w:val="00296198"/>
    <w:rsid w:val="00297767"/>
    <w:rsid w:val="00297C76"/>
    <w:rsid w:val="002A0128"/>
    <w:rsid w:val="002A0CAB"/>
    <w:rsid w:val="002A1288"/>
    <w:rsid w:val="002B0661"/>
    <w:rsid w:val="002B1694"/>
    <w:rsid w:val="002B35F6"/>
    <w:rsid w:val="002C135A"/>
    <w:rsid w:val="002D636D"/>
    <w:rsid w:val="002E02FB"/>
    <w:rsid w:val="002E3472"/>
    <w:rsid w:val="002E782F"/>
    <w:rsid w:val="002E7E12"/>
    <w:rsid w:val="002F29D6"/>
    <w:rsid w:val="002F2E1D"/>
    <w:rsid w:val="002F5B10"/>
    <w:rsid w:val="003055B1"/>
    <w:rsid w:val="00307644"/>
    <w:rsid w:val="00313C47"/>
    <w:rsid w:val="00315942"/>
    <w:rsid w:val="00320562"/>
    <w:rsid w:val="0032117F"/>
    <w:rsid w:val="00322921"/>
    <w:rsid w:val="00330223"/>
    <w:rsid w:val="0033713E"/>
    <w:rsid w:val="003372FF"/>
    <w:rsid w:val="003427B7"/>
    <w:rsid w:val="00342E01"/>
    <w:rsid w:val="00343055"/>
    <w:rsid w:val="00344D70"/>
    <w:rsid w:val="003452A9"/>
    <w:rsid w:val="00346F4A"/>
    <w:rsid w:val="003474EA"/>
    <w:rsid w:val="00351210"/>
    <w:rsid w:val="00352B8B"/>
    <w:rsid w:val="0035366D"/>
    <w:rsid w:val="00354D1A"/>
    <w:rsid w:val="0035550D"/>
    <w:rsid w:val="0036164D"/>
    <w:rsid w:val="00361F08"/>
    <w:rsid w:val="00362355"/>
    <w:rsid w:val="00366557"/>
    <w:rsid w:val="00366A48"/>
    <w:rsid w:val="00371776"/>
    <w:rsid w:val="00374CAB"/>
    <w:rsid w:val="00375B0F"/>
    <w:rsid w:val="00377003"/>
    <w:rsid w:val="00381A11"/>
    <w:rsid w:val="00384FEA"/>
    <w:rsid w:val="00385D5D"/>
    <w:rsid w:val="003909E3"/>
    <w:rsid w:val="00392197"/>
    <w:rsid w:val="0039248A"/>
    <w:rsid w:val="00393D2F"/>
    <w:rsid w:val="003945ED"/>
    <w:rsid w:val="00395BAD"/>
    <w:rsid w:val="003960EC"/>
    <w:rsid w:val="003A3514"/>
    <w:rsid w:val="003A4076"/>
    <w:rsid w:val="003B089F"/>
    <w:rsid w:val="003B4BEE"/>
    <w:rsid w:val="003C4C13"/>
    <w:rsid w:val="003C6A94"/>
    <w:rsid w:val="003C6CF0"/>
    <w:rsid w:val="003D00BC"/>
    <w:rsid w:val="003D063A"/>
    <w:rsid w:val="003D0DED"/>
    <w:rsid w:val="003D38FF"/>
    <w:rsid w:val="003D6DE1"/>
    <w:rsid w:val="003D78DC"/>
    <w:rsid w:val="003E09AB"/>
    <w:rsid w:val="003E693D"/>
    <w:rsid w:val="003E7063"/>
    <w:rsid w:val="003E7491"/>
    <w:rsid w:val="003E782B"/>
    <w:rsid w:val="003F0387"/>
    <w:rsid w:val="003F0F33"/>
    <w:rsid w:val="003F35A5"/>
    <w:rsid w:val="003F5B75"/>
    <w:rsid w:val="003F6A8F"/>
    <w:rsid w:val="003F6B15"/>
    <w:rsid w:val="003F77CA"/>
    <w:rsid w:val="00400C2C"/>
    <w:rsid w:val="00402721"/>
    <w:rsid w:val="00406039"/>
    <w:rsid w:val="004074E0"/>
    <w:rsid w:val="00410E34"/>
    <w:rsid w:val="00410E9D"/>
    <w:rsid w:val="00415379"/>
    <w:rsid w:val="00417EA9"/>
    <w:rsid w:val="00420668"/>
    <w:rsid w:val="00420E33"/>
    <w:rsid w:val="00420FE3"/>
    <w:rsid w:val="0042159B"/>
    <w:rsid w:val="00423385"/>
    <w:rsid w:val="00423DAE"/>
    <w:rsid w:val="00424456"/>
    <w:rsid w:val="00425974"/>
    <w:rsid w:val="0042709D"/>
    <w:rsid w:val="00431958"/>
    <w:rsid w:val="00432A8C"/>
    <w:rsid w:val="00437D10"/>
    <w:rsid w:val="00440E9C"/>
    <w:rsid w:val="00441E84"/>
    <w:rsid w:val="00446963"/>
    <w:rsid w:val="004475D3"/>
    <w:rsid w:val="00451E5E"/>
    <w:rsid w:val="00452502"/>
    <w:rsid w:val="004533CB"/>
    <w:rsid w:val="004552DD"/>
    <w:rsid w:val="00456875"/>
    <w:rsid w:val="00460D76"/>
    <w:rsid w:val="00460F17"/>
    <w:rsid w:val="004707C6"/>
    <w:rsid w:val="00470F10"/>
    <w:rsid w:val="00475426"/>
    <w:rsid w:val="00475E1F"/>
    <w:rsid w:val="00481E6F"/>
    <w:rsid w:val="004843C5"/>
    <w:rsid w:val="004845B7"/>
    <w:rsid w:val="004848DE"/>
    <w:rsid w:val="00485F5B"/>
    <w:rsid w:val="00490DB0"/>
    <w:rsid w:val="00490E6E"/>
    <w:rsid w:val="00491D91"/>
    <w:rsid w:val="00492657"/>
    <w:rsid w:val="00494518"/>
    <w:rsid w:val="00495905"/>
    <w:rsid w:val="00495ABB"/>
    <w:rsid w:val="004975B5"/>
    <w:rsid w:val="004A06C0"/>
    <w:rsid w:val="004A0810"/>
    <w:rsid w:val="004A0A59"/>
    <w:rsid w:val="004A6D3C"/>
    <w:rsid w:val="004A7786"/>
    <w:rsid w:val="004B33ED"/>
    <w:rsid w:val="004B4C9B"/>
    <w:rsid w:val="004B6EA6"/>
    <w:rsid w:val="004B774D"/>
    <w:rsid w:val="004C1875"/>
    <w:rsid w:val="004C38C8"/>
    <w:rsid w:val="004C6464"/>
    <w:rsid w:val="004D4BDF"/>
    <w:rsid w:val="004D5248"/>
    <w:rsid w:val="004E0EA1"/>
    <w:rsid w:val="004E7A18"/>
    <w:rsid w:val="004F2212"/>
    <w:rsid w:val="004F261D"/>
    <w:rsid w:val="004F3173"/>
    <w:rsid w:val="004F49E0"/>
    <w:rsid w:val="004F712F"/>
    <w:rsid w:val="005042B2"/>
    <w:rsid w:val="005063D0"/>
    <w:rsid w:val="00511536"/>
    <w:rsid w:val="00511D40"/>
    <w:rsid w:val="00512124"/>
    <w:rsid w:val="00514952"/>
    <w:rsid w:val="005150DC"/>
    <w:rsid w:val="005154B2"/>
    <w:rsid w:val="0051796A"/>
    <w:rsid w:val="00520D9F"/>
    <w:rsid w:val="005212D1"/>
    <w:rsid w:val="00521424"/>
    <w:rsid w:val="005233BD"/>
    <w:rsid w:val="005257D3"/>
    <w:rsid w:val="00526ED5"/>
    <w:rsid w:val="0052766A"/>
    <w:rsid w:val="00530C6D"/>
    <w:rsid w:val="005312C5"/>
    <w:rsid w:val="00531B55"/>
    <w:rsid w:val="00533FA8"/>
    <w:rsid w:val="00536E92"/>
    <w:rsid w:val="00541B91"/>
    <w:rsid w:val="00542384"/>
    <w:rsid w:val="005449A2"/>
    <w:rsid w:val="00546DF9"/>
    <w:rsid w:val="00547C3B"/>
    <w:rsid w:val="00551246"/>
    <w:rsid w:val="005623B7"/>
    <w:rsid w:val="005676AF"/>
    <w:rsid w:val="00575B43"/>
    <w:rsid w:val="00581D6F"/>
    <w:rsid w:val="00581FB4"/>
    <w:rsid w:val="00587B5C"/>
    <w:rsid w:val="00590748"/>
    <w:rsid w:val="00591380"/>
    <w:rsid w:val="00593F97"/>
    <w:rsid w:val="00596470"/>
    <w:rsid w:val="00596522"/>
    <w:rsid w:val="00596D84"/>
    <w:rsid w:val="00597530"/>
    <w:rsid w:val="005A1812"/>
    <w:rsid w:val="005A221F"/>
    <w:rsid w:val="005A2D2A"/>
    <w:rsid w:val="005A351C"/>
    <w:rsid w:val="005A56D4"/>
    <w:rsid w:val="005A6F70"/>
    <w:rsid w:val="005A7D7E"/>
    <w:rsid w:val="005B13EA"/>
    <w:rsid w:val="005B3CDC"/>
    <w:rsid w:val="005B3DE1"/>
    <w:rsid w:val="005B73A0"/>
    <w:rsid w:val="005C3E71"/>
    <w:rsid w:val="005C68EA"/>
    <w:rsid w:val="005C74B2"/>
    <w:rsid w:val="005D0494"/>
    <w:rsid w:val="005D120B"/>
    <w:rsid w:val="005D708F"/>
    <w:rsid w:val="005E0D9F"/>
    <w:rsid w:val="005E1D27"/>
    <w:rsid w:val="005E1DE8"/>
    <w:rsid w:val="005E3A33"/>
    <w:rsid w:val="005E3C38"/>
    <w:rsid w:val="005E7026"/>
    <w:rsid w:val="005F2B5F"/>
    <w:rsid w:val="005F7C31"/>
    <w:rsid w:val="005F7EF0"/>
    <w:rsid w:val="00603335"/>
    <w:rsid w:val="006036C3"/>
    <w:rsid w:val="006108FA"/>
    <w:rsid w:val="00613804"/>
    <w:rsid w:val="0061577D"/>
    <w:rsid w:val="00620158"/>
    <w:rsid w:val="00621C76"/>
    <w:rsid w:val="006220E9"/>
    <w:rsid w:val="00622D90"/>
    <w:rsid w:val="00630D00"/>
    <w:rsid w:val="00634E7F"/>
    <w:rsid w:val="006439E5"/>
    <w:rsid w:val="0064597B"/>
    <w:rsid w:val="00653212"/>
    <w:rsid w:val="006562CA"/>
    <w:rsid w:val="006571E6"/>
    <w:rsid w:val="00657877"/>
    <w:rsid w:val="00672DBC"/>
    <w:rsid w:val="00674526"/>
    <w:rsid w:val="00674DEA"/>
    <w:rsid w:val="0067586C"/>
    <w:rsid w:val="00676504"/>
    <w:rsid w:val="006779E1"/>
    <w:rsid w:val="00682346"/>
    <w:rsid w:val="00684676"/>
    <w:rsid w:val="006927BF"/>
    <w:rsid w:val="006A0057"/>
    <w:rsid w:val="006A3BB5"/>
    <w:rsid w:val="006A519C"/>
    <w:rsid w:val="006A7BEA"/>
    <w:rsid w:val="006B0112"/>
    <w:rsid w:val="006B032A"/>
    <w:rsid w:val="006B1EFC"/>
    <w:rsid w:val="006B22E7"/>
    <w:rsid w:val="006B4D48"/>
    <w:rsid w:val="006C071B"/>
    <w:rsid w:val="006C2B82"/>
    <w:rsid w:val="006C65A6"/>
    <w:rsid w:val="006C7E62"/>
    <w:rsid w:val="006D22FC"/>
    <w:rsid w:val="006D35F6"/>
    <w:rsid w:val="006D7033"/>
    <w:rsid w:val="006E063C"/>
    <w:rsid w:val="006E0956"/>
    <w:rsid w:val="006E379A"/>
    <w:rsid w:val="006E59A8"/>
    <w:rsid w:val="006E6BBB"/>
    <w:rsid w:val="006E7EF2"/>
    <w:rsid w:val="006F06FF"/>
    <w:rsid w:val="006F0A73"/>
    <w:rsid w:val="006F12B7"/>
    <w:rsid w:val="006F2A5C"/>
    <w:rsid w:val="006F606B"/>
    <w:rsid w:val="006F7DC1"/>
    <w:rsid w:val="00703725"/>
    <w:rsid w:val="0070609A"/>
    <w:rsid w:val="007110FC"/>
    <w:rsid w:val="00711998"/>
    <w:rsid w:val="007167B3"/>
    <w:rsid w:val="007171AA"/>
    <w:rsid w:val="007174EB"/>
    <w:rsid w:val="007241FE"/>
    <w:rsid w:val="00724388"/>
    <w:rsid w:val="00730AFC"/>
    <w:rsid w:val="00731874"/>
    <w:rsid w:val="00732C4E"/>
    <w:rsid w:val="00733C0A"/>
    <w:rsid w:val="00736BDA"/>
    <w:rsid w:val="00741BB2"/>
    <w:rsid w:val="00741C3A"/>
    <w:rsid w:val="00743BC8"/>
    <w:rsid w:val="00750442"/>
    <w:rsid w:val="00751BAA"/>
    <w:rsid w:val="00755A19"/>
    <w:rsid w:val="0075639E"/>
    <w:rsid w:val="007608E2"/>
    <w:rsid w:val="00760994"/>
    <w:rsid w:val="00760BAD"/>
    <w:rsid w:val="00760DCE"/>
    <w:rsid w:val="007644A4"/>
    <w:rsid w:val="00765197"/>
    <w:rsid w:val="007657CB"/>
    <w:rsid w:val="00765FCE"/>
    <w:rsid w:val="00771F20"/>
    <w:rsid w:val="00775F6A"/>
    <w:rsid w:val="0077723D"/>
    <w:rsid w:val="007777AD"/>
    <w:rsid w:val="007852B4"/>
    <w:rsid w:val="00787E19"/>
    <w:rsid w:val="00790A7D"/>
    <w:rsid w:val="00790D6D"/>
    <w:rsid w:val="00791E69"/>
    <w:rsid w:val="0079204D"/>
    <w:rsid w:val="00793676"/>
    <w:rsid w:val="00793AFF"/>
    <w:rsid w:val="00793DA4"/>
    <w:rsid w:val="0079485F"/>
    <w:rsid w:val="007964FA"/>
    <w:rsid w:val="007A0ABD"/>
    <w:rsid w:val="007A16A0"/>
    <w:rsid w:val="007A1D76"/>
    <w:rsid w:val="007A2960"/>
    <w:rsid w:val="007A2BCC"/>
    <w:rsid w:val="007A66A2"/>
    <w:rsid w:val="007B0475"/>
    <w:rsid w:val="007B0B9E"/>
    <w:rsid w:val="007B0BC8"/>
    <w:rsid w:val="007B0DE7"/>
    <w:rsid w:val="007B1893"/>
    <w:rsid w:val="007B4BEA"/>
    <w:rsid w:val="007C25D7"/>
    <w:rsid w:val="007C410F"/>
    <w:rsid w:val="007C4486"/>
    <w:rsid w:val="007C4778"/>
    <w:rsid w:val="007C5684"/>
    <w:rsid w:val="007C7E0B"/>
    <w:rsid w:val="007D2D4A"/>
    <w:rsid w:val="007E614A"/>
    <w:rsid w:val="007E710F"/>
    <w:rsid w:val="007F5514"/>
    <w:rsid w:val="007F5A7E"/>
    <w:rsid w:val="007F65F4"/>
    <w:rsid w:val="00800FD4"/>
    <w:rsid w:val="00802086"/>
    <w:rsid w:val="0080352C"/>
    <w:rsid w:val="008044F5"/>
    <w:rsid w:val="00811BDC"/>
    <w:rsid w:val="00812182"/>
    <w:rsid w:val="00812AC3"/>
    <w:rsid w:val="00814F4F"/>
    <w:rsid w:val="00817674"/>
    <w:rsid w:val="00820846"/>
    <w:rsid w:val="00820D5A"/>
    <w:rsid w:val="00822319"/>
    <w:rsid w:val="00824E6B"/>
    <w:rsid w:val="008263A4"/>
    <w:rsid w:val="00830103"/>
    <w:rsid w:val="008302D1"/>
    <w:rsid w:val="00833F64"/>
    <w:rsid w:val="00834975"/>
    <w:rsid w:val="00835A1C"/>
    <w:rsid w:val="00835EEA"/>
    <w:rsid w:val="008369BE"/>
    <w:rsid w:val="00836CEE"/>
    <w:rsid w:val="00841D68"/>
    <w:rsid w:val="00843BDE"/>
    <w:rsid w:val="00844BDA"/>
    <w:rsid w:val="00845728"/>
    <w:rsid w:val="00850ECD"/>
    <w:rsid w:val="00852A49"/>
    <w:rsid w:val="00852BAE"/>
    <w:rsid w:val="00855624"/>
    <w:rsid w:val="00861734"/>
    <w:rsid w:val="008641D8"/>
    <w:rsid w:val="008647D6"/>
    <w:rsid w:val="008666FE"/>
    <w:rsid w:val="00874150"/>
    <w:rsid w:val="00876BD8"/>
    <w:rsid w:val="00884A39"/>
    <w:rsid w:val="008863CC"/>
    <w:rsid w:val="00886C22"/>
    <w:rsid w:val="00887921"/>
    <w:rsid w:val="00887CD9"/>
    <w:rsid w:val="008A0068"/>
    <w:rsid w:val="008A1791"/>
    <w:rsid w:val="008A1A5B"/>
    <w:rsid w:val="008A48F3"/>
    <w:rsid w:val="008A6EFA"/>
    <w:rsid w:val="008B03D4"/>
    <w:rsid w:val="008B447A"/>
    <w:rsid w:val="008B7D57"/>
    <w:rsid w:val="008C1177"/>
    <w:rsid w:val="008C2A3D"/>
    <w:rsid w:val="008C4DCE"/>
    <w:rsid w:val="008C4F44"/>
    <w:rsid w:val="008D1234"/>
    <w:rsid w:val="008D1ED0"/>
    <w:rsid w:val="008D240F"/>
    <w:rsid w:val="008D4CDE"/>
    <w:rsid w:val="008D5E67"/>
    <w:rsid w:val="008E1E85"/>
    <w:rsid w:val="008E400D"/>
    <w:rsid w:val="008E496F"/>
    <w:rsid w:val="008F0B8D"/>
    <w:rsid w:val="008F2247"/>
    <w:rsid w:val="008F2A07"/>
    <w:rsid w:val="008F2DDB"/>
    <w:rsid w:val="008F2E6C"/>
    <w:rsid w:val="008F49D8"/>
    <w:rsid w:val="009007AC"/>
    <w:rsid w:val="009014A1"/>
    <w:rsid w:val="00901E12"/>
    <w:rsid w:val="00902BB2"/>
    <w:rsid w:val="009044AD"/>
    <w:rsid w:val="009067DF"/>
    <w:rsid w:val="00913E81"/>
    <w:rsid w:val="00914E87"/>
    <w:rsid w:val="00921679"/>
    <w:rsid w:val="009232E1"/>
    <w:rsid w:val="00923E9B"/>
    <w:rsid w:val="00927226"/>
    <w:rsid w:val="0093636D"/>
    <w:rsid w:val="00941B51"/>
    <w:rsid w:val="009438A3"/>
    <w:rsid w:val="0094490D"/>
    <w:rsid w:val="00951FD3"/>
    <w:rsid w:val="00956970"/>
    <w:rsid w:val="00960782"/>
    <w:rsid w:val="00960FEF"/>
    <w:rsid w:val="00970CFC"/>
    <w:rsid w:val="009711F1"/>
    <w:rsid w:val="00972F55"/>
    <w:rsid w:val="00973177"/>
    <w:rsid w:val="00975E64"/>
    <w:rsid w:val="009856FD"/>
    <w:rsid w:val="00985B7C"/>
    <w:rsid w:val="00991D45"/>
    <w:rsid w:val="00996F9D"/>
    <w:rsid w:val="009A31DD"/>
    <w:rsid w:val="009A5E87"/>
    <w:rsid w:val="009B37C5"/>
    <w:rsid w:val="009B7744"/>
    <w:rsid w:val="009C01D7"/>
    <w:rsid w:val="009C08D3"/>
    <w:rsid w:val="009C2B14"/>
    <w:rsid w:val="009C4F69"/>
    <w:rsid w:val="009C7743"/>
    <w:rsid w:val="009D1325"/>
    <w:rsid w:val="009D3409"/>
    <w:rsid w:val="009D4871"/>
    <w:rsid w:val="009D597D"/>
    <w:rsid w:val="009E0691"/>
    <w:rsid w:val="009E5958"/>
    <w:rsid w:val="009E687B"/>
    <w:rsid w:val="009F525D"/>
    <w:rsid w:val="009F7D32"/>
    <w:rsid w:val="00A00822"/>
    <w:rsid w:val="00A015BD"/>
    <w:rsid w:val="00A07D1C"/>
    <w:rsid w:val="00A11B5F"/>
    <w:rsid w:val="00A13573"/>
    <w:rsid w:val="00A169EA"/>
    <w:rsid w:val="00A20E86"/>
    <w:rsid w:val="00A22D19"/>
    <w:rsid w:val="00A22F66"/>
    <w:rsid w:val="00A2451E"/>
    <w:rsid w:val="00A26272"/>
    <w:rsid w:val="00A26ADC"/>
    <w:rsid w:val="00A3181B"/>
    <w:rsid w:val="00A320ED"/>
    <w:rsid w:val="00A3781F"/>
    <w:rsid w:val="00A37E2C"/>
    <w:rsid w:val="00A41C43"/>
    <w:rsid w:val="00A43004"/>
    <w:rsid w:val="00A430A3"/>
    <w:rsid w:val="00A47697"/>
    <w:rsid w:val="00A51E23"/>
    <w:rsid w:val="00A538C1"/>
    <w:rsid w:val="00A54069"/>
    <w:rsid w:val="00A55A1E"/>
    <w:rsid w:val="00A565B9"/>
    <w:rsid w:val="00A60278"/>
    <w:rsid w:val="00A609E4"/>
    <w:rsid w:val="00A6371F"/>
    <w:rsid w:val="00A63963"/>
    <w:rsid w:val="00A63B3B"/>
    <w:rsid w:val="00A648E0"/>
    <w:rsid w:val="00A7046A"/>
    <w:rsid w:val="00A70F81"/>
    <w:rsid w:val="00A7173D"/>
    <w:rsid w:val="00A717B7"/>
    <w:rsid w:val="00A73A82"/>
    <w:rsid w:val="00A744F6"/>
    <w:rsid w:val="00A75628"/>
    <w:rsid w:val="00A7619E"/>
    <w:rsid w:val="00A803A9"/>
    <w:rsid w:val="00A806DE"/>
    <w:rsid w:val="00A818CE"/>
    <w:rsid w:val="00A82209"/>
    <w:rsid w:val="00A82D54"/>
    <w:rsid w:val="00A836EF"/>
    <w:rsid w:val="00A868DE"/>
    <w:rsid w:val="00A90940"/>
    <w:rsid w:val="00A941A2"/>
    <w:rsid w:val="00AA08BC"/>
    <w:rsid w:val="00AA1AF9"/>
    <w:rsid w:val="00AA1FE9"/>
    <w:rsid w:val="00AA7A6E"/>
    <w:rsid w:val="00AB017F"/>
    <w:rsid w:val="00AB09A2"/>
    <w:rsid w:val="00AB151B"/>
    <w:rsid w:val="00AB2411"/>
    <w:rsid w:val="00AB6280"/>
    <w:rsid w:val="00AB6435"/>
    <w:rsid w:val="00AC4D89"/>
    <w:rsid w:val="00AC5193"/>
    <w:rsid w:val="00AC5249"/>
    <w:rsid w:val="00AD0582"/>
    <w:rsid w:val="00AD27A5"/>
    <w:rsid w:val="00AD542A"/>
    <w:rsid w:val="00AE0FD1"/>
    <w:rsid w:val="00AF099E"/>
    <w:rsid w:val="00AF2244"/>
    <w:rsid w:val="00AF4445"/>
    <w:rsid w:val="00AF51FA"/>
    <w:rsid w:val="00AF7CEE"/>
    <w:rsid w:val="00B03808"/>
    <w:rsid w:val="00B03C13"/>
    <w:rsid w:val="00B11C6D"/>
    <w:rsid w:val="00B11C94"/>
    <w:rsid w:val="00B12B41"/>
    <w:rsid w:val="00B12BE1"/>
    <w:rsid w:val="00B15146"/>
    <w:rsid w:val="00B1604E"/>
    <w:rsid w:val="00B2045F"/>
    <w:rsid w:val="00B22434"/>
    <w:rsid w:val="00B2304F"/>
    <w:rsid w:val="00B2395E"/>
    <w:rsid w:val="00B24BAA"/>
    <w:rsid w:val="00B26EDB"/>
    <w:rsid w:val="00B276AB"/>
    <w:rsid w:val="00B312E4"/>
    <w:rsid w:val="00B31C63"/>
    <w:rsid w:val="00B32F4C"/>
    <w:rsid w:val="00B34F1F"/>
    <w:rsid w:val="00B35175"/>
    <w:rsid w:val="00B377F1"/>
    <w:rsid w:val="00B4167F"/>
    <w:rsid w:val="00B446C3"/>
    <w:rsid w:val="00B451AA"/>
    <w:rsid w:val="00B60866"/>
    <w:rsid w:val="00B60CD1"/>
    <w:rsid w:val="00B61A12"/>
    <w:rsid w:val="00B62811"/>
    <w:rsid w:val="00B64DE7"/>
    <w:rsid w:val="00B651F9"/>
    <w:rsid w:val="00B6632B"/>
    <w:rsid w:val="00B66513"/>
    <w:rsid w:val="00B75B03"/>
    <w:rsid w:val="00B76B10"/>
    <w:rsid w:val="00B76BEA"/>
    <w:rsid w:val="00B774BB"/>
    <w:rsid w:val="00B8331B"/>
    <w:rsid w:val="00B834FC"/>
    <w:rsid w:val="00B84CB4"/>
    <w:rsid w:val="00B8547E"/>
    <w:rsid w:val="00B90968"/>
    <w:rsid w:val="00B9165A"/>
    <w:rsid w:val="00BA4C66"/>
    <w:rsid w:val="00BA7647"/>
    <w:rsid w:val="00BB1C87"/>
    <w:rsid w:val="00BB2034"/>
    <w:rsid w:val="00BB2709"/>
    <w:rsid w:val="00BC119B"/>
    <w:rsid w:val="00BC2252"/>
    <w:rsid w:val="00BC4C34"/>
    <w:rsid w:val="00BC54A4"/>
    <w:rsid w:val="00BC7B31"/>
    <w:rsid w:val="00BD3640"/>
    <w:rsid w:val="00BD4AC3"/>
    <w:rsid w:val="00BD4E9D"/>
    <w:rsid w:val="00BD7A2D"/>
    <w:rsid w:val="00BE0942"/>
    <w:rsid w:val="00BE1204"/>
    <w:rsid w:val="00BE1E3A"/>
    <w:rsid w:val="00BE25C0"/>
    <w:rsid w:val="00BE4232"/>
    <w:rsid w:val="00BE554F"/>
    <w:rsid w:val="00BE7B6C"/>
    <w:rsid w:val="00BF1A05"/>
    <w:rsid w:val="00BF3496"/>
    <w:rsid w:val="00C001A1"/>
    <w:rsid w:val="00C00C4A"/>
    <w:rsid w:val="00C015F6"/>
    <w:rsid w:val="00C10743"/>
    <w:rsid w:val="00C12C78"/>
    <w:rsid w:val="00C12F15"/>
    <w:rsid w:val="00C13487"/>
    <w:rsid w:val="00C14DE6"/>
    <w:rsid w:val="00C17028"/>
    <w:rsid w:val="00C17571"/>
    <w:rsid w:val="00C21338"/>
    <w:rsid w:val="00C2133D"/>
    <w:rsid w:val="00C228D5"/>
    <w:rsid w:val="00C23A81"/>
    <w:rsid w:val="00C2478D"/>
    <w:rsid w:val="00C249AD"/>
    <w:rsid w:val="00C31379"/>
    <w:rsid w:val="00C316E5"/>
    <w:rsid w:val="00C32171"/>
    <w:rsid w:val="00C34451"/>
    <w:rsid w:val="00C344E5"/>
    <w:rsid w:val="00C34E64"/>
    <w:rsid w:val="00C366C9"/>
    <w:rsid w:val="00C37294"/>
    <w:rsid w:val="00C431FA"/>
    <w:rsid w:val="00C43E9D"/>
    <w:rsid w:val="00C47868"/>
    <w:rsid w:val="00C5081A"/>
    <w:rsid w:val="00C50982"/>
    <w:rsid w:val="00C5474A"/>
    <w:rsid w:val="00C55CF1"/>
    <w:rsid w:val="00C5695A"/>
    <w:rsid w:val="00C606A0"/>
    <w:rsid w:val="00C6091C"/>
    <w:rsid w:val="00C61345"/>
    <w:rsid w:val="00C641EA"/>
    <w:rsid w:val="00C65C15"/>
    <w:rsid w:val="00C65F65"/>
    <w:rsid w:val="00C66265"/>
    <w:rsid w:val="00C66F9A"/>
    <w:rsid w:val="00C7029C"/>
    <w:rsid w:val="00C7078C"/>
    <w:rsid w:val="00C72490"/>
    <w:rsid w:val="00C746D4"/>
    <w:rsid w:val="00C80D08"/>
    <w:rsid w:val="00C82F23"/>
    <w:rsid w:val="00C83E2F"/>
    <w:rsid w:val="00C84FDE"/>
    <w:rsid w:val="00C85C9C"/>
    <w:rsid w:val="00C864E1"/>
    <w:rsid w:val="00C868B2"/>
    <w:rsid w:val="00C9057A"/>
    <w:rsid w:val="00CA084B"/>
    <w:rsid w:val="00CA10DC"/>
    <w:rsid w:val="00CA26F3"/>
    <w:rsid w:val="00CA38A4"/>
    <w:rsid w:val="00CB0E4F"/>
    <w:rsid w:val="00CB1475"/>
    <w:rsid w:val="00CB2C99"/>
    <w:rsid w:val="00CC0E1A"/>
    <w:rsid w:val="00CC2ECC"/>
    <w:rsid w:val="00CC6F04"/>
    <w:rsid w:val="00CC7E5D"/>
    <w:rsid w:val="00CD0ED6"/>
    <w:rsid w:val="00CD390E"/>
    <w:rsid w:val="00CD3D90"/>
    <w:rsid w:val="00CD4119"/>
    <w:rsid w:val="00CD4CC6"/>
    <w:rsid w:val="00CD5520"/>
    <w:rsid w:val="00CD7873"/>
    <w:rsid w:val="00CE4DA6"/>
    <w:rsid w:val="00CF0E91"/>
    <w:rsid w:val="00CF36C4"/>
    <w:rsid w:val="00CF41AD"/>
    <w:rsid w:val="00CF603C"/>
    <w:rsid w:val="00D006F2"/>
    <w:rsid w:val="00D14371"/>
    <w:rsid w:val="00D170FC"/>
    <w:rsid w:val="00D17213"/>
    <w:rsid w:val="00D214F8"/>
    <w:rsid w:val="00D22EBC"/>
    <w:rsid w:val="00D2440F"/>
    <w:rsid w:val="00D25916"/>
    <w:rsid w:val="00D275FB"/>
    <w:rsid w:val="00D32104"/>
    <w:rsid w:val="00D32265"/>
    <w:rsid w:val="00D345B2"/>
    <w:rsid w:val="00D35B23"/>
    <w:rsid w:val="00D36FD4"/>
    <w:rsid w:val="00D37EC1"/>
    <w:rsid w:val="00D40903"/>
    <w:rsid w:val="00D4630D"/>
    <w:rsid w:val="00D5175F"/>
    <w:rsid w:val="00D528F7"/>
    <w:rsid w:val="00D52C7B"/>
    <w:rsid w:val="00D5413A"/>
    <w:rsid w:val="00D54CC3"/>
    <w:rsid w:val="00D615F4"/>
    <w:rsid w:val="00D646C8"/>
    <w:rsid w:val="00D64E4A"/>
    <w:rsid w:val="00D65AB6"/>
    <w:rsid w:val="00D65C89"/>
    <w:rsid w:val="00D670B1"/>
    <w:rsid w:val="00D716C4"/>
    <w:rsid w:val="00D7455A"/>
    <w:rsid w:val="00D74B77"/>
    <w:rsid w:val="00D74BFF"/>
    <w:rsid w:val="00D765A9"/>
    <w:rsid w:val="00D76EBB"/>
    <w:rsid w:val="00D80C93"/>
    <w:rsid w:val="00D83166"/>
    <w:rsid w:val="00D8518B"/>
    <w:rsid w:val="00D856A7"/>
    <w:rsid w:val="00D8666A"/>
    <w:rsid w:val="00D9002B"/>
    <w:rsid w:val="00D92C31"/>
    <w:rsid w:val="00D93929"/>
    <w:rsid w:val="00D94EC9"/>
    <w:rsid w:val="00D95DA1"/>
    <w:rsid w:val="00D97E9C"/>
    <w:rsid w:val="00D97F9D"/>
    <w:rsid w:val="00DA07C8"/>
    <w:rsid w:val="00DA4DD5"/>
    <w:rsid w:val="00DA5147"/>
    <w:rsid w:val="00DA5409"/>
    <w:rsid w:val="00DA5548"/>
    <w:rsid w:val="00DA6387"/>
    <w:rsid w:val="00DA7271"/>
    <w:rsid w:val="00DA7779"/>
    <w:rsid w:val="00DA7A73"/>
    <w:rsid w:val="00DB1C17"/>
    <w:rsid w:val="00DB2897"/>
    <w:rsid w:val="00DB6A08"/>
    <w:rsid w:val="00DB6A36"/>
    <w:rsid w:val="00DB6E08"/>
    <w:rsid w:val="00DB7671"/>
    <w:rsid w:val="00DC020D"/>
    <w:rsid w:val="00DC0F22"/>
    <w:rsid w:val="00DC66E8"/>
    <w:rsid w:val="00DD1A72"/>
    <w:rsid w:val="00DD226B"/>
    <w:rsid w:val="00DD7B8D"/>
    <w:rsid w:val="00DE2842"/>
    <w:rsid w:val="00DE45B8"/>
    <w:rsid w:val="00DF000F"/>
    <w:rsid w:val="00DF1A17"/>
    <w:rsid w:val="00DF30A3"/>
    <w:rsid w:val="00DF39DB"/>
    <w:rsid w:val="00DF47F8"/>
    <w:rsid w:val="00E00060"/>
    <w:rsid w:val="00E02398"/>
    <w:rsid w:val="00E03A1B"/>
    <w:rsid w:val="00E0592C"/>
    <w:rsid w:val="00E067C6"/>
    <w:rsid w:val="00E06AAB"/>
    <w:rsid w:val="00E10D5C"/>
    <w:rsid w:val="00E1257B"/>
    <w:rsid w:val="00E160E1"/>
    <w:rsid w:val="00E17BE2"/>
    <w:rsid w:val="00E23B46"/>
    <w:rsid w:val="00E268C2"/>
    <w:rsid w:val="00E305CD"/>
    <w:rsid w:val="00E32FE7"/>
    <w:rsid w:val="00E33517"/>
    <w:rsid w:val="00E344F9"/>
    <w:rsid w:val="00E4401D"/>
    <w:rsid w:val="00E44DEE"/>
    <w:rsid w:val="00E45506"/>
    <w:rsid w:val="00E4708A"/>
    <w:rsid w:val="00E51FEC"/>
    <w:rsid w:val="00E5491B"/>
    <w:rsid w:val="00E600C0"/>
    <w:rsid w:val="00E610AA"/>
    <w:rsid w:val="00E62203"/>
    <w:rsid w:val="00E63568"/>
    <w:rsid w:val="00E63B4F"/>
    <w:rsid w:val="00E64AC7"/>
    <w:rsid w:val="00E64F38"/>
    <w:rsid w:val="00E70ADC"/>
    <w:rsid w:val="00E726F1"/>
    <w:rsid w:val="00E8046F"/>
    <w:rsid w:val="00E82BB9"/>
    <w:rsid w:val="00E83103"/>
    <w:rsid w:val="00E846BA"/>
    <w:rsid w:val="00E85673"/>
    <w:rsid w:val="00E87473"/>
    <w:rsid w:val="00E876AB"/>
    <w:rsid w:val="00E92FE4"/>
    <w:rsid w:val="00E945BC"/>
    <w:rsid w:val="00E94DB1"/>
    <w:rsid w:val="00E95F3B"/>
    <w:rsid w:val="00E967B4"/>
    <w:rsid w:val="00E97814"/>
    <w:rsid w:val="00EA04CA"/>
    <w:rsid w:val="00EA1258"/>
    <w:rsid w:val="00EA17FD"/>
    <w:rsid w:val="00EA222E"/>
    <w:rsid w:val="00EA2CD3"/>
    <w:rsid w:val="00EB198D"/>
    <w:rsid w:val="00EB28B2"/>
    <w:rsid w:val="00EB72AC"/>
    <w:rsid w:val="00EC5379"/>
    <w:rsid w:val="00EC5E98"/>
    <w:rsid w:val="00ED2CD8"/>
    <w:rsid w:val="00ED3DBD"/>
    <w:rsid w:val="00EE04B0"/>
    <w:rsid w:val="00EE1695"/>
    <w:rsid w:val="00EE4F3D"/>
    <w:rsid w:val="00EE74C6"/>
    <w:rsid w:val="00EE77EF"/>
    <w:rsid w:val="00EF1B5D"/>
    <w:rsid w:val="00EF1EDF"/>
    <w:rsid w:val="00EF2A04"/>
    <w:rsid w:val="00EF716B"/>
    <w:rsid w:val="00EF7C17"/>
    <w:rsid w:val="00F003CE"/>
    <w:rsid w:val="00F00A09"/>
    <w:rsid w:val="00F05071"/>
    <w:rsid w:val="00F15F1A"/>
    <w:rsid w:val="00F2146B"/>
    <w:rsid w:val="00F24549"/>
    <w:rsid w:val="00F266A1"/>
    <w:rsid w:val="00F26CB4"/>
    <w:rsid w:val="00F3094C"/>
    <w:rsid w:val="00F312A9"/>
    <w:rsid w:val="00F3697A"/>
    <w:rsid w:val="00F4030A"/>
    <w:rsid w:val="00F44E9F"/>
    <w:rsid w:val="00F4634D"/>
    <w:rsid w:val="00F47DFD"/>
    <w:rsid w:val="00F50F99"/>
    <w:rsid w:val="00F53BBB"/>
    <w:rsid w:val="00F566D2"/>
    <w:rsid w:val="00F60954"/>
    <w:rsid w:val="00F60C35"/>
    <w:rsid w:val="00F61199"/>
    <w:rsid w:val="00F62D56"/>
    <w:rsid w:val="00F6504A"/>
    <w:rsid w:val="00F66D8B"/>
    <w:rsid w:val="00F6701A"/>
    <w:rsid w:val="00F70886"/>
    <w:rsid w:val="00F713EB"/>
    <w:rsid w:val="00F73AAA"/>
    <w:rsid w:val="00F77337"/>
    <w:rsid w:val="00F800C0"/>
    <w:rsid w:val="00F836F5"/>
    <w:rsid w:val="00F84CB9"/>
    <w:rsid w:val="00F8600B"/>
    <w:rsid w:val="00F86BFC"/>
    <w:rsid w:val="00F930B5"/>
    <w:rsid w:val="00F94158"/>
    <w:rsid w:val="00F94526"/>
    <w:rsid w:val="00F95DB5"/>
    <w:rsid w:val="00FA468A"/>
    <w:rsid w:val="00FA7252"/>
    <w:rsid w:val="00FB3334"/>
    <w:rsid w:val="00FB35FD"/>
    <w:rsid w:val="00FB45BA"/>
    <w:rsid w:val="00FB586C"/>
    <w:rsid w:val="00FB6E1B"/>
    <w:rsid w:val="00FB7DE7"/>
    <w:rsid w:val="00FC0C11"/>
    <w:rsid w:val="00FC0D8E"/>
    <w:rsid w:val="00FC0E38"/>
    <w:rsid w:val="00FC176D"/>
    <w:rsid w:val="00FC23C2"/>
    <w:rsid w:val="00FC4113"/>
    <w:rsid w:val="00FC6CE4"/>
    <w:rsid w:val="00FC6F50"/>
    <w:rsid w:val="00FC75C4"/>
    <w:rsid w:val="00FD023F"/>
    <w:rsid w:val="00FD2C1E"/>
    <w:rsid w:val="00FD36F1"/>
    <w:rsid w:val="00FD3852"/>
    <w:rsid w:val="00FD4DF5"/>
    <w:rsid w:val="00FD5213"/>
    <w:rsid w:val="00FD6825"/>
    <w:rsid w:val="00FF075C"/>
    <w:rsid w:val="00FF155F"/>
    <w:rsid w:val="00FF15EC"/>
    <w:rsid w:val="00FF4CB4"/>
    <w:rsid w:val="00FF5C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AEB59E"/>
  <w15:docId w15:val="{39ADA46B-5659-44E8-88C9-5377F3A15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/>
    <w:lsdException w:name="macro" w:semiHidden="1" w:unhideWhenUsed="1"/>
    <w:lsdException w:name="toa heading" w:semiHidden="1" w:unhideWhenUsed="1"/>
    <w:lsdException w:name="List" w:semiHidden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/>
    <w:lsdException w:name="Smart Hyperlink" w:uiPriority="19"/>
    <w:lsdException w:name="Hashtag" w:uiPriority="14"/>
    <w:lsdException w:name="Unresolved Mention" w:uiPriority="19"/>
    <w:lsdException w:name="Smart Link" w:uiPriority="19"/>
  </w:latentStyles>
  <w:style w:type="paragraph" w:default="1" w:styleId="Standaard">
    <w:name w:val="Normal"/>
    <w:qFormat/>
    <w:rsid w:val="008666FE"/>
    <w:pPr>
      <w:tabs>
        <w:tab w:val="left" w:pos="357"/>
      </w:tabs>
      <w:spacing w:after="0" w:line="270" w:lineRule="atLeast"/>
    </w:pPr>
    <w:rPr>
      <w:rFonts w:ascii="Arial" w:hAnsi="Arial" w:cs="Times New Roman"/>
      <w:spacing w:val="20"/>
      <w:kern w:val="30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uiPriority w:val="3"/>
    <w:qFormat/>
    <w:rsid w:val="003A4076"/>
    <w:pPr>
      <w:keepNext/>
      <w:numPr>
        <w:numId w:val="6"/>
      </w:numPr>
      <w:shd w:val="clear" w:color="auto" w:fill="000000" w:themeFill="text1"/>
      <w:tabs>
        <w:tab w:val="clear" w:pos="357"/>
      </w:tabs>
      <w:spacing w:after="120"/>
      <w:outlineLvl w:val="0"/>
    </w:pPr>
    <w:rPr>
      <w:rFonts w:eastAsia="Times New Roman" w:cs="Arial"/>
      <w:b/>
      <w:bCs/>
      <w:kern w:val="32"/>
      <w:sz w:val="24"/>
      <w:szCs w:val="32"/>
    </w:rPr>
  </w:style>
  <w:style w:type="paragraph" w:styleId="Kop2">
    <w:name w:val="heading 2"/>
    <w:basedOn w:val="Standaard"/>
    <w:next w:val="Standaard"/>
    <w:link w:val="Kop2Char"/>
    <w:uiPriority w:val="3"/>
    <w:qFormat/>
    <w:rsid w:val="003A4076"/>
    <w:pPr>
      <w:keepNext/>
      <w:numPr>
        <w:ilvl w:val="1"/>
        <w:numId w:val="6"/>
      </w:numPr>
      <w:shd w:val="clear" w:color="auto" w:fill="D9D9D9" w:themeFill="background1" w:themeFillShade="D9"/>
      <w:tabs>
        <w:tab w:val="clear" w:pos="357"/>
      </w:tabs>
      <w:spacing w:after="120"/>
      <w:outlineLvl w:val="1"/>
    </w:pPr>
    <w:rPr>
      <w:rFonts w:eastAsia="Times New Roman" w:cs="Arial"/>
      <w:b/>
      <w:bCs/>
      <w:iCs/>
      <w:szCs w:val="28"/>
    </w:rPr>
  </w:style>
  <w:style w:type="paragraph" w:styleId="Kop3">
    <w:name w:val="heading 3"/>
    <w:basedOn w:val="Standaard"/>
    <w:next w:val="Standaard"/>
    <w:link w:val="Kop3Char"/>
    <w:uiPriority w:val="3"/>
    <w:qFormat/>
    <w:rsid w:val="003A4076"/>
    <w:pPr>
      <w:keepNext/>
      <w:numPr>
        <w:ilvl w:val="2"/>
        <w:numId w:val="6"/>
      </w:numPr>
      <w:shd w:val="clear" w:color="auto" w:fill="D9D9D9" w:themeFill="background1" w:themeFillShade="D9"/>
      <w:tabs>
        <w:tab w:val="clear" w:pos="357"/>
      </w:tabs>
      <w:spacing w:after="120"/>
      <w:outlineLvl w:val="2"/>
    </w:pPr>
    <w:rPr>
      <w:rFonts w:eastAsia="Times New Roman"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uiPriority w:val="3"/>
    <w:rsid w:val="00EA222E"/>
    <w:pPr>
      <w:keepNext/>
      <w:numPr>
        <w:ilvl w:val="3"/>
        <w:numId w:val="6"/>
      </w:numPr>
      <w:shd w:val="clear" w:color="auto" w:fill="D9D9D9" w:themeFill="background1" w:themeFillShade="D9"/>
      <w:tabs>
        <w:tab w:val="clear" w:pos="357"/>
      </w:tabs>
      <w:spacing w:before="240" w:after="60"/>
      <w:outlineLvl w:val="3"/>
    </w:pPr>
    <w:rPr>
      <w:rFonts w:eastAsia="Times New Roman"/>
      <w:b/>
      <w:bCs/>
      <w:szCs w:val="28"/>
    </w:rPr>
  </w:style>
  <w:style w:type="paragraph" w:styleId="Kop5">
    <w:name w:val="heading 5"/>
    <w:basedOn w:val="Standaard"/>
    <w:next w:val="Standaard"/>
    <w:link w:val="Kop5Char"/>
    <w:semiHidden/>
    <w:rsid w:val="00EA222E"/>
    <w:pPr>
      <w:numPr>
        <w:ilvl w:val="4"/>
        <w:numId w:val="6"/>
      </w:numPr>
      <w:tabs>
        <w:tab w:val="clear" w:pos="357"/>
      </w:tabs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EA222E"/>
    <w:pPr>
      <w:numPr>
        <w:ilvl w:val="5"/>
        <w:numId w:val="6"/>
      </w:numPr>
      <w:tabs>
        <w:tab w:val="clear" w:pos="357"/>
      </w:tabs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EA222E"/>
    <w:pPr>
      <w:numPr>
        <w:ilvl w:val="6"/>
        <w:numId w:val="6"/>
      </w:numPr>
      <w:tabs>
        <w:tab w:val="clear" w:pos="357"/>
      </w:tabs>
      <w:spacing w:before="240" w:after="60"/>
      <w:outlineLvl w:val="6"/>
    </w:pPr>
    <w:rPr>
      <w:rFonts w:ascii="Calibri" w:hAnsi="Calibri"/>
      <w:sz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EA222E"/>
    <w:pPr>
      <w:numPr>
        <w:ilvl w:val="7"/>
        <w:numId w:val="6"/>
      </w:numPr>
      <w:tabs>
        <w:tab w:val="clear" w:pos="357"/>
      </w:tabs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EA222E"/>
    <w:pPr>
      <w:numPr>
        <w:ilvl w:val="8"/>
        <w:numId w:val="6"/>
      </w:numPr>
      <w:tabs>
        <w:tab w:val="clear" w:pos="357"/>
      </w:tabs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1">
    <w:name w:val="Table Grid 1"/>
    <w:basedOn w:val="Standaardtabel"/>
    <w:rsid w:val="00EA222E"/>
    <w:pPr>
      <w:spacing w:after="0" w:line="270" w:lineRule="atLeast"/>
    </w:pPr>
    <w:rPr>
      <w:rFonts w:ascii="Arial" w:hAnsi="Arial" w:cs="Times New Roman"/>
      <w:spacing w:val="20"/>
      <w:sz w:val="18"/>
      <w:szCs w:val="20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Kop5Char">
    <w:name w:val="Kop 5 Char"/>
    <w:link w:val="Kop5"/>
    <w:semiHidden/>
    <w:rsid w:val="00EA222E"/>
    <w:rPr>
      <w:rFonts w:ascii="Calibri" w:hAnsi="Calibri" w:cs="Times New Roman"/>
      <w:b/>
      <w:bCs/>
      <w:i/>
      <w:iCs/>
      <w:spacing w:val="20"/>
      <w:kern w:val="30"/>
      <w:sz w:val="26"/>
      <w:szCs w:val="26"/>
      <w:lang w:val="nl-NL" w:eastAsia="nl-NL"/>
    </w:rPr>
  </w:style>
  <w:style w:type="table" w:styleId="Tabelraster">
    <w:name w:val="Table Grid"/>
    <w:basedOn w:val="Standaardtabel"/>
    <w:uiPriority w:val="59"/>
    <w:rsid w:val="00EA222E"/>
    <w:pPr>
      <w:spacing w:after="0" w:line="270" w:lineRule="atLeast"/>
    </w:pPr>
    <w:rPr>
      <w:rFonts w:ascii="Arial" w:hAnsi="Arial" w:cs="Times New Roman"/>
      <w:spacing w:val="20"/>
      <w:sz w:val="18"/>
      <w:szCs w:val="20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28" w:type="dxa"/>
        <w:right w:w="28" w:type="dxa"/>
      </w:tblCellMar>
    </w:tblPr>
    <w:tblStylePr w:type="firstRow">
      <w:rPr>
        <w:b/>
      </w:rPr>
    </w:tblStylePr>
  </w:style>
  <w:style w:type="paragraph" w:styleId="Inhopg1">
    <w:name w:val="toc 1"/>
    <w:basedOn w:val="Standaard"/>
    <w:next w:val="Standaard"/>
    <w:autoRedefine/>
    <w:uiPriority w:val="39"/>
    <w:unhideWhenUsed/>
    <w:rsid w:val="00EA222E"/>
    <w:pPr>
      <w:tabs>
        <w:tab w:val="left" w:pos="567"/>
        <w:tab w:val="right" w:leader="dot" w:pos="9742"/>
      </w:tabs>
      <w:spacing w:before="120"/>
      <w:ind w:left="567" w:hanging="567"/>
    </w:pPr>
    <w:rPr>
      <w:b/>
    </w:rPr>
  </w:style>
  <w:style w:type="paragraph" w:styleId="Inhopg2">
    <w:name w:val="toc 2"/>
    <w:basedOn w:val="Standaard"/>
    <w:next w:val="Standaard"/>
    <w:autoRedefine/>
    <w:uiPriority w:val="39"/>
    <w:unhideWhenUsed/>
    <w:rsid w:val="00EA222E"/>
    <w:pPr>
      <w:tabs>
        <w:tab w:val="left" w:pos="1418"/>
        <w:tab w:val="right" w:leader="dot" w:pos="9742"/>
      </w:tabs>
      <w:ind w:left="1418" w:hanging="851"/>
    </w:pPr>
  </w:style>
  <w:style w:type="paragraph" w:styleId="Inhopg3">
    <w:name w:val="toc 3"/>
    <w:basedOn w:val="Standaard"/>
    <w:next w:val="Standaard"/>
    <w:autoRedefine/>
    <w:uiPriority w:val="39"/>
    <w:unhideWhenUsed/>
    <w:rsid w:val="00EA222E"/>
    <w:pPr>
      <w:tabs>
        <w:tab w:val="left" w:pos="1418"/>
        <w:tab w:val="right" w:leader="dot" w:pos="9742"/>
      </w:tabs>
      <w:ind w:left="1418" w:hanging="851"/>
    </w:pPr>
  </w:style>
  <w:style w:type="character" w:styleId="Hyperlink">
    <w:name w:val="Hyperlink"/>
    <w:uiPriority w:val="99"/>
    <w:rsid w:val="00EA222E"/>
    <w:rPr>
      <w:color w:val="00A14B"/>
      <w:u w:val="single"/>
    </w:rPr>
  </w:style>
  <w:style w:type="paragraph" w:styleId="Voetnoottekst">
    <w:name w:val="footnote text"/>
    <w:basedOn w:val="Standaard"/>
    <w:link w:val="VoetnoottekstChar"/>
    <w:uiPriority w:val="9"/>
    <w:unhideWhenUsed/>
    <w:rsid w:val="00EA222E"/>
    <w:pPr>
      <w:spacing w:line="240" w:lineRule="auto"/>
    </w:pPr>
    <w:rPr>
      <w:sz w:val="14"/>
      <w:szCs w:val="20"/>
    </w:rPr>
  </w:style>
  <w:style w:type="character" w:customStyle="1" w:styleId="VoetnoottekstChar">
    <w:name w:val="Voetnoottekst Char"/>
    <w:link w:val="Voetnoottekst"/>
    <w:uiPriority w:val="9"/>
    <w:rsid w:val="00AC5193"/>
    <w:rPr>
      <w:rFonts w:ascii="Arial" w:hAnsi="Arial" w:cs="Times New Roman"/>
      <w:spacing w:val="20"/>
      <w:kern w:val="30"/>
      <w:sz w:val="14"/>
      <w:szCs w:val="20"/>
      <w:lang w:val="nl-NL" w:eastAsia="nl-NL"/>
    </w:rPr>
  </w:style>
  <w:style w:type="character" w:styleId="Voetnootmarkering">
    <w:name w:val="footnote reference"/>
    <w:uiPriority w:val="9"/>
    <w:unhideWhenUsed/>
    <w:rsid w:val="00EA222E"/>
    <w:rPr>
      <w:vertAlign w:val="superscript"/>
    </w:rPr>
  </w:style>
  <w:style w:type="paragraph" w:styleId="Bijschrift">
    <w:name w:val="caption"/>
    <w:basedOn w:val="Standaard"/>
    <w:next w:val="Standaard"/>
    <w:semiHidden/>
    <w:rsid w:val="00EA222E"/>
    <w:rPr>
      <w:bCs/>
      <w:i/>
      <w:sz w:val="16"/>
      <w:szCs w:val="20"/>
    </w:rPr>
  </w:style>
  <w:style w:type="paragraph" w:customStyle="1" w:styleId="Bijlage">
    <w:name w:val="Bijlage"/>
    <w:basedOn w:val="Standaard"/>
    <w:next w:val="Standaard"/>
    <w:uiPriority w:val="4"/>
    <w:qFormat/>
    <w:rsid w:val="00EA222E"/>
    <w:pPr>
      <w:pageBreakBefore/>
      <w:shd w:val="clear" w:color="auto" w:fill="D9D9D9" w:themeFill="background1" w:themeFillShade="D9"/>
      <w:spacing w:after="60"/>
    </w:pPr>
    <w:rPr>
      <w:b/>
      <w:sz w:val="24"/>
    </w:rPr>
  </w:style>
  <w:style w:type="paragraph" w:styleId="Inhopg4">
    <w:name w:val="toc 4"/>
    <w:basedOn w:val="Standaard"/>
    <w:next w:val="Standaard"/>
    <w:autoRedefine/>
    <w:uiPriority w:val="39"/>
    <w:unhideWhenUsed/>
    <w:rsid w:val="00EA222E"/>
    <w:pPr>
      <w:tabs>
        <w:tab w:val="left" w:pos="1418"/>
        <w:tab w:val="right" w:leader="dot" w:pos="9742"/>
      </w:tabs>
      <w:ind w:left="1418" w:hanging="851"/>
    </w:pPr>
  </w:style>
  <w:style w:type="character" w:styleId="GevolgdeHyperlink">
    <w:name w:val="FollowedHyperlink"/>
    <w:uiPriority w:val="9"/>
    <w:rsid w:val="00EA222E"/>
    <w:rPr>
      <w:color w:val="007B85"/>
      <w:u w:val="single"/>
    </w:rPr>
  </w:style>
  <w:style w:type="character" w:customStyle="1" w:styleId="Kop6Char">
    <w:name w:val="Kop 6 Char"/>
    <w:link w:val="Kop6"/>
    <w:semiHidden/>
    <w:rsid w:val="00EA222E"/>
    <w:rPr>
      <w:rFonts w:ascii="Calibri" w:hAnsi="Calibri" w:cs="Times New Roman"/>
      <w:b/>
      <w:bCs/>
      <w:spacing w:val="20"/>
      <w:kern w:val="30"/>
      <w:lang w:val="nl-NL" w:eastAsia="nl-NL"/>
    </w:rPr>
  </w:style>
  <w:style w:type="character" w:customStyle="1" w:styleId="Kop7Char">
    <w:name w:val="Kop 7 Char"/>
    <w:link w:val="Kop7"/>
    <w:semiHidden/>
    <w:rsid w:val="00EA222E"/>
    <w:rPr>
      <w:rFonts w:ascii="Calibri" w:hAnsi="Calibri" w:cs="Times New Roman"/>
      <w:spacing w:val="20"/>
      <w:kern w:val="30"/>
      <w:sz w:val="24"/>
      <w:szCs w:val="24"/>
      <w:lang w:val="nl-NL" w:eastAsia="nl-NL"/>
    </w:rPr>
  </w:style>
  <w:style w:type="character" w:customStyle="1" w:styleId="Kop8Char">
    <w:name w:val="Kop 8 Char"/>
    <w:link w:val="Kop8"/>
    <w:semiHidden/>
    <w:rsid w:val="00EA222E"/>
    <w:rPr>
      <w:rFonts w:ascii="Calibri" w:hAnsi="Calibri" w:cs="Times New Roman"/>
      <w:i/>
      <w:iCs/>
      <w:spacing w:val="20"/>
      <w:kern w:val="30"/>
      <w:sz w:val="24"/>
      <w:szCs w:val="24"/>
      <w:lang w:val="nl-NL" w:eastAsia="nl-NL"/>
    </w:rPr>
  </w:style>
  <w:style w:type="character" w:customStyle="1" w:styleId="Kop9Char">
    <w:name w:val="Kop 9 Char"/>
    <w:link w:val="Kop9"/>
    <w:semiHidden/>
    <w:rsid w:val="00EA222E"/>
    <w:rPr>
      <w:rFonts w:ascii="Cambria" w:hAnsi="Cambria" w:cs="Times New Roman"/>
      <w:spacing w:val="20"/>
      <w:kern w:val="30"/>
      <w:lang w:val="nl-NL" w:eastAsia="nl-NL"/>
    </w:rPr>
  </w:style>
  <w:style w:type="numbering" w:customStyle="1" w:styleId="OpsommingWestland">
    <w:name w:val="Opsomming_Westland"/>
    <w:basedOn w:val="Geenlijst"/>
    <w:uiPriority w:val="99"/>
    <w:rsid w:val="00EA222E"/>
    <w:pPr>
      <w:numPr>
        <w:numId w:val="1"/>
      </w:numPr>
    </w:pPr>
  </w:style>
  <w:style w:type="paragraph" w:styleId="Lijstalinea">
    <w:name w:val="List Paragraph"/>
    <w:aliases w:val="Premier,Titre 10,texte,F5 List Paragraph,Indent Paragraph,Citation List,Liste Article,References,Bullets,Medium Grid 1 - Accent 21,Recommendation,List Paragraph1,List Paragraph11,Paragraph,séga,Figura,Lista 1,Bullet list"/>
    <w:basedOn w:val="Standaard"/>
    <w:link w:val="LijstalineaChar"/>
    <w:uiPriority w:val="34"/>
    <w:unhideWhenUsed/>
    <w:qFormat/>
    <w:rsid w:val="00EA222E"/>
    <w:pPr>
      <w:ind w:left="720"/>
      <w:contextualSpacing/>
    </w:pPr>
  </w:style>
  <w:style w:type="paragraph" w:styleId="Koptekst">
    <w:name w:val="header"/>
    <w:basedOn w:val="Standaard"/>
    <w:link w:val="KoptekstChar"/>
    <w:semiHidden/>
    <w:rsid w:val="00EA222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semiHidden/>
    <w:rsid w:val="00AC5193"/>
    <w:rPr>
      <w:rFonts w:ascii="Arial" w:hAnsi="Arial" w:cs="Times New Roman"/>
      <w:spacing w:val="20"/>
      <w:kern w:val="30"/>
      <w:sz w:val="18"/>
      <w:szCs w:val="24"/>
      <w:lang w:val="nl-NL" w:eastAsia="nl-NL"/>
    </w:rPr>
  </w:style>
  <w:style w:type="paragraph" w:styleId="Voettekst">
    <w:name w:val="footer"/>
    <w:basedOn w:val="Standaard"/>
    <w:link w:val="VoettekstChar"/>
    <w:uiPriority w:val="9"/>
    <w:unhideWhenUsed/>
    <w:rsid w:val="006B1EFC"/>
    <w:pPr>
      <w:tabs>
        <w:tab w:val="clear" w:pos="357"/>
        <w:tab w:val="center" w:pos="4536"/>
        <w:tab w:val="right" w:pos="9072"/>
      </w:tabs>
      <w:spacing w:line="240" w:lineRule="atLeast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"/>
    <w:rsid w:val="00AC5193"/>
    <w:rPr>
      <w:rFonts w:ascii="Arial" w:hAnsi="Arial" w:cs="Times New Roman"/>
      <w:spacing w:val="20"/>
      <w:kern w:val="30"/>
      <w:sz w:val="14"/>
      <w:szCs w:val="24"/>
      <w:lang w:val="nl-NL" w:eastAsia="nl-NL"/>
    </w:rPr>
  </w:style>
  <w:style w:type="paragraph" w:customStyle="1" w:styleId="Adresgegevens">
    <w:name w:val="Adresgegevens"/>
    <w:basedOn w:val="Standaard"/>
    <w:uiPriority w:val="5"/>
    <w:rsid w:val="00EA222E"/>
    <w:pPr>
      <w:overflowPunct w:val="0"/>
      <w:autoSpaceDE w:val="0"/>
      <w:autoSpaceDN w:val="0"/>
      <w:adjustRightInd w:val="0"/>
      <w:spacing w:line="200" w:lineRule="exact"/>
      <w:textAlignment w:val="baseline"/>
    </w:pPr>
    <w:rPr>
      <w:rFonts w:eastAsia="Times New Roman"/>
      <w:sz w:val="14"/>
    </w:rPr>
  </w:style>
  <w:style w:type="paragraph" w:customStyle="1" w:styleId="Titelformulier">
    <w:name w:val="Titelformulier"/>
    <w:basedOn w:val="Standaard"/>
    <w:link w:val="TitelformulierChar"/>
    <w:uiPriority w:val="5"/>
    <w:rsid w:val="00EA222E"/>
    <w:pPr>
      <w:spacing w:line="200" w:lineRule="exact"/>
    </w:pPr>
    <w:rPr>
      <w:rFonts w:ascii="Arial Vet" w:hAnsi="Arial Vet"/>
      <w:b/>
      <w:caps/>
      <w:kern w:val="100"/>
      <w:sz w:val="14"/>
      <w:szCs w:val="12"/>
    </w:rPr>
  </w:style>
  <w:style w:type="character" w:customStyle="1" w:styleId="TitelformulierChar">
    <w:name w:val="Titelformulier Char"/>
    <w:link w:val="Titelformulier"/>
    <w:uiPriority w:val="5"/>
    <w:rsid w:val="00AC5193"/>
    <w:rPr>
      <w:rFonts w:ascii="Arial Vet" w:hAnsi="Arial Vet" w:cs="Times New Roman"/>
      <w:b/>
      <w:caps/>
      <w:spacing w:val="20"/>
      <w:kern w:val="100"/>
      <w:sz w:val="14"/>
      <w:szCs w:val="12"/>
      <w:lang w:val="nl-NL" w:eastAsia="nl-NL"/>
    </w:rPr>
  </w:style>
  <w:style w:type="paragraph" w:styleId="Ballontekst">
    <w:name w:val="Balloon Text"/>
    <w:basedOn w:val="Standaard"/>
    <w:link w:val="BallontekstChar"/>
    <w:semiHidden/>
    <w:rsid w:val="006B1EF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AC5193"/>
    <w:rPr>
      <w:rFonts w:ascii="Tahoma" w:hAnsi="Tahoma" w:cs="Tahoma"/>
      <w:spacing w:val="20"/>
      <w:kern w:val="30"/>
      <w:sz w:val="16"/>
      <w:szCs w:val="16"/>
      <w:lang w:val="nl-NL" w:eastAsia="nl-NL"/>
    </w:rPr>
  </w:style>
  <w:style w:type="paragraph" w:customStyle="1" w:styleId="Subtitel">
    <w:name w:val="(Sub)titel"/>
    <w:basedOn w:val="Titelformulier"/>
    <w:semiHidden/>
    <w:rsid w:val="00597530"/>
    <w:pPr>
      <w:spacing w:line="240" w:lineRule="auto"/>
    </w:pPr>
    <w:rPr>
      <w:szCs w:val="14"/>
    </w:rPr>
  </w:style>
  <w:style w:type="paragraph" w:customStyle="1" w:styleId="Titel1">
    <w:name w:val="Titel1"/>
    <w:basedOn w:val="Titelformulier"/>
    <w:semiHidden/>
    <w:rsid w:val="004B6EA6"/>
    <w:pPr>
      <w:spacing w:line="240" w:lineRule="auto"/>
    </w:pPr>
    <w:rPr>
      <w:b w:val="0"/>
      <w:kern w:val="30"/>
      <w:sz w:val="18"/>
      <w:szCs w:val="24"/>
    </w:rPr>
  </w:style>
  <w:style w:type="paragraph" w:customStyle="1" w:styleId="Afdelingteam">
    <w:name w:val="Afdeling/team"/>
    <w:basedOn w:val="Standaard"/>
    <w:semiHidden/>
    <w:rsid w:val="00597530"/>
    <w:rPr>
      <w:caps/>
      <w:kern w:val="100"/>
      <w:sz w:val="14"/>
      <w:szCs w:val="14"/>
    </w:rPr>
  </w:style>
  <w:style w:type="paragraph" w:customStyle="1" w:styleId="Team">
    <w:name w:val="Team"/>
    <w:basedOn w:val="Standaard"/>
    <w:semiHidden/>
    <w:rsid w:val="00EA222E"/>
    <w:rPr>
      <w:caps/>
      <w:kern w:val="100"/>
      <w:sz w:val="14"/>
      <w:szCs w:val="14"/>
    </w:rPr>
  </w:style>
  <w:style w:type="paragraph" w:customStyle="1" w:styleId="Titelagenda">
    <w:name w:val="Titel agenda"/>
    <w:basedOn w:val="Standaard"/>
    <w:semiHidden/>
    <w:rsid w:val="00A818CE"/>
    <w:pPr>
      <w:overflowPunct w:val="0"/>
      <w:autoSpaceDE w:val="0"/>
      <w:autoSpaceDN w:val="0"/>
      <w:adjustRightInd w:val="0"/>
      <w:spacing w:line="500" w:lineRule="exact"/>
      <w:textAlignment w:val="baseline"/>
    </w:pPr>
    <w:rPr>
      <w:rFonts w:ascii="Arial Black" w:eastAsia="Times New Roman" w:hAnsi="Arial Black"/>
      <w:caps/>
      <w:kern w:val="100"/>
      <w:sz w:val="34"/>
      <w:szCs w:val="20"/>
    </w:rPr>
  </w:style>
  <w:style w:type="paragraph" w:customStyle="1" w:styleId="Subtitelrapportverslag">
    <w:name w:val="Subtitel rapport/verslag"/>
    <w:basedOn w:val="Standaard"/>
    <w:semiHidden/>
    <w:rsid w:val="00A818CE"/>
    <w:pPr>
      <w:overflowPunct w:val="0"/>
      <w:autoSpaceDE w:val="0"/>
      <w:autoSpaceDN w:val="0"/>
      <w:adjustRightInd w:val="0"/>
      <w:spacing w:line="400" w:lineRule="atLeast"/>
      <w:textAlignment w:val="baseline"/>
    </w:pPr>
    <w:rPr>
      <w:rFonts w:eastAsia="Times New Roman"/>
      <w:sz w:val="24"/>
      <w:szCs w:val="20"/>
    </w:rPr>
  </w:style>
  <w:style w:type="paragraph" w:customStyle="1" w:styleId="Titelsubtitel">
    <w:name w:val="Titel/subtitel"/>
    <w:basedOn w:val="Team"/>
    <w:semiHidden/>
    <w:rsid w:val="00F3697A"/>
  </w:style>
  <w:style w:type="paragraph" w:customStyle="1" w:styleId="Onderwerpsubonderwerp">
    <w:name w:val="Onderwerp/subonderwerp"/>
    <w:basedOn w:val="Standaard"/>
    <w:semiHidden/>
    <w:rsid w:val="00597530"/>
    <w:pPr>
      <w:spacing w:line="200" w:lineRule="exact"/>
    </w:pPr>
    <w:rPr>
      <w:caps/>
      <w:kern w:val="100"/>
      <w:sz w:val="14"/>
    </w:rPr>
  </w:style>
  <w:style w:type="paragraph" w:customStyle="1" w:styleId="Artikelstijl">
    <w:name w:val="Artikelstijl"/>
    <w:basedOn w:val="Standaard"/>
    <w:next w:val="Standaard"/>
    <w:semiHidden/>
    <w:rsid w:val="00EA222E"/>
    <w:pPr>
      <w:numPr>
        <w:numId w:val="2"/>
      </w:numPr>
      <w:shd w:val="clear" w:color="auto" w:fill="D9D9D9" w:themeFill="background1" w:themeFillShade="D9"/>
      <w:tabs>
        <w:tab w:val="clear" w:pos="357"/>
      </w:tabs>
      <w:spacing w:before="240" w:after="120"/>
      <w:ind w:left="357" w:hanging="357"/>
    </w:pPr>
    <w:rPr>
      <w:rFonts w:ascii="Arial Vet" w:eastAsia="Times New Roman" w:hAnsi="Arial Vet"/>
      <w:b/>
    </w:rPr>
  </w:style>
  <w:style w:type="paragraph" w:customStyle="1" w:styleId="Kop1rapport">
    <w:name w:val="Kop 1 rapport"/>
    <w:basedOn w:val="Kop1"/>
    <w:next w:val="Standaard"/>
    <w:semiHidden/>
    <w:rsid w:val="00EA222E"/>
    <w:pPr>
      <w:numPr>
        <w:numId w:val="7"/>
      </w:numPr>
      <w:shd w:val="clear" w:color="auto" w:fill="000000"/>
    </w:pPr>
    <w:rPr>
      <w:kern w:val="30"/>
    </w:rPr>
  </w:style>
  <w:style w:type="paragraph" w:customStyle="1" w:styleId="Kop2rapport">
    <w:name w:val="Kop 2 rapport"/>
    <w:basedOn w:val="Kop2"/>
    <w:next w:val="Standaard"/>
    <w:semiHidden/>
    <w:rsid w:val="00EA222E"/>
    <w:pPr>
      <w:numPr>
        <w:numId w:val="7"/>
      </w:numPr>
      <w:shd w:val="clear" w:color="auto" w:fill="D9D9D9"/>
    </w:pPr>
  </w:style>
  <w:style w:type="paragraph" w:customStyle="1" w:styleId="Kop3rapport">
    <w:name w:val="Kop 3 rapport"/>
    <w:basedOn w:val="Kop3"/>
    <w:next w:val="Standaard"/>
    <w:semiHidden/>
    <w:rsid w:val="00EA222E"/>
    <w:pPr>
      <w:numPr>
        <w:numId w:val="7"/>
      </w:numPr>
      <w:shd w:val="clear" w:color="auto" w:fill="D9D9D9"/>
    </w:pPr>
  </w:style>
  <w:style w:type="paragraph" w:customStyle="1" w:styleId="Bijlageopbasisvankop1">
    <w:name w:val="Bijlage op basis van kop 1"/>
    <w:basedOn w:val="Kop1"/>
    <w:next w:val="Standaard"/>
    <w:uiPriority w:val="4"/>
    <w:qFormat/>
    <w:rsid w:val="0011308E"/>
    <w:pPr>
      <w:numPr>
        <w:numId w:val="0"/>
      </w:numPr>
      <w:shd w:val="clear" w:color="auto" w:fill="D9D9D9" w:themeFill="background1" w:themeFillShade="D9"/>
    </w:pPr>
    <w:rPr>
      <w:rFonts w:ascii="Arial Vet" w:hAnsi="Arial Vet"/>
      <w:kern w:val="30"/>
    </w:rPr>
  </w:style>
  <w:style w:type="paragraph" w:customStyle="1" w:styleId="Agendapunt">
    <w:name w:val="Agendapunt"/>
    <w:basedOn w:val="Lijstalinea"/>
    <w:next w:val="Standaard"/>
    <w:uiPriority w:val="4"/>
    <w:qFormat/>
    <w:rsid w:val="00EA222E"/>
    <w:pPr>
      <w:numPr>
        <w:numId w:val="4"/>
      </w:numPr>
      <w:shd w:val="clear" w:color="auto" w:fill="D9D9D9" w:themeFill="background1" w:themeFillShade="D9"/>
      <w:tabs>
        <w:tab w:val="clear" w:pos="357"/>
      </w:tabs>
      <w:spacing w:after="120"/>
      <w:ind w:left="709" w:hanging="709"/>
      <w:contextualSpacing w:val="0"/>
    </w:pPr>
    <w:rPr>
      <w:rFonts w:ascii="Arial Vet" w:eastAsia="Times New Roman" w:hAnsi="Arial Vet"/>
      <w:caps/>
    </w:rPr>
  </w:style>
  <w:style w:type="paragraph" w:customStyle="1" w:styleId="Agendapuntsub">
    <w:name w:val="Agendapunt sub"/>
    <w:basedOn w:val="Lijstalinea"/>
    <w:next w:val="Standaard"/>
    <w:uiPriority w:val="4"/>
    <w:qFormat/>
    <w:rsid w:val="00EA222E"/>
    <w:pPr>
      <w:numPr>
        <w:ilvl w:val="1"/>
        <w:numId w:val="4"/>
      </w:numPr>
      <w:shd w:val="clear" w:color="auto" w:fill="D9D9D9" w:themeFill="background1" w:themeFillShade="D9"/>
      <w:tabs>
        <w:tab w:val="clear" w:pos="357"/>
      </w:tabs>
      <w:spacing w:after="120"/>
      <w:ind w:left="709" w:hanging="709"/>
      <w:contextualSpacing w:val="0"/>
    </w:pPr>
    <w:rPr>
      <w:rFonts w:eastAsia="Times New Roman"/>
      <w:b/>
    </w:rPr>
  </w:style>
  <w:style w:type="paragraph" w:customStyle="1" w:styleId="Bijlage-kop1tbvinhoudsopgave">
    <w:name w:val="Bijlage - kop 1 tbv inhoudsopgave"/>
    <w:basedOn w:val="Kop1"/>
    <w:next w:val="Standaard"/>
    <w:uiPriority w:val="4"/>
    <w:rsid w:val="00EA222E"/>
    <w:pPr>
      <w:keepNext w:val="0"/>
      <w:pageBreakBefore/>
      <w:widowControl w:val="0"/>
      <w:numPr>
        <w:numId w:val="0"/>
      </w:numPr>
      <w:tabs>
        <w:tab w:val="left" w:pos="357"/>
      </w:tabs>
      <w:spacing w:line="240" w:lineRule="auto"/>
    </w:pPr>
    <w:rPr>
      <w:rFonts w:ascii="Arial Vet" w:eastAsia="Calibri" w:hAnsi="Arial Vet" w:cs="Times New Roman"/>
      <w:kern w:val="30"/>
      <w:szCs w:val="20"/>
    </w:rPr>
  </w:style>
  <w:style w:type="paragraph" w:customStyle="1" w:styleId="Bijlage-nietvoorinhoudsopgave">
    <w:name w:val="Bijlage - niet voor inhoudsopgave"/>
    <w:basedOn w:val="Standaard"/>
    <w:next w:val="Standaard"/>
    <w:uiPriority w:val="4"/>
    <w:rsid w:val="00EA222E"/>
    <w:pPr>
      <w:pageBreakBefore/>
      <w:shd w:val="clear" w:color="auto" w:fill="D9D9D9" w:themeFill="background1" w:themeFillShade="D9"/>
      <w:spacing w:after="120"/>
    </w:pPr>
    <w:rPr>
      <w:b/>
      <w:sz w:val="24"/>
    </w:rPr>
  </w:style>
  <w:style w:type="paragraph" w:customStyle="1" w:styleId="Titelstijlcentrum">
    <w:name w:val="Titelstijl centrum"/>
    <w:basedOn w:val="Standaard"/>
    <w:next w:val="Standaard"/>
    <w:semiHidden/>
    <w:qFormat/>
    <w:rsid w:val="00EA222E"/>
    <w:pPr>
      <w:shd w:val="clear" w:color="auto" w:fill="000000" w:themeFill="text1"/>
      <w:spacing w:after="120"/>
      <w:jc w:val="center"/>
    </w:pPr>
    <w:rPr>
      <w:rFonts w:ascii="Arial Vet" w:eastAsia="Times New Roman" w:hAnsi="Arial Vet"/>
      <w:b/>
      <w:caps/>
      <w:spacing w:val="40"/>
      <w:sz w:val="24"/>
    </w:rPr>
  </w:style>
  <w:style w:type="paragraph" w:customStyle="1" w:styleId="Centrumtitelstijl">
    <w:name w:val="Centrum titelstijl"/>
    <w:basedOn w:val="Titelstijlcentrum"/>
    <w:next w:val="Standaard"/>
    <w:semiHidden/>
    <w:rsid w:val="00EA222E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</w:pPr>
    <w:rPr>
      <w:bCs/>
      <w:szCs w:val="20"/>
    </w:rPr>
  </w:style>
  <w:style w:type="paragraph" w:customStyle="1" w:styleId="Clausule">
    <w:name w:val="Clausule"/>
    <w:basedOn w:val="Standaard"/>
    <w:uiPriority w:val="5"/>
    <w:rsid w:val="00EA222E"/>
    <w:pPr>
      <w:spacing w:line="240" w:lineRule="auto"/>
    </w:pPr>
    <w:rPr>
      <w:sz w:val="14"/>
    </w:rPr>
  </w:style>
  <w:style w:type="table" w:styleId="Gemiddeldraster3-accent1">
    <w:name w:val="Medium Grid 3 Accent 1"/>
    <w:aliases w:val="Westland standaard"/>
    <w:basedOn w:val="Standaardtabel"/>
    <w:uiPriority w:val="69"/>
    <w:rsid w:val="00EA222E"/>
    <w:pPr>
      <w:spacing w:after="0" w:line="240" w:lineRule="auto"/>
    </w:pPr>
    <w:rPr>
      <w:rFonts w:ascii="Arial" w:hAnsi="Arial" w:cs="Times New Roman"/>
      <w:spacing w:val="20"/>
      <w:sz w:val="18"/>
      <w:szCs w:val="20"/>
      <w:lang w:val="nl-NL" w:eastAsia="nl-NL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DE1F3"/>
    </w:tcPr>
    <w:tblStylePr w:type="firstRow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band1Vert">
      <w:tblPr/>
      <w:tcPr>
        <w:shd w:val="clear" w:color="auto" w:fill="96C0E6"/>
      </w:tcPr>
    </w:tblStylePr>
    <w:tblStylePr w:type="band2Vert">
      <w:tblPr/>
      <w:tcPr>
        <w:shd w:val="clear" w:color="auto" w:fill="CDE1F3"/>
      </w:tcPr>
    </w:tblStylePr>
    <w:tblStylePr w:type="band1Horz">
      <w:tblPr/>
      <w:tcPr>
        <w:shd w:val="clear" w:color="auto" w:fill="96C0E6"/>
      </w:tcPr>
    </w:tblStylePr>
    <w:tblStylePr w:type="band2Horz">
      <w:tblPr/>
      <w:tcPr>
        <w:shd w:val="clear" w:color="auto" w:fill="CDE1F3"/>
      </w:tcPr>
    </w:tblStylePr>
  </w:style>
  <w:style w:type="character" w:customStyle="1" w:styleId="Kop3Char">
    <w:name w:val="Kop 3 Char"/>
    <w:link w:val="Kop3"/>
    <w:uiPriority w:val="3"/>
    <w:rsid w:val="00AC5193"/>
    <w:rPr>
      <w:rFonts w:ascii="Arial" w:eastAsia="Times New Roman" w:hAnsi="Arial" w:cs="Arial"/>
      <w:b/>
      <w:bCs/>
      <w:spacing w:val="20"/>
      <w:kern w:val="30"/>
      <w:sz w:val="18"/>
      <w:szCs w:val="26"/>
      <w:shd w:val="clear" w:color="auto" w:fill="D9D9D9" w:themeFill="background1" w:themeFillShade="D9"/>
      <w:lang w:val="nl-NL" w:eastAsia="nl-NL"/>
    </w:rPr>
  </w:style>
  <w:style w:type="character" w:customStyle="1" w:styleId="Kop4Char">
    <w:name w:val="Kop 4 Char"/>
    <w:link w:val="Kop4"/>
    <w:uiPriority w:val="3"/>
    <w:rsid w:val="00AC5193"/>
    <w:rPr>
      <w:rFonts w:ascii="Arial" w:eastAsia="Times New Roman" w:hAnsi="Arial" w:cs="Times New Roman"/>
      <w:b/>
      <w:bCs/>
      <w:spacing w:val="20"/>
      <w:kern w:val="30"/>
      <w:sz w:val="18"/>
      <w:szCs w:val="28"/>
      <w:shd w:val="clear" w:color="auto" w:fill="D9D9D9" w:themeFill="background1" w:themeFillShade="D9"/>
      <w:lang w:val="nl-NL" w:eastAsia="nl-NL"/>
    </w:rPr>
  </w:style>
  <w:style w:type="paragraph" w:customStyle="1" w:styleId="Kop4rapport">
    <w:name w:val="Kop 4 rapport"/>
    <w:basedOn w:val="Kop3rapport"/>
    <w:next w:val="Standaard"/>
    <w:semiHidden/>
    <w:rsid w:val="00EA222E"/>
    <w:pPr>
      <w:numPr>
        <w:ilvl w:val="3"/>
      </w:numPr>
    </w:pPr>
  </w:style>
  <w:style w:type="paragraph" w:customStyle="1" w:styleId="Subtitelformulier">
    <w:name w:val="Subtitelformulier"/>
    <w:basedOn w:val="Standaard"/>
    <w:uiPriority w:val="5"/>
    <w:rsid w:val="00EA222E"/>
    <w:pPr>
      <w:spacing w:line="200" w:lineRule="exact"/>
    </w:pPr>
    <w:rPr>
      <w:rFonts w:eastAsia="Times New Roman"/>
      <w:caps/>
      <w:kern w:val="100"/>
      <w:sz w:val="14"/>
    </w:rPr>
  </w:style>
  <w:style w:type="paragraph" w:customStyle="1" w:styleId="Subtitelstijl">
    <w:name w:val="Subtitelstijl"/>
    <w:basedOn w:val="Standaard"/>
    <w:next w:val="Standaard"/>
    <w:semiHidden/>
    <w:qFormat/>
    <w:rsid w:val="00EA222E"/>
    <w:pPr>
      <w:shd w:val="clear" w:color="auto" w:fill="D9D9D9"/>
      <w:spacing w:after="120"/>
    </w:pPr>
    <w:rPr>
      <w:rFonts w:eastAsia="Times New Roman"/>
      <w:b/>
    </w:rPr>
  </w:style>
  <w:style w:type="table" w:customStyle="1" w:styleId="Tabelstijlsjablonen">
    <w:name w:val="Tabelstijl sjablonen"/>
    <w:basedOn w:val="Standaardtabel"/>
    <w:uiPriority w:val="99"/>
    <w:rsid w:val="00EA222E"/>
    <w:pPr>
      <w:spacing w:after="0" w:line="270" w:lineRule="atLeast"/>
    </w:pPr>
    <w:rPr>
      <w:rFonts w:ascii="Arial" w:eastAsia="Times New Roman" w:hAnsi="Arial" w:cs="Times New Roman"/>
      <w:sz w:val="18"/>
      <w:szCs w:val="20"/>
      <w:lang w:val="nl-NL" w:eastAsia="nl-NL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</w:rPr>
      <w:tblPr/>
      <w:trPr>
        <w:tblHeader/>
      </w:trPr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paragraph" w:customStyle="1" w:styleId="Titelstijl">
    <w:name w:val="Titelstijl"/>
    <w:basedOn w:val="Standaard"/>
    <w:next w:val="Standaard"/>
    <w:semiHidden/>
    <w:qFormat/>
    <w:rsid w:val="00EA222E"/>
    <w:pPr>
      <w:shd w:val="clear" w:color="auto" w:fill="000000"/>
      <w:spacing w:after="120"/>
    </w:pPr>
    <w:rPr>
      <w:rFonts w:eastAsia="Times New Roman"/>
      <w:b/>
      <w:sz w:val="24"/>
    </w:rPr>
  </w:style>
  <w:style w:type="character" w:customStyle="1" w:styleId="Kop1Char">
    <w:name w:val="Kop 1 Char"/>
    <w:basedOn w:val="Standaardalinea-lettertype"/>
    <w:link w:val="Kop1"/>
    <w:uiPriority w:val="3"/>
    <w:rsid w:val="00AC5193"/>
    <w:rPr>
      <w:rFonts w:ascii="Arial" w:eastAsia="Times New Roman" w:hAnsi="Arial" w:cs="Arial"/>
      <w:b/>
      <w:bCs/>
      <w:spacing w:val="20"/>
      <w:kern w:val="32"/>
      <w:sz w:val="24"/>
      <w:szCs w:val="32"/>
      <w:shd w:val="clear" w:color="auto" w:fill="000000" w:themeFill="text1"/>
      <w:lang w:val="nl-NL" w:eastAsia="nl-NL"/>
    </w:rPr>
  </w:style>
  <w:style w:type="character" w:customStyle="1" w:styleId="Kop2Char">
    <w:name w:val="Kop 2 Char"/>
    <w:basedOn w:val="Standaardalinea-lettertype"/>
    <w:link w:val="Kop2"/>
    <w:uiPriority w:val="3"/>
    <w:rsid w:val="00AC5193"/>
    <w:rPr>
      <w:rFonts w:ascii="Arial" w:eastAsia="Times New Roman" w:hAnsi="Arial" w:cs="Arial"/>
      <w:b/>
      <w:bCs/>
      <w:iCs/>
      <w:spacing w:val="20"/>
      <w:kern w:val="30"/>
      <w:sz w:val="18"/>
      <w:szCs w:val="28"/>
      <w:shd w:val="clear" w:color="auto" w:fill="D9D9D9" w:themeFill="background1" w:themeFillShade="D9"/>
      <w:lang w:val="nl-NL" w:eastAsia="nl-NL"/>
    </w:rPr>
  </w:style>
  <w:style w:type="character" w:styleId="Nadruk">
    <w:name w:val="Emphasis"/>
    <w:basedOn w:val="Standaardalinea-lettertype"/>
    <w:uiPriority w:val="20"/>
    <w:rsid w:val="00D1197D"/>
    <w:rPr>
      <w:i/>
      <w:iCs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character" w:customStyle="1" w:styleId="OndertitelChar">
    <w:name w:val="Ondertitel Char"/>
    <w:basedOn w:val="Standaardalinea-lettertype"/>
    <w:link w:val="Ondertitel"/>
    <w:uiPriority w:val="2"/>
    <w:rsid w:val="00AC5193"/>
    <w:rPr>
      <w:rFonts w:ascii="Arial Black" w:eastAsiaTheme="majorEastAsia" w:hAnsi="Arial Black" w:cstheme="majorBidi"/>
      <w:iCs/>
      <w:spacing w:val="15"/>
      <w:kern w:val="30"/>
      <w:sz w:val="20"/>
      <w:szCs w:val="24"/>
      <w:shd w:val="clear" w:color="auto" w:fill="000000" w:themeFill="text1"/>
      <w:lang w:val="nl-NL" w:eastAsia="nl-NL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841CD9"/>
    <w:pPr>
      <w:numPr>
        <w:ilvl w:val="1"/>
      </w:numPr>
      <w:shd w:val="clear" w:color="auto" w:fill="000000" w:themeFill="text1"/>
      <w:jc w:val="center"/>
    </w:pPr>
    <w:rPr>
      <w:rFonts w:ascii="Arial Black" w:eastAsiaTheme="majorEastAsia" w:hAnsi="Arial Black" w:cstheme="majorBidi"/>
      <w:iCs/>
      <w:spacing w:val="15"/>
      <w:sz w:val="20"/>
    </w:rPr>
  </w:style>
  <w:style w:type="character" w:customStyle="1" w:styleId="TitelChar">
    <w:name w:val="Titel Char"/>
    <w:basedOn w:val="Standaardalinea-lettertype"/>
    <w:link w:val="Titel"/>
    <w:uiPriority w:val="1"/>
    <w:rsid w:val="00AC5193"/>
    <w:rPr>
      <w:rFonts w:ascii="Arial Black" w:eastAsiaTheme="majorEastAsia" w:hAnsi="Arial Black" w:cstheme="majorBidi"/>
      <w:spacing w:val="20"/>
      <w:kern w:val="30"/>
      <w:sz w:val="24"/>
      <w:szCs w:val="52"/>
      <w:shd w:val="clear" w:color="auto" w:fill="000000" w:themeFill="text1"/>
      <w:lang w:val="nl-NL" w:eastAsia="nl-NL"/>
    </w:rPr>
  </w:style>
  <w:style w:type="paragraph" w:styleId="Titel">
    <w:name w:val="Title"/>
    <w:basedOn w:val="Standaard"/>
    <w:next w:val="Standaard"/>
    <w:link w:val="TitelChar"/>
    <w:uiPriority w:val="1"/>
    <w:qFormat/>
    <w:rsid w:val="00841CD9"/>
    <w:pPr>
      <w:shd w:val="clear" w:color="auto" w:fill="000000" w:themeFill="text1"/>
      <w:contextualSpacing/>
      <w:jc w:val="center"/>
    </w:pPr>
    <w:rPr>
      <w:rFonts w:ascii="Arial Black" w:eastAsiaTheme="majorEastAsia" w:hAnsi="Arial Black" w:cstheme="majorBidi"/>
      <w:sz w:val="24"/>
      <w:szCs w:val="52"/>
    </w:rPr>
  </w:style>
  <w:style w:type="paragraph" w:customStyle="1" w:styleId="Formulierenstandaardstijl">
    <w:name w:val="Formulieren standaardstijl"/>
    <w:basedOn w:val="Standaard"/>
    <w:uiPriority w:val="4"/>
    <w:qFormat/>
    <w:rsid w:val="00691393"/>
    <w:rPr>
      <w:spacing w:val="0"/>
    </w:rPr>
  </w:style>
  <w:style w:type="paragraph" w:customStyle="1" w:styleId="Invulgedeelteinvul">
    <w:name w:val="Invulgedeelteinvul"/>
    <w:basedOn w:val="Standaard"/>
    <w:uiPriority w:val="5"/>
    <w:rsid w:val="00CC5D2C"/>
    <w:pPr>
      <w:tabs>
        <w:tab w:val="center" w:pos="4536"/>
        <w:tab w:val="right" w:pos="9072"/>
      </w:tabs>
      <w:spacing w:line="200" w:lineRule="exact"/>
    </w:pPr>
    <w:rPr>
      <w:sz w:val="14"/>
      <w:szCs w:val="14"/>
    </w:rPr>
  </w:style>
  <w:style w:type="paragraph" w:customStyle="1" w:styleId="Invulgedeeltekop">
    <w:name w:val="Invulgedeeltekop"/>
    <w:basedOn w:val="Koptekst"/>
    <w:uiPriority w:val="5"/>
    <w:rsid w:val="00CC5D2C"/>
    <w:pPr>
      <w:spacing w:line="200" w:lineRule="exact"/>
    </w:pPr>
    <w:rPr>
      <w:caps/>
      <w:sz w:val="12"/>
      <w:szCs w:val="12"/>
    </w:rPr>
  </w:style>
  <w:style w:type="paragraph" w:customStyle="1" w:styleId="Artikel">
    <w:name w:val="Artikel"/>
    <w:basedOn w:val="Lijstalinea"/>
    <w:next w:val="Standaard"/>
    <w:uiPriority w:val="4"/>
    <w:qFormat/>
    <w:rsid w:val="00787CD2"/>
    <w:pPr>
      <w:numPr>
        <w:numId w:val="5"/>
      </w:numPr>
      <w:shd w:val="clear" w:color="auto" w:fill="D9D9D9" w:themeFill="background1" w:themeFillShade="D9"/>
      <w:spacing w:after="120"/>
    </w:pPr>
    <w:rPr>
      <w:b/>
    </w:rPr>
  </w:style>
  <w:style w:type="paragraph" w:customStyle="1" w:styleId="Artikelsub">
    <w:name w:val="Artikel sub"/>
    <w:basedOn w:val="Artikel"/>
    <w:uiPriority w:val="4"/>
    <w:qFormat/>
    <w:rsid w:val="0016522E"/>
    <w:pPr>
      <w:numPr>
        <w:ilvl w:val="1"/>
      </w:numPr>
      <w:shd w:val="clear" w:color="auto" w:fill="auto"/>
    </w:pPr>
    <w:rPr>
      <w:b w:val="0"/>
    </w:rPr>
  </w:style>
  <w:style w:type="paragraph" w:customStyle="1" w:styleId="Clausulenieuw">
    <w:name w:val="Clausule nieuw"/>
    <w:basedOn w:val="Standaard"/>
    <w:uiPriority w:val="5"/>
    <w:rsid w:val="005406E9"/>
    <w:pPr>
      <w:spacing w:line="240" w:lineRule="atLeast"/>
    </w:pPr>
    <w:rPr>
      <w:sz w:val="16"/>
    </w:rPr>
  </w:style>
  <w:style w:type="table" w:styleId="Tabelrasterlicht">
    <w:name w:val="Grid Table Light"/>
    <w:basedOn w:val="Standaardtabel"/>
    <w:uiPriority w:val="40"/>
    <w:rsid w:val="00F00BC9"/>
    <w:pPr>
      <w:spacing w:after="0" w:line="270" w:lineRule="atLeast"/>
    </w:pPr>
    <w:rPr>
      <w:rFonts w:ascii="Arial" w:hAnsi="Arial"/>
      <w:spacing w:val="20"/>
      <w:sz w:val="18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left w:w="28" w:type="dxa"/>
        <w:right w:w="28" w:type="dxa"/>
      </w:tblCellMar>
    </w:tblPr>
  </w:style>
  <w:style w:type="paragraph" w:styleId="Lijstopsomteken">
    <w:name w:val="List Bullet"/>
    <w:basedOn w:val="Standaard"/>
    <w:uiPriority w:val="99"/>
    <w:semiHidden/>
    <w:unhideWhenUsed/>
    <w:qFormat/>
    <w:rsid w:val="00F35E92"/>
    <w:pPr>
      <w:numPr>
        <w:numId w:val="8"/>
      </w:numPr>
      <w:contextualSpacing/>
    </w:pPr>
  </w:style>
  <w:style w:type="paragraph" w:customStyle="1" w:styleId="Ondertitelrapport">
    <w:name w:val="Ondertitel rapport"/>
    <w:basedOn w:val="Standaard"/>
    <w:semiHidden/>
    <w:qFormat/>
    <w:rsid w:val="00C56081"/>
    <w:pPr>
      <w:shd w:val="clear" w:color="auto" w:fill="000000" w:themeFill="text1"/>
      <w:spacing w:after="120"/>
      <w:jc w:val="center"/>
    </w:pPr>
    <w:rPr>
      <w:rFonts w:ascii="Arial Black" w:hAnsi="Arial Black"/>
      <w:spacing w:val="15"/>
      <w:sz w:val="20"/>
    </w:rPr>
  </w:style>
  <w:style w:type="character" w:styleId="Paginanummer">
    <w:name w:val="page number"/>
    <w:basedOn w:val="Standaardalinea-lettertype"/>
    <w:uiPriority w:val="5"/>
    <w:rsid w:val="009F1CB4"/>
    <w:rPr>
      <w:rFonts w:ascii="Arial" w:hAnsi="Arial"/>
      <w:b w:val="0"/>
      <w:i w:val="0"/>
      <w:caps/>
      <w:smallCaps w:val="0"/>
      <w:sz w:val="12"/>
    </w:rPr>
  </w:style>
  <w:style w:type="paragraph" w:styleId="Kopvaninhoudsopgave">
    <w:name w:val="TOC Heading"/>
    <w:basedOn w:val="Kop1"/>
    <w:next w:val="Standaard"/>
    <w:uiPriority w:val="99"/>
    <w:unhideWhenUsed/>
    <w:rsid w:val="00787CD2"/>
    <w:pPr>
      <w:keepLines/>
      <w:numPr>
        <w:numId w:val="0"/>
      </w:numPr>
      <w:tabs>
        <w:tab w:val="left" w:pos="357"/>
      </w:tabs>
      <w:outlineLvl w:val="9"/>
    </w:pPr>
    <w:rPr>
      <w:rFonts w:ascii="Arial Vet" w:eastAsiaTheme="majorEastAsia" w:hAnsi="Arial Vet" w:cstheme="majorBidi"/>
      <w:bCs w:val="0"/>
      <w:kern w:val="0"/>
    </w:rPr>
  </w:style>
  <w:style w:type="table" w:customStyle="1" w:styleId="Tabelstijlarcering">
    <w:name w:val="Tabelstijl arcering"/>
    <w:basedOn w:val="Standaardtabel"/>
    <w:uiPriority w:val="99"/>
    <w:rsid w:val="00531ED6"/>
    <w:pPr>
      <w:spacing w:after="0" w:line="270" w:lineRule="atLeast"/>
    </w:pPr>
    <w:rPr>
      <w:rFonts w:ascii="Arial" w:eastAsia="Times New Roman" w:hAnsi="Arial" w:cs="Times New Roman"/>
      <w:sz w:val="18"/>
      <w:szCs w:val="20"/>
      <w:lang w:val="nl-NL" w:eastAsia="nl-NL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</w:rPr>
      <w:tblPr/>
      <w:trPr>
        <w:tblHeader/>
      </w:trPr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table" w:customStyle="1" w:styleId="tabelzonderlijnen">
    <w:name w:val="tabel zonder lijnen"/>
    <w:basedOn w:val="Standaardtabel"/>
    <w:uiPriority w:val="99"/>
    <w:rsid w:val="0096084C"/>
    <w:pPr>
      <w:spacing w:after="0" w:line="270" w:lineRule="atLeast"/>
    </w:pPr>
    <w:rPr>
      <w:rFonts w:ascii="Arial" w:hAnsi="Arial"/>
      <w:sz w:val="18"/>
    </w:rPr>
    <w:tblPr>
      <w:tblCellMar>
        <w:left w:w="0" w:type="dxa"/>
        <w:right w:w="0" w:type="dxa"/>
      </w:tblCellMar>
    </w:tblPr>
  </w:style>
  <w:style w:type="paragraph" w:customStyle="1" w:styleId="Projectgemeente">
    <w:name w:val="Project/gemeente"/>
    <w:basedOn w:val="Titelformulier"/>
    <w:rsid w:val="00EF7C17"/>
    <w:pPr>
      <w:spacing w:line="240" w:lineRule="auto"/>
    </w:pPr>
    <w:rPr>
      <w:szCs w:val="14"/>
    </w:rPr>
  </w:style>
  <w:style w:type="paragraph" w:customStyle="1" w:styleId="Document">
    <w:name w:val="Document"/>
    <w:basedOn w:val="Titelformulier"/>
    <w:rsid w:val="00EF7C17"/>
    <w:pPr>
      <w:spacing w:line="240" w:lineRule="auto"/>
    </w:pPr>
    <w:rPr>
      <w:caps w:val="0"/>
      <w:sz w:val="24"/>
      <w:szCs w:val="24"/>
    </w:rPr>
  </w:style>
  <w:style w:type="paragraph" w:customStyle="1" w:styleId="Afdeling">
    <w:name w:val="Afdeling"/>
    <w:basedOn w:val="Standaard"/>
    <w:rsid w:val="00EF7C1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line="200" w:lineRule="exact"/>
      <w:textAlignment w:val="baseline"/>
    </w:pPr>
    <w:rPr>
      <w:rFonts w:eastAsia="Times New Roman"/>
      <w:b/>
      <w:caps/>
      <w:kern w:val="100"/>
      <w:sz w:val="14"/>
      <w:szCs w:val="14"/>
    </w:rPr>
  </w:style>
  <w:style w:type="paragraph" w:customStyle="1" w:styleId="Koptekstrapportverslag">
    <w:name w:val="Koptekst rapport/verslag"/>
    <w:basedOn w:val="Standaard"/>
    <w:rsid w:val="00EF7C17"/>
    <w:pPr>
      <w:tabs>
        <w:tab w:val="left" w:pos="7293"/>
      </w:tabs>
      <w:overflowPunct w:val="0"/>
      <w:autoSpaceDE w:val="0"/>
      <w:autoSpaceDN w:val="0"/>
      <w:adjustRightInd w:val="0"/>
      <w:spacing w:line="200" w:lineRule="atLeast"/>
      <w:ind w:left="7280" w:hanging="7280"/>
      <w:textAlignment w:val="baseline"/>
    </w:pPr>
    <w:rPr>
      <w:rFonts w:eastAsia="Times New Roman"/>
      <w:caps/>
      <w:spacing w:val="40"/>
      <w:kern w:val="100"/>
      <w:sz w:val="14"/>
      <w:szCs w:val="20"/>
    </w:rPr>
  </w:style>
  <w:style w:type="paragraph" w:customStyle="1" w:styleId="Lijstopsomteken0">
    <w:name w:val="Lijst opsom teken"/>
    <w:basedOn w:val="Standaard"/>
    <w:rsid w:val="00EF7C17"/>
    <w:pPr>
      <w:numPr>
        <w:numId w:val="9"/>
      </w:numPr>
      <w:tabs>
        <w:tab w:val="clear" w:pos="357"/>
        <w:tab w:val="clear" w:pos="720"/>
        <w:tab w:val="left" w:pos="0"/>
        <w:tab w:val="num" w:pos="360"/>
      </w:tabs>
      <w:overflowPunct w:val="0"/>
      <w:autoSpaceDE w:val="0"/>
      <w:autoSpaceDN w:val="0"/>
      <w:adjustRightInd w:val="0"/>
      <w:ind w:left="0" w:firstLine="0"/>
      <w:textAlignment w:val="baseline"/>
    </w:pPr>
    <w:rPr>
      <w:rFonts w:eastAsia="Times New Roman"/>
      <w:szCs w:val="20"/>
    </w:rPr>
  </w:style>
  <w:style w:type="paragraph" w:styleId="Lijstnummering">
    <w:name w:val="List Number"/>
    <w:basedOn w:val="Standaard"/>
    <w:rsid w:val="00EF7C17"/>
    <w:pPr>
      <w:tabs>
        <w:tab w:val="num" w:pos="357"/>
      </w:tabs>
      <w:overflowPunct w:val="0"/>
      <w:autoSpaceDE w:val="0"/>
      <w:autoSpaceDN w:val="0"/>
      <w:adjustRightInd w:val="0"/>
      <w:ind w:left="357" w:hanging="357"/>
      <w:textAlignment w:val="baseline"/>
    </w:pPr>
    <w:rPr>
      <w:rFonts w:eastAsia="Times New Roman"/>
      <w:szCs w:val="20"/>
    </w:rPr>
  </w:style>
  <w:style w:type="paragraph" w:styleId="Geenafstand">
    <w:name w:val="No Spacing"/>
    <w:uiPriority w:val="1"/>
    <w:rsid w:val="00FD023F"/>
    <w:rPr>
      <w:rFonts w:ascii="Calibri" w:eastAsia="Calibri" w:hAnsi="Calibri"/>
    </w:rPr>
  </w:style>
  <w:style w:type="table" w:styleId="Lichtelijst-accent1">
    <w:name w:val="Light List Accent 1"/>
    <w:basedOn w:val="Standaardtabel"/>
    <w:uiPriority w:val="61"/>
    <w:rsid w:val="0035550D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customStyle="1" w:styleId="Kop10">
    <w:name w:val="Kop [1]"/>
    <w:basedOn w:val="Kop1"/>
    <w:link w:val="Kop1Char0"/>
    <w:rsid w:val="00841D68"/>
    <w:pPr>
      <w:pageBreakBefore/>
      <w:numPr>
        <w:numId w:val="0"/>
      </w:numPr>
      <w:tabs>
        <w:tab w:val="left" w:pos="0"/>
        <w:tab w:val="left" w:pos="567"/>
      </w:tabs>
      <w:spacing w:before="360" w:line="240" w:lineRule="auto"/>
    </w:pPr>
    <w:rPr>
      <w:rFonts w:eastAsia="Calibri" w:cs="Times New Roman"/>
      <w:bCs w:val="0"/>
      <w:spacing w:val="0"/>
      <w:kern w:val="28"/>
      <w:szCs w:val="20"/>
      <w:lang w:val="x-none"/>
    </w:rPr>
  </w:style>
  <w:style w:type="character" w:customStyle="1" w:styleId="Kop1Char0">
    <w:name w:val="Kop [1] Char"/>
    <w:link w:val="Kop10"/>
    <w:locked/>
    <w:rsid w:val="00841D68"/>
    <w:rPr>
      <w:rFonts w:ascii="Arial" w:eastAsia="Calibri" w:hAnsi="Arial"/>
      <w:b/>
      <w:kern w:val="28"/>
      <w:sz w:val="32"/>
      <w:lang w:val="x-none"/>
    </w:rPr>
  </w:style>
  <w:style w:type="character" w:customStyle="1" w:styleId="Heading2Char">
    <w:name w:val="Heading 2 Char"/>
    <w:aliases w:val="052 Char,2 Char,21 Char,22 Char,H2 Char,Header 2 Char,Header 21 Char,Heading 2 Hidden Char,Kop [2] Char,Paragraph Char,Reset numbering Char,TF-Overskrit 2 Char,h2 Char,h21 Char,h22 Char,l2 Char,l21 Char,l22 Cha,niveau2 Char,niveau21 Char"/>
    <w:semiHidden/>
    <w:rsid w:val="00841D68"/>
    <w:rPr>
      <w:rFonts w:ascii="Cambria" w:hAnsi="Cambria"/>
      <w:b/>
      <w:i/>
      <w:sz w:val="28"/>
      <w:lang w:val="x-none" w:eastAsia="en-US"/>
    </w:rPr>
  </w:style>
  <w:style w:type="character" w:customStyle="1" w:styleId="Heading2Char2">
    <w:name w:val="Heading 2 Char2"/>
    <w:aliases w:val="052 Char2,2 Char2,21 Char2,H2 Char2,Header 2 Char2,Header 21 Char2,Heading 2 Hidden Char2,Kop [2] Char2,Paragraph Char2,Reset numbering Char2,TF-Overskrit 2 Char2,h2 Char2,h21 Char2,l2 Char2,l21 Char2,l22 Ch,niveau2 Char2,niveau21 Char2"/>
    <w:semiHidden/>
    <w:locked/>
    <w:rsid w:val="00841D68"/>
    <w:rPr>
      <w:rFonts w:ascii="Cambria" w:hAnsi="Cambria"/>
      <w:b/>
      <w:i/>
      <w:sz w:val="28"/>
      <w:lang w:val="x-none" w:eastAsia="en-US"/>
    </w:rPr>
  </w:style>
  <w:style w:type="paragraph" w:customStyle="1" w:styleId="alinea">
    <w:name w:val="alinea"/>
    <w:next w:val="Standaard"/>
    <w:semiHidden/>
    <w:rsid w:val="00841D68"/>
    <w:pPr>
      <w:ind w:left="567"/>
    </w:pPr>
    <w:rPr>
      <w:rFonts w:ascii="Arial" w:eastAsia="Calibri" w:hAnsi="Arial"/>
      <w:noProof/>
    </w:rPr>
  </w:style>
  <w:style w:type="paragraph" w:styleId="Inhopg5">
    <w:name w:val="toc 5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800"/>
    </w:pPr>
    <w:rPr>
      <w:rFonts w:ascii="Calibri" w:eastAsia="Calibri" w:hAnsi="Calibri"/>
      <w:spacing w:val="0"/>
      <w:sz w:val="20"/>
      <w:szCs w:val="20"/>
    </w:rPr>
  </w:style>
  <w:style w:type="paragraph" w:styleId="Inhopg6">
    <w:name w:val="toc 6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1000"/>
    </w:pPr>
    <w:rPr>
      <w:rFonts w:ascii="Calibri" w:eastAsia="Calibri" w:hAnsi="Calibri"/>
      <w:spacing w:val="0"/>
      <w:sz w:val="20"/>
      <w:szCs w:val="20"/>
    </w:rPr>
  </w:style>
  <w:style w:type="paragraph" w:styleId="Inhopg7">
    <w:name w:val="toc 7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1200"/>
    </w:pPr>
    <w:rPr>
      <w:rFonts w:ascii="Calibri" w:eastAsia="Calibri" w:hAnsi="Calibri"/>
      <w:spacing w:val="0"/>
      <w:sz w:val="20"/>
      <w:szCs w:val="20"/>
    </w:rPr>
  </w:style>
  <w:style w:type="paragraph" w:styleId="Inhopg8">
    <w:name w:val="toc 8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1400"/>
    </w:pPr>
    <w:rPr>
      <w:rFonts w:ascii="Calibri" w:eastAsia="Calibri" w:hAnsi="Calibri"/>
      <w:spacing w:val="0"/>
      <w:sz w:val="20"/>
      <w:szCs w:val="20"/>
    </w:rPr>
  </w:style>
  <w:style w:type="paragraph" w:styleId="Inhopg9">
    <w:name w:val="toc 9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1600"/>
    </w:pPr>
    <w:rPr>
      <w:rFonts w:ascii="Calibri" w:eastAsia="Calibri" w:hAnsi="Calibri"/>
      <w:spacing w:val="0"/>
      <w:sz w:val="20"/>
      <w:szCs w:val="20"/>
    </w:rPr>
  </w:style>
  <w:style w:type="paragraph" w:styleId="Lijst">
    <w:name w:val="List"/>
    <w:basedOn w:val="Standaard"/>
    <w:rsid w:val="00841D68"/>
    <w:pPr>
      <w:tabs>
        <w:tab w:val="left" w:pos="-567"/>
      </w:tabs>
      <w:spacing w:line="269" w:lineRule="auto"/>
      <w:ind w:left="283" w:hanging="283"/>
    </w:pPr>
    <w:rPr>
      <w:rFonts w:eastAsia="Calibri"/>
      <w:spacing w:val="0"/>
      <w:sz w:val="20"/>
      <w:szCs w:val="20"/>
    </w:rPr>
  </w:style>
  <w:style w:type="paragraph" w:styleId="Lijst2">
    <w:name w:val="List 2"/>
    <w:basedOn w:val="Standaard"/>
    <w:rsid w:val="00841D68"/>
    <w:pPr>
      <w:tabs>
        <w:tab w:val="left" w:pos="-567"/>
      </w:tabs>
      <w:spacing w:line="269" w:lineRule="auto"/>
      <w:ind w:left="566" w:hanging="283"/>
    </w:pPr>
    <w:rPr>
      <w:rFonts w:eastAsia="Calibri"/>
      <w:spacing w:val="0"/>
      <w:sz w:val="20"/>
      <w:szCs w:val="20"/>
    </w:rPr>
  </w:style>
  <w:style w:type="paragraph" w:styleId="Lijstopsomteken2">
    <w:name w:val="List Bullet 2"/>
    <w:basedOn w:val="Standaard"/>
    <w:autoRedefine/>
    <w:rsid w:val="00841D68"/>
    <w:pPr>
      <w:tabs>
        <w:tab w:val="left" w:pos="-567"/>
      </w:tabs>
      <w:spacing w:line="269" w:lineRule="auto"/>
      <w:ind w:left="566" w:hanging="283"/>
    </w:pPr>
    <w:rPr>
      <w:rFonts w:eastAsia="Calibri"/>
      <w:spacing w:val="0"/>
      <w:sz w:val="20"/>
      <w:szCs w:val="20"/>
    </w:rPr>
  </w:style>
  <w:style w:type="paragraph" w:styleId="Plattetekst">
    <w:name w:val="Body Text"/>
    <w:basedOn w:val="Standaard"/>
    <w:link w:val="PlattetekstChar"/>
    <w:rsid w:val="00841D68"/>
    <w:pPr>
      <w:tabs>
        <w:tab w:val="left" w:pos="-567"/>
      </w:tabs>
      <w:spacing w:line="269" w:lineRule="auto"/>
    </w:pPr>
    <w:rPr>
      <w:rFonts w:eastAsia="Calibri"/>
      <w:spacing w:val="0"/>
      <w:sz w:val="20"/>
      <w:szCs w:val="20"/>
      <w:lang w:val="x-none"/>
    </w:rPr>
  </w:style>
  <w:style w:type="character" w:customStyle="1" w:styleId="PlattetekstChar">
    <w:name w:val="Platte tekst Char"/>
    <w:basedOn w:val="Standaardalinea-lettertype"/>
    <w:link w:val="Plattetekst"/>
    <w:rsid w:val="00841D68"/>
    <w:rPr>
      <w:rFonts w:ascii="Arial" w:eastAsia="Calibri" w:hAnsi="Arial"/>
      <w:lang w:val="x-none"/>
    </w:rPr>
  </w:style>
  <w:style w:type="paragraph" w:styleId="Lijstmetafbeeldingen">
    <w:name w:val="table of figures"/>
    <w:basedOn w:val="Standaard"/>
    <w:next w:val="Standaard"/>
    <w:rsid w:val="00841D68"/>
    <w:pPr>
      <w:tabs>
        <w:tab w:val="left" w:pos="-567"/>
      </w:tabs>
      <w:spacing w:line="269" w:lineRule="auto"/>
      <w:ind w:left="400" w:hanging="400"/>
    </w:pPr>
    <w:rPr>
      <w:rFonts w:eastAsia="Calibri"/>
      <w:spacing w:val="0"/>
      <w:sz w:val="20"/>
      <w:szCs w:val="20"/>
    </w:rPr>
  </w:style>
  <w:style w:type="paragraph" w:styleId="Index1">
    <w:name w:val="index 1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200" w:hanging="200"/>
    </w:pPr>
    <w:rPr>
      <w:rFonts w:eastAsia="Calibri"/>
      <w:spacing w:val="0"/>
      <w:sz w:val="20"/>
      <w:szCs w:val="20"/>
    </w:rPr>
  </w:style>
  <w:style w:type="paragraph" w:styleId="Index2">
    <w:name w:val="index 2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400" w:hanging="200"/>
    </w:pPr>
    <w:rPr>
      <w:rFonts w:eastAsia="Calibri"/>
      <w:spacing w:val="0"/>
      <w:sz w:val="20"/>
      <w:szCs w:val="20"/>
    </w:rPr>
  </w:style>
  <w:style w:type="paragraph" w:styleId="Index3">
    <w:name w:val="index 3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600" w:hanging="200"/>
    </w:pPr>
    <w:rPr>
      <w:rFonts w:eastAsia="Calibri"/>
      <w:spacing w:val="0"/>
      <w:sz w:val="20"/>
      <w:szCs w:val="20"/>
    </w:rPr>
  </w:style>
  <w:style w:type="paragraph" w:styleId="Index4">
    <w:name w:val="index 4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800" w:hanging="200"/>
    </w:pPr>
    <w:rPr>
      <w:rFonts w:eastAsia="Calibri"/>
      <w:spacing w:val="0"/>
      <w:sz w:val="20"/>
      <w:szCs w:val="20"/>
    </w:rPr>
  </w:style>
  <w:style w:type="paragraph" w:styleId="Index5">
    <w:name w:val="index 5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1000" w:hanging="200"/>
    </w:pPr>
    <w:rPr>
      <w:rFonts w:eastAsia="Calibri"/>
      <w:spacing w:val="0"/>
      <w:sz w:val="20"/>
      <w:szCs w:val="20"/>
    </w:rPr>
  </w:style>
  <w:style w:type="paragraph" w:styleId="Index6">
    <w:name w:val="index 6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1200" w:hanging="200"/>
    </w:pPr>
    <w:rPr>
      <w:rFonts w:eastAsia="Calibri"/>
      <w:spacing w:val="0"/>
      <w:sz w:val="20"/>
      <w:szCs w:val="20"/>
    </w:rPr>
  </w:style>
  <w:style w:type="paragraph" w:styleId="Index7">
    <w:name w:val="index 7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1400" w:hanging="200"/>
    </w:pPr>
    <w:rPr>
      <w:rFonts w:eastAsia="Calibri"/>
      <w:spacing w:val="0"/>
      <w:sz w:val="20"/>
      <w:szCs w:val="20"/>
    </w:rPr>
  </w:style>
  <w:style w:type="paragraph" w:styleId="Index8">
    <w:name w:val="index 8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1600" w:hanging="200"/>
    </w:pPr>
    <w:rPr>
      <w:rFonts w:eastAsia="Calibri"/>
      <w:spacing w:val="0"/>
      <w:sz w:val="20"/>
      <w:szCs w:val="20"/>
    </w:rPr>
  </w:style>
  <w:style w:type="paragraph" w:styleId="Index9">
    <w:name w:val="index 9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1800" w:hanging="200"/>
    </w:pPr>
    <w:rPr>
      <w:rFonts w:eastAsia="Calibri"/>
      <w:spacing w:val="0"/>
      <w:sz w:val="20"/>
      <w:szCs w:val="20"/>
    </w:rPr>
  </w:style>
  <w:style w:type="paragraph" w:styleId="Indexkop">
    <w:name w:val="index heading"/>
    <w:basedOn w:val="Standaard"/>
    <w:next w:val="Index1"/>
    <w:rsid w:val="00841D68"/>
    <w:pPr>
      <w:tabs>
        <w:tab w:val="left" w:pos="-567"/>
      </w:tabs>
      <w:spacing w:line="269" w:lineRule="auto"/>
    </w:pPr>
    <w:rPr>
      <w:rFonts w:eastAsia="Calibri"/>
      <w:spacing w:val="0"/>
      <w:sz w:val="20"/>
      <w:szCs w:val="20"/>
    </w:rPr>
  </w:style>
  <w:style w:type="paragraph" w:styleId="Documentstructuur">
    <w:name w:val="Document Map"/>
    <w:basedOn w:val="Standaard"/>
    <w:link w:val="DocumentstructuurChar"/>
    <w:rsid w:val="00841D68"/>
    <w:pPr>
      <w:shd w:val="clear" w:color="auto" w:fill="000080"/>
      <w:tabs>
        <w:tab w:val="left" w:pos="-567"/>
      </w:tabs>
      <w:spacing w:line="269" w:lineRule="auto"/>
    </w:pPr>
    <w:rPr>
      <w:rFonts w:ascii="Tahoma" w:eastAsia="Calibri" w:hAnsi="Tahoma"/>
      <w:spacing w:val="0"/>
      <w:sz w:val="20"/>
      <w:szCs w:val="20"/>
      <w:lang w:val="x-none"/>
    </w:rPr>
  </w:style>
  <w:style w:type="character" w:customStyle="1" w:styleId="DocumentstructuurChar">
    <w:name w:val="Documentstructuur Char"/>
    <w:basedOn w:val="Standaardalinea-lettertype"/>
    <w:link w:val="Documentstructuur"/>
    <w:rsid w:val="00841D68"/>
    <w:rPr>
      <w:rFonts w:ascii="Tahoma" w:eastAsia="Calibri" w:hAnsi="Tahoma"/>
      <w:shd w:val="clear" w:color="auto" w:fill="000080"/>
      <w:lang w:val="x-none"/>
    </w:rPr>
  </w:style>
  <w:style w:type="paragraph" w:styleId="Plattetekstinspringen">
    <w:name w:val="Body Text Indent"/>
    <w:basedOn w:val="Standaard"/>
    <w:link w:val="PlattetekstinspringenChar"/>
    <w:rsid w:val="00841D68"/>
    <w:pPr>
      <w:tabs>
        <w:tab w:val="left" w:pos="-567"/>
      </w:tabs>
      <w:spacing w:line="269" w:lineRule="auto"/>
    </w:pPr>
    <w:rPr>
      <w:rFonts w:eastAsia="Calibri"/>
      <w:spacing w:val="0"/>
      <w:sz w:val="20"/>
      <w:szCs w:val="20"/>
      <w:u w:val="single"/>
      <w:lang w:val="x-none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841D68"/>
    <w:rPr>
      <w:rFonts w:ascii="Arial" w:eastAsia="Calibri" w:hAnsi="Arial"/>
      <w:u w:val="single"/>
      <w:lang w:val="x-none"/>
    </w:rPr>
  </w:style>
  <w:style w:type="paragraph" w:customStyle="1" w:styleId="HTMLBody">
    <w:name w:val="HTML Body"/>
    <w:semiHidden/>
    <w:rsid w:val="00841D68"/>
    <w:rPr>
      <w:rFonts w:ascii="Arial" w:eastAsia="Calibri" w:hAnsi="Arial"/>
    </w:rPr>
  </w:style>
  <w:style w:type="paragraph" w:styleId="Tekstzonderopmaak">
    <w:name w:val="Plain Text"/>
    <w:basedOn w:val="Standaard"/>
    <w:link w:val="TekstzonderopmaakChar"/>
    <w:rsid w:val="00841D68"/>
    <w:pPr>
      <w:tabs>
        <w:tab w:val="left" w:pos="-567"/>
      </w:tabs>
      <w:spacing w:line="269" w:lineRule="auto"/>
    </w:pPr>
    <w:rPr>
      <w:rFonts w:ascii="Courier New" w:eastAsia="Calibri" w:hAnsi="Courier New"/>
      <w:spacing w:val="0"/>
      <w:sz w:val="20"/>
      <w:szCs w:val="20"/>
      <w:lang w:val="x-none"/>
    </w:rPr>
  </w:style>
  <w:style w:type="character" w:customStyle="1" w:styleId="TekstzonderopmaakChar">
    <w:name w:val="Tekst zonder opmaak Char"/>
    <w:basedOn w:val="Standaardalinea-lettertype"/>
    <w:link w:val="Tekstzonderopmaak"/>
    <w:rsid w:val="00841D68"/>
    <w:rPr>
      <w:rFonts w:ascii="Courier New" w:eastAsia="Calibri" w:hAnsi="Courier New"/>
      <w:lang w:val="x-none"/>
    </w:rPr>
  </w:style>
  <w:style w:type="paragraph" w:customStyle="1" w:styleId="Body">
    <w:name w:val="Body"/>
    <w:basedOn w:val="Standaard"/>
    <w:semiHidden/>
    <w:rsid w:val="00841D68"/>
    <w:pPr>
      <w:tabs>
        <w:tab w:val="left" w:pos="-567"/>
      </w:tabs>
      <w:spacing w:before="180" w:line="269" w:lineRule="auto"/>
      <w:ind w:left="709"/>
      <w:jc w:val="both"/>
    </w:pPr>
    <w:rPr>
      <w:rFonts w:ascii="Garmond (W1)" w:eastAsia="Calibri" w:hAnsi="Garmond (W1)"/>
      <w:spacing w:val="0"/>
      <w:sz w:val="22"/>
      <w:szCs w:val="20"/>
      <w:lang w:val="nl"/>
    </w:rPr>
  </w:style>
  <w:style w:type="paragraph" w:customStyle="1" w:styleId="opsommingnummeriek">
    <w:name w:val="opsomming nummeriek"/>
    <w:basedOn w:val="opsommingChar"/>
    <w:next w:val="alineanieuwChar"/>
    <w:rsid w:val="00841D68"/>
    <w:pPr>
      <w:numPr>
        <w:numId w:val="0"/>
      </w:numPr>
      <w:tabs>
        <w:tab w:val="clear" w:pos="964"/>
        <w:tab w:val="left" w:pos="1134"/>
      </w:tabs>
    </w:pPr>
  </w:style>
  <w:style w:type="paragraph" w:customStyle="1" w:styleId="opsommingChar">
    <w:name w:val="opsomming Char"/>
    <w:basedOn w:val="alineanieuwChar"/>
    <w:next w:val="alineanieuwChar"/>
    <w:rsid w:val="00841D68"/>
    <w:pPr>
      <w:numPr>
        <w:numId w:val="10"/>
      </w:numPr>
      <w:tabs>
        <w:tab w:val="clear" w:pos="360"/>
        <w:tab w:val="left" w:pos="964"/>
      </w:tabs>
      <w:spacing w:before="60"/>
      <w:ind w:left="993"/>
    </w:pPr>
    <w:rPr>
      <w:noProof w:val="0"/>
    </w:rPr>
  </w:style>
  <w:style w:type="paragraph" w:customStyle="1" w:styleId="alineanieuwChar">
    <w:name w:val="alinea nieuw Char"/>
    <w:basedOn w:val="Standaard"/>
    <w:rsid w:val="00841D68"/>
    <w:pPr>
      <w:tabs>
        <w:tab w:val="left" w:pos="-567"/>
        <w:tab w:val="left" w:pos="8789"/>
      </w:tabs>
      <w:spacing w:before="240" w:line="269" w:lineRule="auto"/>
    </w:pPr>
    <w:rPr>
      <w:rFonts w:eastAsia="Calibri"/>
      <w:noProof/>
      <w:spacing w:val="0"/>
      <w:sz w:val="20"/>
      <w:szCs w:val="20"/>
    </w:rPr>
  </w:style>
  <w:style w:type="paragraph" w:customStyle="1" w:styleId="Level1">
    <w:name w:val="Level 1"/>
    <w:basedOn w:val="Standaard"/>
    <w:semiHidden/>
    <w:rsid w:val="00841D68"/>
    <w:pPr>
      <w:widowControl w:val="0"/>
      <w:tabs>
        <w:tab w:val="left" w:pos="-567"/>
      </w:tabs>
      <w:spacing w:line="269" w:lineRule="auto"/>
      <w:ind w:hanging="567"/>
    </w:pPr>
    <w:rPr>
      <w:rFonts w:ascii="GoudyOlSt BT" w:eastAsia="Calibri" w:hAnsi="GoudyOlSt BT"/>
      <w:spacing w:val="0"/>
      <w:sz w:val="24"/>
      <w:szCs w:val="20"/>
      <w:lang w:val="en-US"/>
    </w:rPr>
  </w:style>
  <w:style w:type="paragraph" w:customStyle="1" w:styleId="1AutoList1">
    <w:name w:val="1AutoList1"/>
    <w:semiHidden/>
    <w:rsid w:val="00841D68"/>
    <w:pPr>
      <w:tabs>
        <w:tab w:val="left" w:pos="720"/>
      </w:tabs>
      <w:ind w:left="720" w:hanging="720"/>
    </w:pPr>
    <w:rPr>
      <w:rFonts w:ascii="Times New Roman Standaard" w:eastAsia="Calibri" w:hAnsi="Times New Roman Standaard"/>
      <w:sz w:val="24"/>
    </w:rPr>
  </w:style>
  <w:style w:type="paragraph" w:customStyle="1" w:styleId="2AutoList1">
    <w:name w:val="2AutoList1"/>
    <w:semiHidden/>
    <w:rsid w:val="00841D68"/>
    <w:pPr>
      <w:tabs>
        <w:tab w:val="left" w:pos="720"/>
        <w:tab w:val="left" w:pos="1440"/>
      </w:tabs>
      <w:ind w:left="1440" w:hanging="720"/>
    </w:pPr>
    <w:rPr>
      <w:rFonts w:ascii="Times New Roman Standaard" w:eastAsia="Calibri" w:hAnsi="Times New Roman Standaard"/>
      <w:sz w:val="24"/>
    </w:rPr>
  </w:style>
  <w:style w:type="paragraph" w:customStyle="1" w:styleId="3AutoList1">
    <w:name w:val="3AutoList1"/>
    <w:semiHidden/>
    <w:rsid w:val="00841D68"/>
    <w:pPr>
      <w:tabs>
        <w:tab w:val="left" w:pos="720"/>
        <w:tab w:val="left" w:pos="1440"/>
        <w:tab w:val="left" w:pos="2160"/>
      </w:tabs>
      <w:ind w:left="2160" w:hanging="720"/>
    </w:pPr>
    <w:rPr>
      <w:rFonts w:ascii="Times New Roman Standaard" w:eastAsia="Calibri" w:hAnsi="Times New Roman Standaard"/>
      <w:sz w:val="24"/>
    </w:rPr>
  </w:style>
  <w:style w:type="paragraph" w:customStyle="1" w:styleId="4AutoList1">
    <w:name w:val="4AutoList1"/>
    <w:semiHidden/>
    <w:rsid w:val="00841D68"/>
    <w:pPr>
      <w:tabs>
        <w:tab w:val="left" w:pos="720"/>
        <w:tab w:val="left" w:pos="1440"/>
        <w:tab w:val="left" w:pos="2160"/>
        <w:tab w:val="left" w:pos="2880"/>
      </w:tabs>
      <w:ind w:left="2880" w:hanging="720"/>
    </w:pPr>
    <w:rPr>
      <w:rFonts w:ascii="Times New Roman Standaard" w:eastAsia="Calibri" w:hAnsi="Times New Roman Standaard"/>
      <w:sz w:val="24"/>
    </w:rPr>
  </w:style>
  <w:style w:type="paragraph" w:customStyle="1" w:styleId="5AutoList1">
    <w:name w:val="5AutoList1"/>
    <w:semiHidden/>
    <w:rsid w:val="00841D68"/>
    <w:pPr>
      <w:tabs>
        <w:tab w:val="left" w:pos="720"/>
        <w:tab w:val="left" w:pos="1440"/>
        <w:tab w:val="left" w:pos="2160"/>
        <w:tab w:val="left" w:pos="2880"/>
        <w:tab w:val="left" w:pos="3600"/>
      </w:tabs>
      <w:ind w:left="3600" w:hanging="720"/>
    </w:pPr>
    <w:rPr>
      <w:rFonts w:ascii="Times New Roman Standaard" w:eastAsia="Calibri" w:hAnsi="Times New Roman Standaard"/>
      <w:sz w:val="24"/>
    </w:rPr>
  </w:style>
  <w:style w:type="paragraph" w:customStyle="1" w:styleId="6AutoList1">
    <w:name w:val="6AutoList1"/>
    <w:semiHidden/>
    <w:rsid w:val="00841D68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ind w:left="4320" w:hanging="720"/>
    </w:pPr>
    <w:rPr>
      <w:rFonts w:ascii="Times New Roman Standaard" w:eastAsia="Calibri" w:hAnsi="Times New Roman Standaard"/>
      <w:sz w:val="24"/>
    </w:rPr>
  </w:style>
  <w:style w:type="paragraph" w:customStyle="1" w:styleId="7AutoList1">
    <w:name w:val="7AutoList1"/>
    <w:semiHidden/>
    <w:rsid w:val="00841D68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</w:tabs>
      <w:ind w:left="5040" w:hanging="720"/>
    </w:pPr>
    <w:rPr>
      <w:rFonts w:ascii="Times New Roman Standaard" w:eastAsia="Calibri" w:hAnsi="Times New Roman Standaard"/>
      <w:sz w:val="24"/>
    </w:rPr>
  </w:style>
  <w:style w:type="paragraph" w:customStyle="1" w:styleId="8AutoList1">
    <w:name w:val="8AutoList1"/>
    <w:semiHidden/>
    <w:rsid w:val="00841D68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ind w:left="5760" w:hanging="720"/>
    </w:pPr>
    <w:rPr>
      <w:rFonts w:ascii="Times New Roman Standaard" w:eastAsia="Calibri" w:hAnsi="Times New Roman Standaard"/>
      <w:sz w:val="24"/>
    </w:rPr>
  </w:style>
  <w:style w:type="paragraph" w:customStyle="1" w:styleId="QuickFormat1">
    <w:name w:val="QuickFormat1"/>
    <w:semiHidden/>
    <w:rsid w:val="00841D68"/>
    <w:rPr>
      <w:rFonts w:ascii="HumstSlab712 BT" w:eastAsia="Calibri" w:hAnsi="HumstSlab712 BT"/>
      <w:sz w:val="40"/>
    </w:rPr>
  </w:style>
  <w:style w:type="paragraph" w:customStyle="1" w:styleId="QuickFormat2">
    <w:name w:val="QuickFormat2"/>
    <w:semiHidden/>
    <w:rsid w:val="00841D68"/>
    <w:rPr>
      <w:rFonts w:ascii="HumstSlab712 BT" w:eastAsia="Calibri" w:hAnsi="HumstSlab712 BT"/>
      <w:sz w:val="28"/>
    </w:rPr>
  </w:style>
  <w:style w:type="paragraph" w:customStyle="1" w:styleId="1Paragraph">
    <w:name w:val="1Paragraph"/>
    <w:semiHidden/>
    <w:rsid w:val="00841D68"/>
    <w:pPr>
      <w:tabs>
        <w:tab w:val="left" w:pos="720"/>
      </w:tabs>
      <w:ind w:left="720" w:hanging="720"/>
    </w:pPr>
    <w:rPr>
      <w:rFonts w:ascii="Times New Roman Standaard" w:eastAsia="Calibri" w:hAnsi="Times New Roman Standaard"/>
      <w:sz w:val="24"/>
    </w:rPr>
  </w:style>
  <w:style w:type="paragraph" w:customStyle="1" w:styleId="3Paragraph">
    <w:name w:val="3Paragraph"/>
    <w:semiHidden/>
    <w:rsid w:val="00841D68"/>
    <w:pPr>
      <w:tabs>
        <w:tab w:val="left" w:pos="720"/>
        <w:tab w:val="left" w:pos="1440"/>
        <w:tab w:val="left" w:pos="2160"/>
      </w:tabs>
      <w:ind w:left="2160" w:hanging="720"/>
    </w:pPr>
    <w:rPr>
      <w:rFonts w:ascii="Times New Roman Standaard" w:eastAsia="Calibri" w:hAnsi="Times New Roman Standaard"/>
      <w:sz w:val="24"/>
    </w:rPr>
  </w:style>
  <w:style w:type="paragraph" w:customStyle="1" w:styleId="Bijlage1">
    <w:name w:val="Bijlage 1"/>
    <w:basedOn w:val="Kop1"/>
    <w:next w:val="Standaard"/>
    <w:semiHidden/>
    <w:rsid w:val="00841D68"/>
    <w:pPr>
      <w:keepLines/>
      <w:pageBreakBefore/>
      <w:numPr>
        <w:numId w:val="0"/>
      </w:numPr>
      <w:tabs>
        <w:tab w:val="left" w:pos="-567"/>
        <w:tab w:val="num" w:pos="360"/>
      </w:tabs>
      <w:spacing w:before="480" w:after="240" w:line="269" w:lineRule="auto"/>
      <w:ind w:left="360" w:hanging="360"/>
    </w:pPr>
    <w:rPr>
      <w:rFonts w:ascii="Times New Roman Bold" w:eastAsia="Calibri" w:hAnsi="Times New Roman Bold" w:cs="Times New Roman"/>
      <w:bCs w:val="0"/>
      <w:smallCaps/>
      <w:color w:val="000000"/>
      <w:spacing w:val="0"/>
      <w:kern w:val="0"/>
      <w:szCs w:val="20"/>
    </w:rPr>
  </w:style>
  <w:style w:type="paragraph" w:customStyle="1" w:styleId="Kopvaninhoudsopgave1">
    <w:name w:val="Kop van inhoudsopgave1"/>
    <w:basedOn w:val="Voorwerk1"/>
    <w:next w:val="Standaard"/>
    <w:semiHidden/>
    <w:rsid w:val="00841D68"/>
    <w:pPr>
      <w:numPr>
        <w:numId w:val="11"/>
      </w:numPr>
      <w:tabs>
        <w:tab w:val="clear" w:pos="1701"/>
      </w:tabs>
      <w:ind w:left="1134" w:firstLine="0"/>
    </w:pPr>
  </w:style>
  <w:style w:type="paragraph" w:customStyle="1" w:styleId="Voorwerk1">
    <w:name w:val="Voorwerk1"/>
    <w:basedOn w:val="Standaard"/>
    <w:next w:val="Standaard"/>
    <w:semiHidden/>
    <w:rsid w:val="00841D68"/>
    <w:pPr>
      <w:keepNext/>
      <w:keepLines/>
      <w:pageBreakBefore/>
      <w:tabs>
        <w:tab w:val="left" w:pos="-567"/>
      </w:tabs>
      <w:spacing w:before="480" w:after="240" w:line="269" w:lineRule="auto"/>
    </w:pPr>
    <w:rPr>
      <w:rFonts w:ascii="Times New Roman Bold" w:eastAsia="Calibri" w:hAnsi="Times New Roman Bold"/>
      <w:b/>
      <w:smallCaps/>
      <w:spacing w:val="0"/>
      <w:sz w:val="32"/>
      <w:szCs w:val="20"/>
    </w:rPr>
  </w:style>
  <w:style w:type="paragraph" w:customStyle="1" w:styleId="Voorwerk2">
    <w:name w:val="Voorwerk2"/>
    <w:next w:val="Standaard"/>
    <w:semiHidden/>
    <w:rsid w:val="00841D68"/>
    <w:pPr>
      <w:keepNext/>
      <w:keepLines/>
      <w:numPr>
        <w:numId w:val="12"/>
      </w:numPr>
      <w:tabs>
        <w:tab w:val="clear" w:pos="360"/>
      </w:tabs>
      <w:spacing w:before="300" w:after="120"/>
      <w:ind w:left="0" w:firstLine="0"/>
    </w:pPr>
    <w:rPr>
      <w:rFonts w:ascii="Times New Roman Bold" w:eastAsia="Calibri" w:hAnsi="Times New Roman Bold"/>
      <w:b/>
      <w:sz w:val="28"/>
    </w:rPr>
  </w:style>
  <w:style w:type="paragraph" w:styleId="HTML-adres">
    <w:name w:val="HTML Address"/>
    <w:basedOn w:val="Standaard"/>
    <w:link w:val="HTML-adresChar"/>
    <w:rsid w:val="00841D68"/>
    <w:pPr>
      <w:tabs>
        <w:tab w:val="left" w:pos="-567"/>
      </w:tabs>
      <w:spacing w:line="269" w:lineRule="auto"/>
    </w:pPr>
    <w:rPr>
      <w:rFonts w:ascii="Times New Roman" w:eastAsia="Calibri" w:hAnsi="Times New Roman"/>
      <w:i/>
      <w:spacing w:val="0"/>
      <w:sz w:val="20"/>
      <w:szCs w:val="20"/>
      <w:lang w:val="x-none"/>
    </w:rPr>
  </w:style>
  <w:style w:type="character" w:customStyle="1" w:styleId="HTML-adresChar">
    <w:name w:val="HTML-adres Char"/>
    <w:basedOn w:val="Standaardalinea-lettertype"/>
    <w:link w:val="HTML-adres"/>
    <w:rsid w:val="00841D68"/>
    <w:rPr>
      <w:rFonts w:eastAsia="Calibri"/>
      <w:i/>
      <w:lang w:val="x-none"/>
    </w:rPr>
  </w:style>
  <w:style w:type="paragraph" w:customStyle="1" w:styleId="AlineaChar">
    <w:name w:val="Alinea Char"/>
    <w:rsid w:val="00841D68"/>
    <w:pPr>
      <w:tabs>
        <w:tab w:val="left" w:pos="-566"/>
      </w:tabs>
      <w:spacing w:line="269" w:lineRule="auto"/>
      <w:ind w:left="567"/>
    </w:pPr>
    <w:rPr>
      <w:rFonts w:ascii="Arial" w:eastAsia="Calibri" w:hAnsi="Arial"/>
    </w:rPr>
  </w:style>
  <w:style w:type="paragraph" w:styleId="Datum">
    <w:name w:val="Date"/>
    <w:basedOn w:val="Standaard"/>
    <w:next w:val="Standaard"/>
    <w:link w:val="DatumChar"/>
    <w:rsid w:val="00841D68"/>
    <w:pPr>
      <w:tabs>
        <w:tab w:val="left" w:pos="-567"/>
      </w:tabs>
      <w:spacing w:line="269" w:lineRule="auto"/>
    </w:pPr>
    <w:rPr>
      <w:rFonts w:ascii="Times New Roman" w:eastAsia="Calibri" w:hAnsi="Times New Roman"/>
      <w:spacing w:val="0"/>
      <w:sz w:val="20"/>
      <w:szCs w:val="20"/>
      <w:lang w:val="x-none"/>
    </w:rPr>
  </w:style>
  <w:style w:type="character" w:customStyle="1" w:styleId="DatumChar">
    <w:name w:val="Datum Char"/>
    <w:basedOn w:val="Standaardalinea-lettertype"/>
    <w:link w:val="Datum"/>
    <w:rsid w:val="00841D68"/>
    <w:rPr>
      <w:rFonts w:eastAsia="Calibri"/>
      <w:lang w:val="x-none"/>
    </w:rPr>
  </w:style>
  <w:style w:type="paragraph" w:styleId="Lijstopsomteken3">
    <w:name w:val="List Bullet 3"/>
    <w:basedOn w:val="Standaard"/>
    <w:autoRedefine/>
    <w:rsid w:val="00841D68"/>
    <w:pPr>
      <w:tabs>
        <w:tab w:val="left" w:pos="-567"/>
        <w:tab w:val="num" w:pos="926"/>
      </w:tabs>
      <w:spacing w:line="269" w:lineRule="auto"/>
      <w:ind w:left="926" w:hanging="360"/>
    </w:pPr>
    <w:rPr>
      <w:rFonts w:ascii="Times New Roman" w:eastAsia="Calibri" w:hAnsi="Times New Roman"/>
      <w:spacing w:val="0"/>
      <w:sz w:val="22"/>
      <w:szCs w:val="20"/>
    </w:rPr>
  </w:style>
  <w:style w:type="paragraph" w:styleId="Lijstopsomteken4">
    <w:name w:val="List Bullet 4"/>
    <w:basedOn w:val="Standaard"/>
    <w:autoRedefine/>
    <w:rsid w:val="00841D68"/>
    <w:pPr>
      <w:tabs>
        <w:tab w:val="left" w:pos="-567"/>
        <w:tab w:val="num" w:pos="1209"/>
      </w:tabs>
      <w:spacing w:line="269" w:lineRule="auto"/>
      <w:ind w:left="1209" w:hanging="360"/>
    </w:pPr>
    <w:rPr>
      <w:rFonts w:ascii="Times New Roman" w:eastAsia="Calibri" w:hAnsi="Times New Roman"/>
      <w:spacing w:val="0"/>
      <w:sz w:val="22"/>
      <w:szCs w:val="20"/>
    </w:rPr>
  </w:style>
  <w:style w:type="paragraph" w:styleId="Lijstopsomteken5">
    <w:name w:val="List Bullet 5"/>
    <w:basedOn w:val="Standaard"/>
    <w:autoRedefine/>
    <w:rsid w:val="00841D68"/>
    <w:pPr>
      <w:tabs>
        <w:tab w:val="left" w:pos="-567"/>
        <w:tab w:val="num" w:pos="1492"/>
      </w:tabs>
      <w:spacing w:line="269" w:lineRule="auto"/>
      <w:ind w:left="1492" w:hanging="360"/>
    </w:pPr>
    <w:rPr>
      <w:rFonts w:ascii="Times New Roman" w:eastAsia="Calibri" w:hAnsi="Times New Roman"/>
      <w:spacing w:val="0"/>
      <w:sz w:val="22"/>
      <w:szCs w:val="20"/>
    </w:rPr>
  </w:style>
  <w:style w:type="paragraph" w:styleId="Lijstnummering2">
    <w:name w:val="List Number 2"/>
    <w:basedOn w:val="Standaard"/>
    <w:rsid w:val="00841D68"/>
    <w:pPr>
      <w:tabs>
        <w:tab w:val="left" w:pos="-567"/>
        <w:tab w:val="num" w:pos="700"/>
      </w:tabs>
      <w:spacing w:line="269" w:lineRule="auto"/>
      <w:ind w:left="340"/>
    </w:pPr>
    <w:rPr>
      <w:rFonts w:ascii="Times New Roman" w:eastAsia="Calibri" w:hAnsi="Times New Roman"/>
      <w:spacing w:val="0"/>
      <w:sz w:val="22"/>
      <w:szCs w:val="20"/>
    </w:rPr>
  </w:style>
  <w:style w:type="paragraph" w:styleId="Lijstnummering3">
    <w:name w:val="List Number 3"/>
    <w:basedOn w:val="Standaard"/>
    <w:rsid w:val="00841D68"/>
    <w:pPr>
      <w:tabs>
        <w:tab w:val="left" w:pos="-567"/>
        <w:tab w:val="num" w:pos="926"/>
      </w:tabs>
      <w:spacing w:line="269" w:lineRule="auto"/>
      <w:ind w:left="926" w:hanging="360"/>
    </w:pPr>
    <w:rPr>
      <w:rFonts w:ascii="Times New Roman" w:eastAsia="Calibri" w:hAnsi="Times New Roman"/>
      <w:spacing w:val="0"/>
      <w:sz w:val="22"/>
      <w:szCs w:val="20"/>
    </w:rPr>
  </w:style>
  <w:style w:type="paragraph" w:styleId="Lijstnummering4">
    <w:name w:val="List Number 4"/>
    <w:basedOn w:val="Standaard"/>
    <w:rsid w:val="00841D68"/>
    <w:pPr>
      <w:tabs>
        <w:tab w:val="left" w:pos="-567"/>
        <w:tab w:val="num" w:pos="1209"/>
      </w:tabs>
      <w:spacing w:line="269" w:lineRule="auto"/>
      <w:ind w:left="1209" w:hanging="360"/>
    </w:pPr>
    <w:rPr>
      <w:rFonts w:ascii="Times New Roman" w:eastAsia="Calibri" w:hAnsi="Times New Roman"/>
      <w:spacing w:val="0"/>
      <w:sz w:val="22"/>
      <w:szCs w:val="20"/>
    </w:rPr>
  </w:style>
  <w:style w:type="paragraph" w:styleId="Lijstnummering5">
    <w:name w:val="List Number 5"/>
    <w:basedOn w:val="Standaard"/>
    <w:rsid w:val="00841D68"/>
    <w:pPr>
      <w:tabs>
        <w:tab w:val="left" w:pos="-567"/>
        <w:tab w:val="num" w:pos="1492"/>
      </w:tabs>
      <w:spacing w:line="269" w:lineRule="auto"/>
      <w:ind w:left="1492" w:hanging="360"/>
    </w:pPr>
    <w:rPr>
      <w:rFonts w:ascii="Times New Roman" w:eastAsia="Calibri" w:hAnsi="Times New Roman"/>
      <w:spacing w:val="0"/>
      <w:sz w:val="22"/>
      <w:szCs w:val="20"/>
    </w:rPr>
  </w:style>
  <w:style w:type="paragraph" w:customStyle="1" w:styleId="Lijst1">
    <w:name w:val="Lijst1"/>
    <w:basedOn w:val="Standaard"/>
    <w:semiHidden/>
    <w:rsid w:val="00841D68"/>
    <w:pPr>
      <w:widowControl w:val="0"/>
      <w:tabs>
        <w:tab w:val="left" w:pos="-567"/>
      </w:tabs>
      <w:autoSpaceDE w:val="0"/>
      <w:autoSpaceDN w:val="0"/>
      <w:spacing w:line="269" w:lineRule="auto"/>
      <w:ind w:left="360" w:hanging="360"/>
    </w:pPr>
    <w:rPr>
      <w:rFonts w:ascii="Times New Roman" w:eastAsia="Calibri" w:hAnsi="Times New Roman"/>
      <w:spacing w:val="0"/>
      <w:sz w:val="22"/>
      <w:szCs w:val="22"/>
    </w:rPr>
  </w:style>
  <w:style w:type="paragraph" w:customStyle="1" w:styleId="xl31">
    <w:name w:val="xl31"/>
    <w:basedOn w:val="Standaard"/>
    <w:semiHidden/>
    <w:rsid w:val="00841D68"/>
    <w:pPr>
      <w:pBdr>
        <w:left w:val="single" w:sz="4" w:space="0" w:color="auto"/>
        <w:right w:val="single" w:sz="4" w:space="0" w:color="auto"/>
      </w:pBdr>
      <w:tabs>
        <w:tab w:val="left" w:pos="-567"/>
      </w:tabs>
      <w:spacing w:before="100" w:beforeAutospacing="1" w:after="100" w:afterAutospacing="1" w:line="269" w:lineRule="auto"/>
      <w:textAlignment w:val="top"/>
    </w:pPr>
    <w:rPr>
      <w:rFonts w:ascii="Arial Unicode MS" w:eastAsia="Times New Roman" w:hAnsi="Arial Unicode MS" w:cs="Arial Unicode MS"/>
      <w:spacing w:val="0"/>
      <w:sz w:val="24"/>
    </w:rPr>
  </w:style>
  <w:style w:type="paragraph" w:customStyle="1" w:styleId="Kop">
    <w:name w:val="Kop"/>
    <w:basedOn w:val="Standaard"/>
    <w:rsid w:val="00841D68"/>
    <w:pPr>
      <w:tabs>
        <w:tab w:val="left" w:pos="-567"/>
      </w:tabs>
      <w:spacing w:line="240" w:lineRule="atLeast"/>
    </w:pPr>
    <w:rPr>
      <w:rFonts w:ascii="Times New Roman" w:eastAsia="Calibri" w:hAnsi="Times New Roman"/>
      <w:b/>
      <w:spacing w:val="0"/>
      <w:sz w:val="24"/>
      <w:szCs w:val="20"/>
      <w:lang w:eastAsia="en-US"/>
    </w:rPr>
  </w:style>
  <w:style w:type="paragraph" w:customStyle="1" w:styleId="Bullet">
    <w:name w:val="Bullet"/>
    <w:basedOn w:val="Standaard"/>
    <w:rsid w:val="00841D68"/>
    <w:pPr>
      <w:tabs>
        <w:tab w:val="left" w:pos="-567"/>
      </w:tabs>
      <w:spacing w:line="240" w:lineRule="atLeast"/>
      <w:ind w:hanging="567"/>
    </w:pPr>
    <w:rPr>
      <w:rFonts w:ascii="Times New Roman" w:eastAsia="Calibri" w:hAnsi="Times New Roman"/>
      <w:spacing w:val="0"/>
      <w:sz w:val="22"/>
      <w:szCs w:val="20"/>
      <w:lang w:eastAsia="en-US"/>
    </w:rPr>
  </w:style>
  <w:style w:type="paragraph" w:customStyle="1" w:styleId="Kopbijlkage">
    <w:name w:val="Kop bijlkage"/>
    <w:basedOn w:val="Koptekst"/>
    <w:next w:val="AlineaChar"/>
    <w:rsid w:val="00841D68"/>
    <w:pPr>
      <w:tabs>
        <w:tab w:val="clear" w:pos="4536"/>
        <w:tab w:val="clear" w:pos="9072"/>
        <w:tab w:val="left" w:pos="-567"/>
        <w:tab w:val="right" w:pos="9406"/>
      </w:tabs>
      <w:spacing w:before="120" w:line="269" w:lineRule="auto"/>
    </w:pPr>
    <w:rPr>
      <w:rFonts w:eastAsia="Calibri"/>
      <w:b/>
      <w:spacing w:val="0"/>
      <w:sz w:val="20"/>
      <w:szCs w:val="20"/>
      <w:lang w:val="x-none"/>
    </w:rPr>
  </w:style>
  <w:style w:type="character" w:customStyle="1" w:styleId="AlineaCharChar">
    <w:name w:val="Alinea Char Char"/>
    <w:rsid w:val="00841D68"/>
    <w:rPr>
      <w:rFonts w:ascii="Arial" w:hAnsi="Arial"/>
      <w:lang w:val="nl-NL" w:eastAsia="nl-NL"/>
    </w:rPr>
  </w:style>
  <w:style w:type="paragraph" w:customStyle="1" w:styleId="Kopbijlage">
    <w:name w:val="Kop bijlage"/>
    <w:basedOn w:val="Kop1"/>
    <w:next w:val="AlineaChar"/>
    <w:rsid w:val="00841D68"/>
    <w:pPr>
      <w:pageBreakBefore/>
      <w:tabs>
        <w:tab w:val="clear" w:pos="851"/>
        <w:tab w:val="left" w:pos="-567"/>
        <w:tab w:val="num" w:pos="432"/>
      </w:tabs>
      <w:spacing w:before="360" w:line="269" w:lineRule="auto"/>
      <w:ind w:left="998" w:hanging="432"/>
    </w:pPr>
    <w:rPr>
      <w:rFonts w:eastAsia="Calibri" w:cs="Times New Roman"/>
      <w:bCs w:val="0"/>
      <w:spacing w:val="0"/>
      <w:kern w:val="28"/>
      <w:szCs w:val="20"/>
    </w:rPr>
  </w:style>
  <w:style w:type="paragraph" w:customStyle="1" w:styleId="OpmaakprofielMetopsommingstekens">
    <w:name w:val="Opmaakprofiel Met opsommingstekens"/>
    <w:basedOn w:val="Standaard"/>
    <w:rsid w:val="00841D68"/>
    <w:pPr>
      <w:numPr>
        <w:numId w:val="13"/>
      </w:numPr>
      <w:tabs>
        <w:tab w:val="left" w:pos="-567"/>
      </w:tabs>
      <w:spacing w:line="269" w:lineRule="auto"/>
    </w:pPr>
    <w:rPr>
      <w:rFonts w:eastAsia="Calibri" w:cs="Arial"/>
      <w:noProof/>
      <w:spacing w:val="0"/>
      <w:sz w:val="20"/>
      <w:szCs w:val="20"/>
    </w:rPr>
  </w:style>
  <w:style w:type="paragraph" w:customStyle="1" w:styleId="OpmaakprofielMetopsommingstekensSymbolsymbool">
    <w:name w:val="Opmaakprofiel Met opsommingstekens Symbol (symbool)"/>
    <w:basedOn w:val="Standaard"/>
    <w:rsid w:val="00841D68"/>
    <w:pPr>
      <w:numPr>
        <w:numId w:val="14"/>
      </w:numPr>
      <w:tabs>
        <w:tab w:val="left" w:pos="-567"/>
      </w:tabs>
      <w:spacing w:line="269" w:lineRule="auto"/>
      <w:ind w:left="1134" w:hanging="567"/>
    </w:pPr>
    <w:rPr>
      <w:rFonts w:eastAsia="Calibri" w:cs="Arial"/>
      <w:spacing w:val="0"/>
      <w:sz w:val="20"/>
      <w:szCs w:val="20"/>
    </w:rPr>
  </w:style>
  <w:style w:type="character" w:customStyle="1" w:styleId="alineanieuwCharChar">
    <w:name w:val="alinea nieuw Char Char"/>
    <w:rsid w:val="00841D68"/>
    <w:rPr>
      <w:rFonts w:ascii="Arial" w:hAnsi="Arial"/>
      <w:noProof/>
      <w:lang w:val="nl-NL" w:eastAsia="nl-NL"/>
    </w:rPr>
  </w:style>
  <w:style w:type="character" w:customStyle="1" w:styleId="opsommingCharChar">
    <w:name w:val="opsomming Char Char"/>
    <w:rsid w:val="00841D68"/>
    <w:rPr>
      <w:rFonts w:ascii="Arial" w:hAnsi="Arial"/>
      <w:noProof/>
      <w:lang w:val="nl-NL" w:eastAsia="nl-NL"/>
    </w:rPr>
  </w:style>
  <w:style w:type="character" w:customStyle="1" w:styleId="AlineaCharChar1">
    <w:name w:val="Alinea Char Char1"/>
    <w:rsid w:val="00841D68"/>
    <w:rPr>
      <w:rFonts w:ascii="Arial" w:hAnsi="Arial"/>
      <w:lang w:val="nl-NL" w:eastAsia="nl-NL"/>
    </w:rPr>
  </w:style>
  <w:style w:type="character" w:customStyle="1" w:styleId="alineanieuwCharChar1">
    <w:name w:val="alinea nieuw Char Char1"/>
    <w:rsid w:val="00841D68"/>
    <w:rPr>
      <w:rFonts w:ascii="Arial" w:hAnsi="Arial"/>
      <w:noProof/>
      <w:lang w:val="nl-NL" w:eastAsia="nl-NL"/>
    </w:rPr>
  </w:style>
  <w:style w:type="character" w:customStyle="1" w:styleId="opsommingCharChar1">
    <w:name w:val="opsomming Char Char1"/>
    <w:rsid w:val="00841D68"/>
    <w:rPr>
      <w:rFonts w:ascii="Arial" w:hAnsi="Arial"/>
      <w:noProof/>
      <w:lang w:val="nl-NL" w:eastAsia="nl-NL"/>
    </w:rPr>
  </w:style>
  <w:style w:type="paragraph" w:customStyle="1" w:styleId="OpmaakprofielopsommingnummeriekUitvullenVoor0pt">
    <w:name w:val="Opmaakprofiel opsomming nummeriek + Uitvullen Voor:  0 pt"/>
    <w:basedOn w:val="opsommingnummeriek"/>
    <w:rsid w:val="00841D68"/>
    <w:pPr>
      <w:spacing w:before="0"/>
      <w:jc w:val="both"/>
    </w:pPr>
  </w:style>
  <w:style w:type="paragraph" w:styleId="Plattetekst2">
    <w:name w:val="Body Text 2"/>
    <w:basedOn w:val="Standaard"/>
    <w:link w:val="Plattetekst2Char"/>
    <w:rsid w:val="00841D68"/>
    <w:pPr>
      <w:tabs>
        <w:tab w:val="left" w:pos="-567"/>
      </w:tabs>
      <w:spacing w:line="269" w:lineRule="auto"/>
    </w:pPr>
    <w:rPr>
      <w:rFonts w:eastAsia="Calibri"/>
      <w:spacing w:val="0"/>
      <w:sz w:val="24"/>
      <w:szCs w:val="20"/>
      <w:lang w:val="x-none"/>
    </w:rPr>
  </w:style>
  <w:style w:type="character" w:customStyle="1" w:styleId="Plattetekst2Char">
    <w:name w:val="Platte tekst 2 Char"/>
    <w:basedOn w:val="Standaardalinea-lettertype"/>
    <w:link w:val="Plattetekst2"/>
    <w:rsid w:val="00841D68"/>
    <w:rPr>
      <w:rFonts w:ascii="Arial" w:eastAsia="Calibri" w:hAnsi="Arial"/>
      <w:sz w:val="24"/>
      <w:lang w:val="x-none"/>
    </w:rPr>
  </w:style>
  <w:style w:type="paragraph" w:customStyle="1" w:styleId="Opsomming">
    <w:name w:val="Opsomming"/>
    <w:basedOn w:val="AlineaChar"/>
    <w:next w:val="AlineaChar"/>
    <w:rsid w:val="00841D68"/>
    <w:pPr>
      <w:numPr>
        <w:numId w:val="15"/>
      </w:numPr>
      <w:tabs>
        <w:tab w:val="clear" w:pos="-566"/>
        <w:tab w:val="clear" w:pos="360"/>
        <w:tab w:val="left" w:pos="851"/>
      </w:tabs>
      <w:spacing w:line="200" w:lineRule="atLeast"/>
      <w:ind w:left="851" w:hanging="284"/>
    </w:pPr>
  </w:style>
  <w:style w:type="paragraph" w:customStyle="1" w:styleId="Opsommingalfabet">
    <w:name w:val="Opsomming alfabet"/>
    <w:basedOn w:val="Standaard"/>
    <w:rsid w:val="00841D68"/>
    <w:pPr>
      <w:numPr>
        <w:numId w:val="16"/>
      </w:numPr>
      <w:tabs>
        <w:tab w:val="left" w:pos="-567"/>
        <w:tab w:val="left" w:pos="284"/>
        <w:tab w:val="left" w:pos="964"/>
        <w:tab w:val="left" w:pos="8789"/>
      </w:tabs>
      <w:spacing w:before="60" w:line="269" w:lineRule="auto"/>
      <w:ind w:left="851" w:hanging="284"/>
    </w:pPr>
    <w:rPr>
      <w:rFonts w:eastAsia="Calibri"/>
      <w:spacing w:val="0"/>
      <w:sz w:val="20"/>
      <w:szCs w:val="20"/>
    </w:rPr>
  </w:style>
  <w:style w:type="paragraph" w:styleId="Plattetekst3">
    <w:name w:val="Body Text 3"/>
    <w:basedOn w:val="Standaard"/>
    <w:link w:val="Plattetekst3Char"/>
    <w:rsid w:val="00841D68"/>
    <w:pPr>
      <w:widowControl w:val="0"/>
      <w:tabs>
        <w:tab w:val="left" w:pos="-1440"/>
        <w:tab w:val="left" w:pos="-720"/>
        <w:tab w:val="left" w:pos="-567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269" w:lineRule="auto"/>
      <w:ind w:right="227"/>
    </w:pPr>
    <w:rPr>
      <w:rFonts w:ascii="Arial Narrow" w:eastAsia="Calibri" w:hAnsi="Arial Narrow"/>
      <w:spacing w:val="0"/>
      <w:sz w:val="20"/>
      <w:szCs w:val="20"/>
      <w:lang w:val="x-none"/>
    </w:rPr>
  </w:style>
  <w:style w:type="character" w:customStyle="1" w:styleId="Plattetekst3Char">
    <w:name w:val="Platte tekst 3 Char"/>
    <w:basedOn w:val="Standaardalinea-lettertype"/>
    <w:link w:val="Plattetekst3"/>
    <w:rsid w:val="00841D68"/>
    <w:rPr>
      <w:rFonts w:ascii="Arial Narrow" w:eastAsia="Calibri" w:hAnsi="Arial Narrow"/>
      <w:lang w:val="x-none"/>
    </w:rPr>
  </w:style>
  <w:style w:type="paragraph" w:styleId="Plattetekstinspringen2">
    <w:name w:val="Body Text Indent 2"/>
    <w:basedOn w:val="Standaard"/>
    <w:link w:val="Plattetekstinspringen2Char"/>
    <w:rsid w:val="00841D68"/>
    <w:pPr>
      <w:tabs>
        <w:tab w:val="left" w:pos="-567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spacing w:line="269" w:lineRule="auto"/>
      <w:ind w:left="2268"/>
    </w:pPr>
    <w:rPr>
      <w:rFonts w:ascii="Univers" w:eastAsia="Calibri" w:hAnsi="Univers"/>
      <w:spacing w:val="0"/>
      <w:sz w:val="20"/>
      <w:szCs w:val="20"/>
      <w:lang w:val="x-none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841D68"/>
    <w:rPr>
      <w:rFonts w:ascii="Univers" w:eastAsia="Calibri" w:hAnsi="Univers"/>
      <w:lang w:val="x-none"/>
    </w:rPr>
  </w:style>
  <w:style w:type="paragraph" w:styleId="Plattetekstinspringen3">
    <w:name w:val="Body Text Indent 3"/>
    <w:basedOn w:val="Standaard"/>
    <w:link w:val="Plattetekstinspringen3Char"/>
    <w:rsid w:val="00841D68"/>
    <w:pPr>
      <w:tabs>
        <w:tab w:val="left" w:pos="-567"/>
      </w:tabs>
      <w:spacing w:line="269" w:lineRule="auto"/>
      <w:ind w:left="360"/>
    </w:pPr>
    <w:rPr>
      <w:rFonts w:ascii="Arial Narrow" w:eastAsia="Calibri" w:hAnsi="Arial Narrow"/>
      <w:spacing w:val="0"/>
      <w:sz w:val="20"/>
      <w:szCs w:val="20"/>
      <w:lang w:val="x-none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841D68"/>
    <w:rPr>
      <w:rFonts w:ascii="Arial Narrow" w:eastAsia="Calibri" w:hAnsi="Arial Narrow"/>
      <w:lang w:val="x-none"/>
    </w:rPr>
  </w:style>
  <w:style w:type="paragraph" w:customStyle="1" w:styleId="kop11">
    <w:name w:val="kop 1"/>
    <w:basedOn w:val="Kop1"/>
    <w:rsid w:val="00841D68"/>
    <w:pPr>
      <w:pageBreakBefore/>
      <w:tabs>
        <w:tab w:val="clear" w:pos="851"/>
        <w:tab w:val="left" w:pos="-567"/>
        <w:tab w:val="num" w:pos="432"/>
      </w:tabs>
      <w:spacing w:before="360" w:line="269" w:lineRule="auto"/>
      <w:ind w:left="432" w:hanging="432"/>
    </w:pPr>
    <w:rPr>
      <w:rFonts w:eastAsia="Calibri" w:cs="Times New Roman"/>
      <w:spacing w:val="0"/>
      <w:kern w:val="28"/>
      <w:szCs w:val="20"/>
    </w:rPr>
  </w:style>
  <w:style w:type="paragraph" w:customStyle="1" w:styleId="AlineaCharChar3">
    <w:name w:val="Alinea Char Char3"/>
    <w:rsid w:val="00841D68"/>
    <w:pPr>
      <w:tabs>
        <w:tab w:val="left" w:pos="-566"/>
      </w:tabs>
      <w:spacing w:line="269" w:lineRule="auto"/>
      <w:ind w:left="567"/>
    </w:pPr>
    <w:rPr>
      <w:rFonts w:ascii="Arial" w:eastAsia="Calibri" w:hAnsi="Arial"/>
    </w:rPr>
  </w:style>
  <w:style w:type="paragraph" w:customStyle="1" w:styleId="Bullet1">
    <w:name w:val="Bullet 1"/>
    <w:basedOn w:val="Standaard"/>
    <w:rsid w:val="00841D68"/>
    <w:pPr>
      <w:tabs>
        <w:tab w:val="clear" w:pos="357"/>
        <w:tab w:val="left" w:pos="-567"/>
        <w:tab w:val="num" w:pos="360"/>
      </w:tabs>
      <w:spacing w:line="269" w:lineRule="auto"/>
      <w:ind w:hanging="360"/>
    </w:pPr>
    <w:rPr>
      <w:rFonts w:ascii="Times New Roman" w:eastAsia="Calibri" w:hAnsi="Times New Roman"/>
      <w:spacing w:val="0"/>
      <w:sz w:val="24"/>
      <w:szCs w:val="20"/>
      <w:lang w:val="en-GB" w:eastAsia="en-US"/>
    </w:rPr>
  </w:style>
  <w:style w:type="paragraph" w:customStyle="1" w:styleId="AlineaNum">
    <w:name w:val="AlineaNum"/>
    <w:basedOn w:val="Standaard"/>
    <w:rsid w:val="00841D68"/>
    <w:pPr>
      <w:keepLines/>
      <w:tabs>
        <w:tab w:val="clear" w:pos="357"/>
        <w:tab w:val="left" w:pos="-567"/>
        <w:tab w:val="num" w:pos="360"/>
        <w:tab w:val="left" w:pos="720"/>
      </w:tabs>
      <w:spacing w:before="240" w:line="280" w:lineRule="atLeast"/>
    </w:pPr>
    <w:rPr>
      <w:rFonts w:ascii="Times New Roman" w:eastAsia="Calibri" w:hAnsi="Times New Roman"/>
      <w:spacing w:val="0"/>
      <w:sz w:val="24"/>
      <w:szCs w:val="20"/>
      <w:lang w:val="en-GB"/>
    </w:rPr>
  </w:style>
  <w:style w:type="paragraph" w:customStyle="1" w:styleId="AlineaChar1">
    <w:name w:val="Alinea Char1"/>
    <w:rsid w:val="00841D68"/>
    <w:pPr>
      <w:tabs>
        <w:tab w:val="left" w:pos="-566"/>
      </w:tabs>
      <w:spacing w:line="269" w:lineRule="auto"/>
      <w:ind w:left="567"/>
    </w:pPr>
    <w:rPr>
      <w:rFonts w:ascii="Arial" w:eastAsia="Calibri" w:hAnsi="Arial"/>
    </w:rPr>
  </w:style>
  <w:style w:type="paragraph" w:customStyle="1" w:styleId="opsomming0">
    <w:name w:val="opsomming"/>
    <w:basedOn w:val="Standaard"/>
    <w:next w:val="Standaard"/>
    <w:rsid w:val="00841D68"/>
    <w:pPr>
      <w:numPr>
        <w:numId w:val="17"/>
      </w:numPr>
      <w:tabs>
        <w:tab w:val="left" w:pos="-567"/>
        <w:tab w:val="left" w:pos="964"/>
        <w:tab w:val="left" w:pos="8789"/>
      </w:tabs>
      <w:spacing w:before="60" w:line="269" w:lineRule="auto"/>
    </w:pPr>
    <w:rPr>
      <w:rFonts w:eastAsia="Calibri"/>
      <w:spacing w:val="0"/>
      <w:sz w:val="20"/>
      <w:szCs w:val="20"/>
    </w:rPr>
  </w:style>
  <w:style w:type="character" w:customStyle="1" w:styleId="AlineaCharChar2">
    <w:name w:val="Alinea Char Char2"/>
    <w:rsid w:val="00841D68"/>
    <w:rPr>
      <w:rFonts w:ascii="Arial" w:hAnsi="Arial"/>
      <w:lang w:val="nl-NL" w:eastAsia="nl-NL"/>
    </w:rPr>
  </w:style>
  <w:style w:type="character" w:customStyle="1" w:styleId="OpsommingChar0">
    <w:name w:val="Opsomming Char"/>
    <w:rsid w:val="00841D68"/>
    <w:rPr>
      <w:rFonts w:ascii="Arial" w:hAnsi="Arial"/>
      <w:lang w:val="nl-NL" w:eastAsia="nl-NL"/>
    </w:rPr>
  </w:style>
  <w:style w:type="paragraph" w:customStyle="1" w:styleId="alineanieuw">
    <w:name w:val="alinea nieuw"/>
    <w:basedOn w:val="Standaard"/>
    <w:rsid w:val="00841D68"/>
    <w:pPr>
      <w:tabs>
        <w:tab w:val="left" w:pos="-567"/>
        <w:tab w:val="left" w:pos="8789"/>
      </w:tabs>
      <w:spacing w:before="240" w:line="269" w:lineRule="auto"/>
    </w:pPr>
    <w:rPr>
      <w:rFonts w:eastAsia="Calibri"/>
      <w:noProof/>
      <w:spacing w:val="0"/>
      <w:sz w:val="20"/>
      <w:szCs w:val="20"/>
    </w:rPr>
  </w:style>
  <w:style w:type="paragraph" w:customStyle="1" w:styleId="TableBullet1">
    <w:name w:val="Table Bullet 1"/>
    <w:basedOn w:val="Bullet1"/>
    <w:rsid w:val="00841D68"/>
    <w:pPr>
      <w:ind w:left="360"/>
    </w:pPr>
  </w:style>
  <w:style w:type="paragraph" w:customStyle="1" w:styleId="Bold">
    <w:name w:val="Bold"/>
    <w:basedOn w:val="Standaard"/>
    <w:next w:val="Standaard"/>
    <w:rsid w:val="00841D68"/>
    <w:pPr>
      <w:tabs>
        <w:tab w:val="left" w:pos="-567"/>
      </w:tabs>
      <w:spacing w:line="269" w:lineRule="auto"/>
    </w:pPr>
    <w:rPr>
      <w:rFonts w:eastAsia="Calibri"/>
      <w:b/>
      <w:spacing w:val="0"/>
      <w:sz w:val="20"/>
      <w:szCs w:val="20"/>
    </w:rPr>
  </w:style>
  <w:style w:type="paragraph" w:customStyle="1" w:styleId="Plattetekst21">
    <w:name w:val="Platte tekst 21"/>
    <w:basedOn w:val="Standaard"/>
    <w:rsid w:val="00841D68"/>
    <w:pPr>
      <w:tabs>
        <w:tab w:val="left" w:pos="-567"/>
      </w:tabs>
      <w:spacing w:line="269" w:lineRule="auto"/>
      <w:ind w:left="851" w:hanging="851"/>
    </w:pPr>
    <w:rPr>
      <w:rFonts w:eastAsia="Calibri"/>
      <w:spacing w:val="0"/>
      <w:sz w:val="20"/>
      <w:szCs w:val="20"/>
    </w:rPr>
  </w:style>
  <w:style w:type="paragraph" w:customStyle="1" w:styleId="Alinea0">
    <w:name w:val="Alinea"/>
    <w:rsid w:val="00841D68"/>
    <w:pPr>
      <w:tabs>
        <w:tab w:val="left" w:pos="-566"/>
      </w:tabs>
      <w:spacing w:line="269" w:lineRule="auto"/>
      <w:ind w:left="567"/>
    </w:pPr>
    <w:rPr>
      <w:rFonts w:ascii="Arial" w:eastAsia="Calibri" w:hAnsi="Arial"/>
    </w:rPr>
  </w:style>
  <w:style w:type="character" w:styleId="Verwijzingopmerking">
    <w:name w:val="annotation reference"/>
    <w:rsid w:val="00841D68"/>
    <w:rPr>
      <w:sz w:val="16"/>
    </w:rPr>
  </w:style>
  <w:style w:type="character" w:styleId="Zwaar">
    <w:name w:val="Strong"/>
    <w:uiPriority w:val="22"/>
    <w:qFormat/>
    <w:rsid w:val="00841D68"/>
    <w:rPr>
      <w:b/>
    </w:rPr>
  </w:style>
  <w:style w:type="paragraph" w:styleId="Lijstvoortzetting2">
    <w:name w:val="List Continue 2"/>
    <w:basedOn w:val="Standaard"/>
    <w:rsid w:val="00841D68"/>
    <w:pPr>
      <w:tabs>
        <w:tab w:val="left" w:pos="-567"/>
      </w:tabs>
      <w:spacing w:after="120" w:line="269" w:lineRule="auto"/>
      <w:ind w:left="566"/>
    </w:pPr>
    <w:rPr>
      <w:rFonts w:eastAsia="Calibri"/>
      <w:spacing w:val="0"/>
      <w:sz w:val="20"/>
      <w:szCs w:val="20"/>
    </w:rPr>
  </w:style>
  <w:style w:type="paragraph" w:styleId="Lijstvoortzetting3">
    <w:name w:val="List Continue 3"/>
    <w:basedOn w:val="Standaard"/>
    <w:rsid w:val="00841D68"/>
    <w:pPr>
      <w:tabs>
        <w:tab w:val="left" w:pos="-567"/>
      </w:tabs>
      <w:spacing w:after="120" w:line="269" w:lineRule="auto"/>
      <w:ind w:left="849"/>
    </w:pPr>
    <w:rPr>
      <w:rFonts w:eastAsia="Calibri"/>
      <w:spacing w:val="0"/>
      <w:sz w:val="20"/>
      <w:szCs w:val="20"/>
    </w:rPr>
  </w:style>
  <w:style w:type="paragraph" w:customStyle="1" w:styleId="Ballontekst1">
    <w:name w:val="Ballontekst1"/>
    <w:basedOn w:val="Standaard"/>
    <w:rsid w:val="00841D68"/>
    <w:pPr>
      <w:widowControl w:val="0"/>
      <w:tabs>
        <w:tab w:val="left" w:pos="-567"/>
      </w:tabs>
      <w:overflowPunct w:val="0"/>
      <w:autoSpaceDE w:val="0"/>
      <w:autoSpaceDN w:val="0"/>
      <w:adjustRightInd w:val="0"/>
      <w:spacing w:line="269" w:lineRule="auto"/>
      <w:textAlignment w:val="baseline"/>
    </w:pPr>
    <w:rPr>
      <w:rFonts w:ascii="Tahoma" w:eastAsia="Calibri" w:hAnsi="Tahoma"/>
      <w:spacing w:val="0"/>
      <w:sz w:val="16"/>
      <w:szCs w:val="20"/>
    </w:rPr>
  </w:style>
  <w:style w:type="paragraph" w:styleId="Tekstopmerking">
    <w:name w:val="annotation text"/>
    <w:basedOn w:val="Standaard"/>
    <w:link w:val="TekstopmerkingChar"/>
    <w:rsid w:val="00841D68"/>
    <w:pPr>
      <w:tabs>
        <w:tab w:val="left" w:pos="-567"/>
      </w:tabs>
      <w:spacing w:line="269" w:lineRule="auto"/>
    </w:pPr>
    <w:rPr>
      <w:rFonts w:eastAsia="Calibri"/>
      <w:spacing w:val="0"/>
      <w:sz w:val="20"/>
      <w:szCs w:val="20"/>
      <w:lang w:val="x-none"/>
    </w:rPr>
  </w:style>
  <w:style w:type="character" w:customStyle="1" w:styleId="TekstopmerkingChar">
    <w:name w:val="Tekst opmerking Char"/>
    <w:basedOn w:val="Standaardalinea-lettertype"/>
    <w:link w:val="Tekstopmerking"/>
    <w:rsid w:val="00841D68"/>
    <w:rPr>
      <w:rFonts w:ascii="Arial" w:eastAsia="Calibri" w:hAnsi="Arial"/>
      <w:lang w:val="x-none"/>
    </w:rPr>
  </w:style>
  <w:style w:type="character" w:customStyle="1" w:styleId="page60-tekst-kolommen">
    <w:name w:val="page60-tekst-kolommen"/>
    <w:rsid w:val="00841D68"/>
  </w:style>
  <w:style w:type="paragraph" w:customStyle="1" w:styleId="Handtekeningbedrijf">
    <w:name w:val="Handtekening bedrijf"/>
    <w:basedOn w:val="Handtekening"/>
    <w:rsid w:val="00841D68"/>
    <w:rPr>
      <w:rFonts w:cs="Arial"/>
      <w:szCs w:val="24"/>
    </w:rPr>
  </w:style>
  <w:style w:type="paragraph" w:styleId="Handtekening">
    <w:name w:val="Signature"/>
    <w:basedOn w:val="Standaard"/>
    <w:link w:val="HandtekeningChar"/>
    <w:rsid w:val="00841D68"/>
    <w:pPr>
      <w:tabs>
        <w:tab w:val="left" w:pos="-567"/>
      </w:tabs>
      <w:spacing w:line="269" w:lineRule="auto"/>
      <w:ind w:left="4252"/>
    </w:pPr>
    <w:rPr>
      <w:rFonts w:eastAsia="Calibri"/>
      <w:spacing w:val="0"/>
      <w:sz w:val="20"/>
      <w:szCs w:val="20"/>
      <w:lang w:val="x-none"/>
    </w:rPr>
  </w:style>
  <w:style w:type="character" w:customStyle="1" w:styleId="HandtekeningChar">
    <w:name w:val="Handtekening Char"/>
    <w:basedOn w:val="Standaardalinea-lettertype"/>
    <w:link w:val="Handtekening"/>
    <w:rsid w:val="00841D68"/>
    <w:rPr>
      <w:rFonts w:ascii="Arial" w:eastAsia="Calibri" w:hAnsi="Arial"/>
      <w:lang w:val="x-none"/>
    </w:rPr>
  </w:style>
  <w:style w:type="paragraph" w:customStyle="1" w:styleId="StandardText">
    <w:name w:val="StandardText"/>
    <w:basedOn w:val="Standaard"/>
    <w:rsid w:val="00841D68"/>
    <w:pPr>
      <w:numPr>
        <w:ilvl w:val="12"/>
      </w:numPr>
      <w:tabs>
        <w:tab w:val="left" w:pos="-567"/>
      </w:tabs>
      <w:spacing w:line="269" w:lineRule="auto"/>
      <w:ind w:left="567"/>
      <w:jc w:val="both"/>
    </w:pPr>
    <w:rPr>
      <w:rFonts w:eastAsia="Calibri" w:cs="Arial"/>
      <w:spacing w:val="0"/>
      <w:sz w:val="20"/>
      <w:szCs w:val="20"/>
    </w:rPr>
  </w:style>
  <w:style w:type="paragraph" w:customStyle="1" w:styleId="DWAopsommingAanhef">
    <w:name w:val="DWAopsommingAanhef"/>
    <w:basedOn w:val="Plattetekst"/>
    <w:next w:val="Plattetekst"/>
    <w:rsid w:val="00841D68"/>
    <w:pPr>
      <w:keepNext/>
    </w:pPr>
    <w:rPr>
      <w:rFonts w:ascii="Verdana" w:hAnsi="Verdana"/>
      <w:lang w:eastAsia="en-US"/>
    </w:rPr>
  </w:style>
  <w:style w:type="paragraph" w:customStyle="1" w:styleId="s">
    <w:name w:val="s"/>
    <w:basedOn w:val="Kop2"/>
    <w:rsid w:val="00841D68"/>
    <w:pPr>
      <w:widowControl w:val="0"/>
      <w:numPr>
        <w:ilvl w:val="0"/>
        <w:numId w:val="0"/>
      </w:numPr>
      <w:tabs>
        <w:tab w:val="left" w:pos="-567"/>
        <w:tab w:val="left" w:pos="0"/>
        <w:tab w:val="left" w:pos="567"/>
      </w:tabs>
      <w:spacing w:after="0" w:line="269" w:lineRule="auto"/>
    </w:pPr>
    <w:rPr>
      <w:rFonts w:eastAsia="Calibri" w:cs="Times New Roman"/>
      <w:iCs w:val="0"/>
      <w:spacing w:val="-2"/>
      <w:sz w:val="20"/>
      <w:szCs w:val="20"/>
      <w:lang w:val="x-none"/>
    </w:rPr>
  </w:style>
  <w:style w:type="paragraph" w:customStyle="1" w:styleId="Emokop1">
    <w:name w:val="Emo kop1"/>
    <w:basedOn w:val="AlineaChar"/>
    <w:autoRedefine/>
    <w:rsid w:val="00841D68"/>
    <w:pPr>
      <w:tabs>
        <w:tab w:val="num" w:pos="576"/>
      </w:tabs>
      <w:ind w:left="576" w:hanging="576"/>
    </w:pPr>
    <w:rPr>
      <w:b/>
      <w:caps/>
      <w:sz w:val="24"/>
    </w:rPr>
  </w:style>
  <w:style w:type="paragraph" w:customStyle="1" w:styleId="Emokop2">
    <w:name w:val="Emo kop 2"/>
    <w:basedOn w:val="Emokop1"/>
    <w:autoRedefine/>
    <w:rsid w:val="00841D68"/>
    <w:pPr>
      <w:tabs>
        <w:tab w:val="clear" w:pos="576"/>
        <w:tab w:val="num" w:pos="432"/>
        <w:tab w:val="left" w:pos="500"/>
      </w:tabs>
      <w:ind w:left="432" w:hanging="432"/>
    </w:pPr>
    <w:rPr>
      <w:caps w:val="0"/>
      <w:sz w:val="20"/>
    </w:rPr>
  </w:style>
  <w:style w:type="paragraph" w:customStyle="1" w:styleId="Kopvaninhoudsopgave2">
    <w:name w:val="Kop van inhoudsopgave2"/>
    <w:basedOn w:val="Kop1"/>
    <w:next w:val="Standaard"/>
    <w:rsid w:val="00841D68"/>
    <w:pPr>
      <w:keepLines/>
      <w:numPr>
        <w:numId w:val="0"/>
      </w:numPr>
      <w:tabs>
        <w:tab w:val="left" w:pos="-567"/>
      </w:tabs>
      <w:spacing w:before="480" w:line="276" w:lineRule="auto"/>
      <w:outlineLvl w:val="9"/>
    </w:pPr>
    <w:rPr>
      <w:rFonts w:ascii="Cambria" w:eastAsia="Calibri" w:hAnsi="Cambria" w:cs="Times New Roman"/>
      <w:color w:val="365F91"/>
      <w:spacing w:val="0"/>
      <w:kern w:val="0"/>
      <w:sz w:val="28"/>
      <w:szCs w:val="28"/>
      <w:lang w:eastAsia="en-US"/>
    </w:rPr>
  </w:style>
  <w:style w:type="paragraph" w:customStyle="1" w:styleId="Standaardtekstparagraafl">
    <w:name w:val="Standaard tekst paragraafl"/>
    <w:basedOn w:val="Standaard"/>
    <w:link w:val="StandaardtekstparagraaflCharChar"/>
    <w:autoRedefine/>
    <w:rsid w:val="00841D68"/>
    <w:pPr>
      <w:widowControl w:val="0"/>
      <w:tabs>
        <w:tab w:val="left" w:pos="-567"/>
      </w:tabs>
      <w:adjustRightInd w:val="0"/>
      <w:spacing w:line="240" w:lineRule="exact"/>
      <w:ind w:left="601"/>
      <w:textAlignment w:val="baseline"/>
    </w:pPr>
    <w:rPr>
      <w:rFonts w:eastAsia="Calibri"/>
      <w:noProof/>
      <w:spacing w:val="-2"/>
      <w:sz w:val="20"/>
      <w:szCs w:val="20"/>
      <w:lang w:val="x-none"/>
    </w:rPr>
  </w:style>
  <w:style w:type="character" w:customStyle="1" w:styleId="StandaardtekstparagraaflCharChar">
    <w:name w:val="Standaard tekst paragraafl Char Char"/>
    <w:link w:val="Standaardtekstparagraafl"/>
    <w:locked/>
    <w:rsid w:val="00841D68"/>
    <w:rPr>
      <w:rFonts w:ascii="Arial" w:eastAsia="Calibri" w:hAnsi="Arial"/>
      <w:noProof/>
      <w:spacing w:val="-2"/>
      <w:lang w:val="x-none"/>
    </w:rPr>
  </w:style>
  <w:style w:type="paragraph" w:customStyle="1" w:styleId="Kop1Beschrijvenddoc">
    <w:name w:val="Kop 1 Beschrijvend doc"/>
    <w:basedOn w:val="Standaard"/>
    <w:autoRedefine/>
    <w:rsid w:val="00841D68"/>
    <w:pPr>
      <w:keepNext/>
      <w:widowControl w:val="0"/>
      <w:tabs>
        <w:tab w:val="left" w:pos="-567"/>
        <w:tab w:val="num" w:pos="432"/>
      </w:tabs>
      <w:adjustRightInd w:val="0"/>
      <w:spacing w:line="240" w:lineRule="exact"/>
      <w:ind w:left="432" w:hanging="432"/>
      <w:textAlignment w:val="baseline"/>
      <w:outlineLvl w:val="0"/>
    </w:pPr>
    <w:rPr>
      <w:rFonts w:eastAsia="Calibri" w:cs="Arial"/>
      <w:b/>
      <w:bCs/>
      <w:spacing w:val="0"/>
      <w:sz w:val="24"/>
      <w:szCs w:val="20"/>
    </w:rPr>
  </w:style>
  <w:style w:type="paragraph" w:customStyle="1" w:styleId="kop2beschrijvenddocument">
    <w:name w:val="kop2 beschrijvend document"/>
    <w:basedOn w:val="Standaard"/>
    <w:autoRedefine/>
    <w:rsid w:val="00841D68"/>
    <w:pPr>
      <w:keepNext/>
      <w:widowControl w:val="0"/>
      <w:numPr>
        <w:ilvl w:val="1"/>
      </w:numPr>
      <w:tabs>
        <w:tab w:val="left" w:pos="-567"/>
        <w:tab w:val="left" w:pos="754"/>
        <w:tab w:val="num" w:pos="866"/>
      </w:tabs>
      <w:adjustRightInd w:val="0"/>
      <w:spacing w:before="240" w:after="60" w:line="240" w:lineRule="exact"/>
      <w:ind w:left="110" w:hanging="110"/>
      <w:textAlignment w:val="baseline"/>
      <w:outlineLvl w:val="1"/>
    </w:pPr>
    <w:rPr>
      <w:rFonts w:eastAsia="Calibri" w:cs="Arial"/>
      <w:b/>
      <w:spacing w:val="0"/>
      <w:sz w:val="19"/>
      <w:szCs w:val="19"/>
    </w:rPr>
  </w:style>
  <w:style w:type="paragraph" w:customStyle="1" w:styleId="standaardAD">
    <w:name w:val="standaard AD"/>
    <w:basedOn w:val="Standaard"/>
    <w:autoRedefine/>
    <w:rsid w:val="00841D68"/>
    <w:pPr>
      <w:widowControl w:val="0"/>
      <w:tabs>
        <w:tab w:val="left" w:pos="-567"/>
        <w:tab w:val="left" w:pos="0"/>
        <w:tab w:val="left" w:pos="587"/>
        <w:tab w:val="left" w:pos="6527"/>
        <w:tab w:val="left" w:pos="7482"/>
      </w:tabs>
      <w:adjustRightInd w:val="0"/>
      <w:spacing w:line="240" w:lineRule="exact"/>
      <w:ind w:right="-108"/>
      <w:textAlignment w:val="baseline"/>
    </w:pPr>
    <w:rPr>
      <w:rFonts w:eastAsia="Calibri" w:cs="Arial"/>
      <w:spacing w:val="0"/>
      <w:sz w:val="19"/>
      <w:szCs w:val="19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841D68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969"/>
        <w:tab w:val="left" w:pos="4536"/>
        <w:tab w:val="left" w:pos="5103"/>
        <w:tab w:val="left" w:pos="5670"/>
      </w:tabs>
      <w:ind w:left="567"/>
    </w:pPr>
    <w:rPr>
      <w:b/>
    </w:rPr>
  </w:style>
  <w:style w:type="character" w:customStyle="1" w:styleId="OnderwerpvanopmerkingChar">
    <w:name w:val="Onderwerp van opmerking Char"/>
    <w:basedOn w:val="TekstopmerkingChar"/>
    <w:link w:val="Onderwerpvanopmerking"/>
    <w:rsid w:val="00841D68"/>
    <w:rPr>
      <w:rFonts w:ascii="Arial" w:eastAsia="Calibri" w:hAnsi="Arial"/>
      <w:b/>
      <w:lang w:val="x-none"/>
    </w:rPr>
  </w:style>
  <w:style w:type="paragraph" w:customStyle="1" w:styleId="standaardad0">
    <w:name w:val="standaardad"/>
    <w:basedOn w:val="Standaard"/>
    <w:rsid w:val="00841D68"/>
    <w:pPr>
      <w:tabs>
        <w:tab w:val="left" w:pos="-567"/>
      </w:tabs>
      <w:spacing w:line="269" w:lineRule="auto"/>
      <w:ind w:right="-108"/>
    </w:pPr>
    <w:rPr>
      <w:rFonts w:eastAsia="Times New Roman" w:cs="Arial Unicode MS"/>
      <w:spacing w:val="0"/>
      <w:sz w:val="19"/>
      <w:szCs w:val="19"/>
    </w:rPr>
  </w:style>
  <w:style w:type="paragraph" w:customStyle="1" w:styleId="tekstkop3">
    <w:name w:val="tekst kop 3"/>
    <w:basedOn w:val="Standaard"/>
    <w:autoRedefine/>
    <w:rsid w:val="00841D68"/>
    <w:pPr>
      <w:widowControl w:val="0"/>
      <w:tabs>
        <w:tab w:val="left" w:pos="-567"/>
      </w:tabs>
      <w:adjustRightInd w:val="0"/>
      <w:spacing w:line="240" w:lineRule="exact"/>
      <w:textAlignment w:val="baseline"/>
    </w:pPr>
    <w:rPr>
      <w:rFonts w:eastAsia="Calibri" w:cs="Arial"/>
      <w:noProof/>
      <w:spacing w:val="0"/>
      <w:sz w:val="19"/>
      <w:szCs w:val="19"/>
    </w:rPr>
  </w:style>
  <w:style w:type="paragraph" w:customStyle="1" w:styleId="OpmaakprofielLinksRegelafstandenkel1">
    <w:name w:val="Opmaakprofiel Links Regelafstand:  enkel1"/>
    <w:basedOn w:val="Standaard"/>
    <w:autoRedefine/>
    <w:rsid w:val="00841D68"/>
    <w:pPr>
      <w:widowControl w:val="0"/>
      <w:tabs>
        <w:tab w:val="left" w:pos="-567"/>
      </w:tabs>
      <w:adjustRightInd w:val="0"/>
      <w:spacing w:line="240" w:lineRule="exact"/>
      <w:textAlignment w:val="baseline"/>
    </w:pPr>
    <w:rPr>
      <w:rFonts w:eastAsia="Calibri" w:cs="Arial"/>
      <w:spacing w:val="0"/>
      <w:sz w:val="19"/>
      <w:szCs w:val="20"/>
    </w:rPr>
  </w:style>
  <w:style w:type="paragraph" w:customStyle="1" w:styleId="standaardparagraaf">
    <w:name w:val="standaard paragraaf"/>
    <w:basedOn w:val="Standaard"/>
    <w:autoRedefine/>
    <w:rsid w:val="00841D68"/>
    <w:pPr>
      <w:widowControl w:val="0"/>
      <w:tabs>
        <w:tab w:val="left" w:pos="-567"/>
      </w:tabs>
      <w:adjustRightInd w:val="0"/>
      <w:spacing w:line="269" w:lineRule="auto"/>
      <w:textAlignment w:val="baseline"/>
    </w:pPr>
    <w:rPr>
      <w:rFonts w:eastAsia="Calibri" w:cs="Arial"/>
      <w:spacing w:val="0"/>
      <w:sz w:val="19"/>
      <w:szCs w:val="19"/>
    </w:rPr>
  </w:style>
  <w:style w:type="paragraph" w:customStyle="1" w:styleId="Opmaakprofiel18">
    <w:name w:val="Opmaakprofiel18"/>
    <w:basedOn w:val="Standaard"/>
    <w:rsid w:val="00841D68"/>
    <w:pPr>
      <w:widowControl w:val="0"/>
      <w:numPr>
        <w:numId w:val="18"/>
      </w:numPr>
      <w:tabs>
        <w:tab w:val="left" w:pos="-567"/>
        <w:tab w:val="left" w:pos="515"/>
        <w:tab w:val="right" w:pos="7639"/>
      </w:tabs>
      <w:adjustRightInd w:val="0"/>
      <w:spacing w:line="240" w:lineRule="exact"/>
      <w:textAlignment w:val="baseline"/>
    </w:pPr>
    <w:rPr>
      <w:rFonts w:ascii="Utopia" w:eastAsia="Calibri" w:hAnsi="Utopia" w:cs="Arial"/>
      <w:i/>
      <w:iCs/>
      <w:smallCaps/>
      <w:noProof/>
      <w:spacing w:val="0"/>
      <w:sz w:val="20"/>
      <w:szCs w:val="20"/>
    </w:rPr>
  </w:style>
  <w:style w:type="paragraph" w:customStyle="1" w:styleId="bijlageformulier">
    <w:name w:val="bijlage formulier"/>
    <w:basedOn w:val="Standaard"/>
    <w:autoRedefine/>
    <w:rsid w:val="00841D68"/>
    <w:pPr>
      <w:widowControl w:val="0"/>
      <w:tabs>
        <w:tab w:val="left" w:pos="-567"/>
      </w:tabs>
      <w:adjustRightInd w:val="0"/>
      <w:spacing w:line="240" w:lineRule="exact"/>
      <w:textAlignment w:val="baseline"/>
    </w:pPr>
    <w:rPr>
      <w:rFonts w:eastAsia="Calibri" w:cs="Arial"/>
      <w:b/>
      <w:spacing w:val="0"/>
      <w:sz w:val="24"/>
    </w:rPr>
  </w:style>
  <w:style w:type="paragraph" w:customStyle="1" w:styleId="OpmaakprofielLinksRegelafstandenkel">
    <w:name w:val="Opmaakprofiel Links Regelafstand:  enkel"/>
    <w:basedOn w:val="Standaard"/>
    <w:autoRedefine/>
    <w:rsid w:val="00841D68"/>
    <w:pPr>
      <w:widowControl w:val="0"/>
      <w:tabs>
        <w:tab w:val="left" w:pos="-567"/>
      </w:tabs>
      <w:adjustRightInd w:val="0"/>
      <w:spacing w:line="269" w:lineRule="auto"/>
      <w:ind w:right="-54"/>
      <w:textAlignment w:val="baseline"/>
    </w:pPr>
    <w:rPr>
      <w:rFonts w:eastAsia="Calibri" w:cs="Arial"/>
      <w:bCs/>
      <w:spacing w:val="0"/>
      <w:sz w:val="19"/>
      <w:szCs w:val="19"/>
    </w:rPr>
  </w:style>
  <w:style w:type="paragraph" w:customStyle="1" w:styleId="Artikel1">
    <w:name w:val="Artikel 1"/>
    <w:basedOn w:val="Standaard"/>
    <w:next w:val="Standaard"/>
    <w:rsid w:val="00841D68"/>
    <w:pPr>
      <w:keepNext/>
      <w:widowControl w:val="0"/>
      <w:numPr>
        <w:numId w:val="19"/>
      </w:numPr>
      <w:tabs>
        <w:tab w:val="left" w:pos="-567"/>
      </w:tabs>
      <w:adjustRightInd w:val="0"/>
      <w:spacing w:before="560" w:after="280" w:line="480" w:lineRule="auto"/>
      <w:textAlignment w:val="baseline"/>
    </w:pPr>
    <w:rPr>
      <w:rFonts w:ascii="Imago Book" w:eastAsia="Calibri" w:hAnsi="Imago Book" w:cs="Arial"/>
      <w:spacing w:val="0"/>
      <w:sz w:val="36"/>
      <w:szCs w:val="20"/>
    </w:rPr>
  </w:style>
  <w:style w:type="paragraph" w:customStyle="1" w:styleId="OpmaakprofielStandaardtekstparagraafl">
    <w:name w:val="Opmaakprofiel Standaard tekst paragraafl +"/>
    <w:basedOn w:val="Standaardtekstparagraafl"/>
    <w:autoRedefine/>
    <w:rsid w:val="00841D68"/>
    <w:rPr>
      <w:spacing w:val="0"/>
      <w:sz w:val="19"/>
      <w:szCs w:val="19"/>
    </w:rPr>
  </w:style>
  <w:style w:type="paragraph" w:customStyle="1" w:styleId="Lijstalinea1">
    <w:name w:val="Lijstalinea1"/>
    <w:basedOn w:val="Standaard"/>
    <w:rsid w:val="00841D68"/>
    <w:pPr>
      <w:tabs>
        <w:tab w:val="left" w:pos="-567"/>
      </w:tabs>
      <w:spacing w:line="269" w:lineRule="auto"/>
      <w:ind w:left="720"/>
      <w:contextualSpacing/>
    </w:pPr>
    <w:rPr>
      <w:rFonts w:eastAsia="Calibri"/>
      <w:spacing w:val="0"/>
      <w:sz w:val="20"/>
      <w:szCs w:val="20"/>
    </w:rPr>
  </w:style>
  <w:style w:type="paragraph" w:customStyle="1" w:styleId="OpmaakprofielArial95ptLinksRegelafstandenkel">
    <w:name w:val="Opmaakprofiel Arial 95 pt Links Regelafstand:  enkel"/>
    <w:basedOn w:val="Standaard"/>
    <w:autoRedefine/>
    <w:rsid w:val="00841D68"/>
    <w:pPr>
      <w:widowControl w:val="0"/>
      <w:tabs>
        <w:tab w:val="left" w:pos="-567"/>
      </w:tabs>
      <w:adjustRightInd w:val="0"/>
      <w:spacing w:line="240" w:lineRule="exact"/>
      <w:textAlignment w:val="baseline"/>
    </w:pPr>
    <w:rPr>
      <w:rFonts w:eastAsia="Calibri" w:cs="Arial"/>
      <w:spacing w:val="0"/>
      <w:sz w:val="19"/>
      <w:szCs w:val="20"/>
    </w:rPr>
  </w:style>
  <w:style w:type="paragraph" w:customStyle="1" w:styleId="Standard12Char">
    <w:name w:val="Standard 12 Char"/>
    <w:basedOn w:val="Standaard"/>
    <w:semiHidden/>
    <w:rsid w:val="00841D68"/>
    <w:pPr>
      <w:tabs>
        <w:tab w:val="left" w:pos="-567"/>
      </w:tabs>
      <w:spacing w:line="269" w:lineRule="auto"/>
    </w:pPr>
    <w:rPr>
      <w:rFonts w:eastAsia="Calibri" w:cs="Arial"/>
      <w:spacing w:val="0"/>
      <w:sz w:val="24"/>
      <w:szCs w:val="20"/>
      <w:lang w:val="de-DE" w:eastAsia="de-DE"/>
    </w:rPr>
  </w:style>
  <w:style w:type="paragraph" w:customStyle="1" w:styleId="Opmaakprofiel24">
    <w:name w:val="Opmaakprofiel24"/>
    <w:basedOn w:val="Kop1"/>
    <w:rsid w:val="00841D68"/>
    <w:pPr>
      <w:numPr>
        <w:numId w:val="20"/>
      </w:numPr>
      <w:tabs>
        <w:tab w:val="left" w:pos="-567"/>
        <w:tab w:val="num" w:pos="1701"/>
      </w:tabs>
      <w:adjustRightInd w:val="0"/>
      <w:spacing w:line="240" w:lineRule="exact"/>
      <w:ind w:hanging="1701"/>
      <w:textAlignment w:val="baseline"/>
    </w:pPr>
    <w:rPr>
      <w:rFonts w:eastAsia="Calibri"/>
      <w:bCs w:val="0"/>
      <w:spacing w:val="0"/>
      <w:kern w:val="0"/>
      <w:sz w:val="19"/>
      <w:szCs w:val="20"/>
    </w:rPr>
  </w:style>
  <w:style w:type="paragraph" w:customStyle="1" w:styleId="label">
    <w:name w:val="label"/>
    <w:basedOn w:val="Standaard"/>
    <w:autoRedefine/>
    <w:rsid w:val="00841D68"/>
    <w:pPr>
      <w:widowControl w:val="0"/>
      <w:tabs>
        <w:tab w:val="left" w:pos="-567"/>
      </w:tabs>
      <w:adjustRightInd w:val="0"/>
      <w:spacing w:line="269" w:lineRule="auto"/>
      <w:textAlignment w:val="baseline"/>
    </w:pPr>
    <w:rPr>
      <w:rFonts w:eastAsia="Calibri" w:cs="Arial"/>
      <w:b/>
      <w:caps/>
      <w:noProof/>
      <w:spacing w:val="0"/>
      <w:sz w:val="36"/>
      <w:szCs w:val="36"/>
    </w:rPr>
  </w:style>
  <w:style w:type="paragraph" w:customStyle="1" w:styleId="BijlageKop">
    <w:name w:val="BijlageKop"/>
    <w:basedOn w:val="Standaard"/>
    <w:next w:val="Standaard"/>
    <w:rsid w:val="00841D68"/>
    <w:pPr>
      <w:tabs>
        <w:tab w:val="left" w:pos="-567"/>
      </w:tabs>
      <w:spacing w:after="852" w:line="284" w:lineRule="exact"/>
    </w:pPr>
    <w:rPr>
      <w:rFonts w:ascii="PMN Caecilia" w:eastAsia="Calibri" w:hAnsi="PMN Caecilia"/>
      <w:b/>
      <w:spacing w:val="0"/>
      <w:sz w:val="30"/>
      <w:szCs w:val="20"/>
      <w:lang w:eastAsia="en-US"/>
    </w:rPr>
  </w:style>
  <w:style w:type="paragraph" w:customStyle="1" w:styleId="Revisie1">
    <w:name w:val="Revisie1"/>
    <w:hidden/>
    <w:semiHidden/>
    <w:rsid w:val="00841D68"/>
    <w:rPr>
      <w:rFonts w:ascii="Arial" w:eastAsia="Calibri" w:hAnsi="Arial"/>
    </w:rPr>
  </w:style>
  <w:style w:type="table" w:customStyle="1" w:styleId="Lichtearcering-accent11">
    <w:name w:val="Lichte arcering - accent 11"/>
    <w:rsid w:val="00841D68"/>
    <w:rPr>
      <w:rFonts w:eastAsia="Calibri"/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chtelijst-accent11">
    <w:name w:val="Lichte lijst - accent 11"/>
    <w:rsid w:val="00841D68"/>
    <w:rPr>
      <w:rFonts w:eastAsia="Calibri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voettekst0">
    <w:name w:val="voettekst"/>
    <w:basedOn w:val="Voettekst"/>
    <w:link w:val="voettekstChar0"/>
    <w:rsid w:val="00841D68"/>
    <w:pPr>
      <w:pBdr>
        <w:top w:val="single" w:sz="4" w:space="0" w:color="auto"/>
      </w:pBdr>
      <w:tabs>
        <w:tab w:val="clear" w:pos="4536"/>
        <w:tab w:val="clear" w:pos="9072"/>
        <w:tab w:val="left" w:pos="-567"/>
        <w:tab w:val="left" w:pos="1260"/>
        <w:tab w:val="center" w:pos="1620"/>
        <w:tab w:val="center" w:pos="4703"/>
        <w:tab w:val="right" w:pos="8222"/>
      </w:tabs>
      <w:spacing w:line="269" w:lineRule="auto"/>
    </w:pPr>
    <w:rPr>
      <w:rFonts w:eastAsia="Calibri"/>
      <w:spacing w:val="0"/>
      <w:sz w:val="20"/>
      <w:szCs w:val="20"/>
      <w:lang w:val="x-none"/>
    </w:rPr>
  </w:style>
  <w:style w:type="character" w:customStyle="1" w:styleId="voettekstChar0">
    <w:name w:val="voettekst Char"/>
    <w:link w:val="voettekst0"/>
    <w:locked/>
    <w:rsid w:val="00841D68"/>
    <w:rPr>
      <w:rFonts w:ascii="Arial" w:eastAsia="Calibri" w:hAnsi="Arial"/>
      <w:lang w:val="x-none"/>
    </w:rPr>
  </w:style>
  <w:style w:type="paragraph" w:customStyle="1" w:styleId="NormalJustified">
    <w:name w:val="Normal + Justified"/>
    <w:basedOn w:val="Standaard"/>
    <w:rsid w:val="00841D68"/>
    <w:pPr>
      <w:widowControl w:val="0"/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eastAsia="Calibri"/>
      <w:spacing w:val="0"/>
      <w:sz w:val="20"/>
      <w:szCs w:val="20"/>
      <w:lang w:val="nl" w:eastAsia="en-US"/>
    </w:rPr>
  </w:style>
  <w:style w:type="paragraph" w:customStyle="1" w:styleId="Geenafstand1">
    <w:name w:val="Geen afstand1"/>
    <w:rsid w:val="00841D68"/>
    <w:rPr>
      <w:rFonts w:ascii="Calibri" w:hAnsi="Calibri"/>
    </w:rPr>
  </w:style>
  <w:style w:type="paragraph" w:customStyle="1" w:styleId="tabelinhoud">
    <w:name w:val="tabelinhoud"/>
    <w:basedOn w:val="Standaard"/>
    <w:next w:val="Standaard"/>
    <w:rsid w:val="00841D68"/>
    <w:pPr>
      <w:tabs>
        <w:tab w:val="left" w:pos="567"/>
        <w:tab w:val="left" w:pos="851"/>
        <w:tab w:val="left" w:pos="1134"/>
        <w:tab w:val="left" w:pos="2268"/>
        <w:tab w:val="right" w:pos="9072"/>
      </w:tabs>
      <w:spacing w:line="240" w:lineRule="auto"/>
    </w:pPr>
    <w:rPr>
      <w:rFonts w:ascii="Plantin" w:eastAsia="Calibri" w:hAnsi="Plantin"/>
      <w:spacing w:val="0"/>
      <w:sz w:val="20"/>
      <w:szCs w:val="20"/>
    </w:rPr>
  </w:style>
  <w:style w:type="paragraph" w:styleId="Normaalweb">
    <w:name w:val="Normal (Web)"/>
    <w:basedOn w:val="Standaard"/>
    <w:rsid w:val="00841D68"/>
    <w:pPr>
      <w:spacing w:before="100" w:beforeAutospacing="1" w:after="100" w:afterAutospacing="1" w:line="240" w:lineRule="auto"/>
    </w:pPr>
    <w:rPr>
      <w:rFonts w:ascii="Arial Unicode MS" w:eastAsia="Times New Roman" w:hAnsi="Arial Unicode MS" w:cs="Arial Unicode MS"/>
      <w:spacing w:val="0"/>
      <w:sz w:val="24"/>
    </w:rPr>
  </w:style>
  <w:style w:type="paragraph" w:customStyle="1" w:styleId="Lijstalinea10">
    <w:name w:val="Lijstalinea1_0"/>
    <w:basedOn w:val="Standaard"/>
    <w:uiPriority w:val="99"/>
    <w:rsid w:val="00841D68"/>
    <w:pPr>
      <w:tabs>
        <w:tab w:val="left" w:pos="-567"/>
      </w:tabs>
      <w:spacing w:line="269" w:lineRule="auto"/>
      <w:ind w:left="720"/>
      <w:contextualSpacing/>
    </w:pPr>
    <w:rPr>
      <w:rFonts w:eastAsia="Times New Roman"/>
      <w:spacing w:val="0"/>
      <w:sz w:val="20"/>
      <w:szCs w:val="20"/>
    </w:rPr>
  </w:style>
  <w:style w:type="character" w:customStyle="1" w:styleId="CharChar2">
    <w:name w:val="Char Char2"/>
    <w:rsid w:val="00841D68"/>
    <w:rPr>
      <w:rFonts w:ascii="Arial" w:hAnsi="Arial"/>
    </w:rPr>
  </w:style>
  <w:style w:type="character" w:customStyle="1" w:styleId="Subtielebenadrukking1">
    <w:name w:val="Subtiele benadrukking1"/>
    <w:rsid w:val="00841D68"/>
    <w:rPr>
      <w:i/>
      <w:color w:val="808080"/>
    </w:rPr>
  </w:style>
  <w:style w:type="paragraph" w:customStyle="1" w:styleId="Links063cmVerkeerd-om063cm">
    <w:name w:val="Links:  063 cm Verkeerd-om:  063 cm"/>
    <w:basedOn w:val="Standaard"/>
    <w:rsid w:val="00841D68"/>
    <w:pPr>
      <w:overflowPunct w:val="0"/>
      <w:autoSpaceDE w:val="0"/>
      <w:autoSpaceDN w:val="0"/>
      <w:adjustRightInd w:val="0"/>
      <w:ind w:left="357"/>
      <w:textAlignment w:val="baseline"/>
    </w:pPr>
    <w:rPr>
      <w:rFonts w:eastAsia="Calibri"/>
      <w:szCs w:val="20"/>
    </w:rPr>
  </w:style>
  <w:style w:type="paragraph" w:customStyle="1" w:styleId="Default">
    <w:name w:val="Default"/>
    <w:rsid w:val="00841D68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apple-converted-space">
    <w:name w:val="apple-converted-space"/>
    <w:rsid w:val="00841D68"/>
  </w:style>
  <w:style w:type="character" w:customStyle="1" w:styleId="lijn1kop">
    <w:name w:val="lijn1kop"/>
    <w:rsid w:val="00841D68"/>
  </w:style>
  <w:style w:type="table" w:customStyle="1" w:styleId="Tabelraster10">
    <w:name w:val="Tabelraster1"/>
    <w:basedOn w:val="Standaardtabel"/>
    <w:next w:val="Tabelraster"/>
    <w:rsid w:val="00841D68"/>
    <w:pPr>
      <w:spacing w:line="27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Tabelraster2">
    <w:name w:val="Tabelraster2"/>
    <w:basedOn w:val="Standaardtabel"/>
    <w:next w:val="Tabelraster"/>
    <w:rsid w:val="00841D68"/>
    <w:pPr>
      <w:spacing w:line="27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Tabelraster3">
    <w:name w:val="Tabelraster3"/>
    <w:basedOn w:val="Standaardtabel"/>
    <w:next w:val="Tabelraster"/>
    <w:rsid w:val="00841D68"/>
    <w:pPr>
      <w:spacing w:line="27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Tabelraster4">
    <w:name w:val="Tabelraster4"/>
    <w:basedOn w:val="Standaardtabel"/>
    <w:next w:val="Tabelraster"/>
    <w:rsid w:val="00841D68"/>
    <w:pPr>
      <w:spacing w:line="27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Tabelraster11">
    <w:name w:val="Tabelraster11"/>
    <w:basedOn w:val="Standaardtabel"/>
    <w:next w:val="Tabelraster"/>
    <w:rsid w:val="00841D68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link w:val="EindnoottekstChar"/>
    <w:rsid w:val="00232590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rsid w:val="00232590"/>
    <w:rPr>
      <w:rFonts w:ascii="Arial" w:eastAsiaTheme="minorHAnsi" w:hAnsi="Arial"/>
      <w:spacing w:val="20"/>
    </w:rPr>
  </w:style>
  <w:style w:type="character" w:styleId="Eindnootmarkering">
    <w:name w:val="endnote reference"/>
    <w:basedOn w:val="Standaardalinea-lettertype"/>
    <w:rsid w:val="00232590"/>
    <w:rPr>
      <w:vertAlign w:val="superscript"/>
    </w:rPr>
  </w:style>
  <w:style w:type="character" w:styleId="Tekstvantijdelijkeaanduiding">
    <w:name w:val="Placeholder Text"/>
    <w:basedOn w:val="Standaardalinea-lettertype"/>
    <w:uiPriority w:val="99"/>
    <w:semiHidden/>
    <w:rsid w:val="008A0068"/>
    <w:rPr>
      <w:color w:val="808080"/>
    </w:rPr>
  </w:style>
  <w:style w:type="character" w:customStyle="1" w:styleId="LijstalineaChar">
    <w:name w:val="Lijstalinea Char"/>
    <w:aliases w:val="Premier Char,Titre 10 Char,texte Char,F5 List Paragraph Char,Indent Paragraph Char,Citation List Char,Liste Article Char,References Char,Bullets Char,Medium Grid 1 - Accent 21 Char,Recommendation Char,List Paragraph1 Char,séga Char"/>
    <w:basedOn w:val="Standaardalinea-lettertype"/>
    <w:link w:val="Lijstalinea"/>
    <w:uiPriority w:val="34"/>
    <w:rsid w:val="0025001B"/>
    <w:rPr>
      <w:rFonts w:ascii="Arial" w:eastAsiaTheme="minorHAnsi" w:hAnsi="Arial"/>
      <w:spacing w:val="20"/>
      <w:sz w:val="18"/>
      <w:szCs w:val="24"/>
    </w:rPr>
  </w:style>
  <w:style w:type="table" w:styleId="Eigentijdsetabel">
    <w:name w:val="Table Contemporary"/>
    <w:basedOn w:val="Standaardtabel"/>
    <w:rsid w:val="005C68EA"/>
    <w:pPr>
      <w:spacing w:line="27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clear" w:color="auto" w:fill="BFBFBF" w:themeFill="background1" w:themeFillShade="BF"/>
      </w:tcPr>
    </w:tblStylePr>
    <w:tblStylePr w:type="band1Horz">
      <w:rPr>
        <w:color w:val="auto"/>
      </w:rPr>
      <w:tblPr/>
      <w:tcPr>
        <w:shd w:val="clear" w:color="auto" w:fill="F2F2F2" w:themeFill="background1" w:themeFillShade="F2"/>
      </w:tcPr>
    </w:tblStylePr>
    <w:tblStylePr w:type="band2Horz">
      <w:rPr>
        <w:color w:val="auto"/>
      </w:rPr>
      <w:tblPr/>
      <w:tcPr>
        <w:shd w:val="clear" w:color="auto" w:fill="D9D9D9" w:themeFill="background1" w:themeFillShade="D9"/>
      </w:tcPr>
    </w:tblStylePr>
  </w:style>
  <w:style w:type="paragraph" w:customStyle="1" w:styleId="Artikeltekstdef">
    <w:name w:val="Artikeltekst def"/>
    <w:link w:val="ArtikeltekstdefChar"/>
    <w:rsid w:val="009E4386"/>
    <w:pPr>
      <w:widowControl w:val="0"/>
      <w:spacing w:line="270" w:lineRule="atLeast"/>
    </w:pPr>
    <w:rPr>
      <w:rFonts w:ascii="Arial" w:hAnsi="Arial" w:cs="Arial"/>
      <w:bCs/>
      <w:iCs/>
      <w:spacing w:val="20"/>
      <w:sz w:val="18"/>
      <w:szCs w:val="28"/>
    </w:rPr>
  </w:style>
  <w:style w:type="character" w:customStyle="1" w:styleId="ArtikeltekstdefChar">
    <w:name w:val="Artikeltekst def Char"/>
    <w:basedOn w:val="Standaardalinea-lettertype"/>
    <w:link w:val="Artikeltekstdef"/>
    <w:rsid w:val="009E4386"/>
    <w:rPr>
      <w:rFonts w:ascii="Arial" w:eastAsiaTheme="minorHAnsi" w:hAnsi="Arial" w:cs="Arial"/>
      <w:bCs/>
      <w:iCs/>
      <w:spacing w:val="20"/>
      <w:sz w:val="18"/>
      <w:szCs w:val="28"/>
    </w:rPr>
  </w:style>
  <w:style w:type="table" w:customStyle="1" w:styleId="Tabelstijlsjablonen1">
    <w:name w:val="Tabelstijl sjablonen1"/>
    <w:basedOn w:val="Standaardtabel"/>
    <w:uiPriority w:val="99"/>
    <w:rsid w:val="00374CAB"/>
    <w:pPr>
      <w:spacing w:after="0" w:line="270" w:lineRule="atLeast"/>
    </w:pPr>
    <w:rPr>
      <w:rFonts w:ascii="Arial" w:eastAsia="Times New Roman" w:hAnsi="Arial" w:cs="Times New Roman"/>
      <w:sz w:val="18"/>
      <w:szCs w:val="20"/>
      <w:lang w:val="nl-NL" w:eastAsia="nl-NL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  <w:szCs w:val="18"/>
      </w:rPr>
      <w:tblPr/>
      <w:tcPr>
        <w:shd w:val="clear" w:color="auto" w:fill="BFBFBF"/>
      </w:tcPr>
    </w:tblStylePr>
  </w:style>
  <w:style w:type="character" w:styleId="Onopgelostemelding">
    <w:name w:val="Unresolved Mention"/>
    <w:basedOn w:val="Standaardalinea-lettertype"/>
    <w:rsid w:val="00603335"/>
    <w:rPr>
      <w:color w:val="605E5C"/>
      <w:shd w:val="clear" w:color="auto" w:fill="E1DFDD"/>
    </w:rPr>
  </w:style>
  <w:style w:type="paragraph" w:customStyle="1" w:styleId="Formuliernummer">
    <w:name w:val="Formuliernummer"/>
    <w:basedOn w:val="Standaard"/>
    <w:uiPriority w:val="99"/>
    <w:rsid w:val="002F2E1D"/>
    <w:pPr>
      <w:tabs>
        <w:tab w:val="left" w:pos="3600"/>
      </w:tabs>
      <w:spacing w:line="240" w:lineRule="auto"/>
    </w:pPr>
    <w:rPr>
      <w:rFonts w:ascii="FrnkGothITC Bk BT" w:eastAsia="Times New Roman" w:hAnsi="FrnkGothITC Bk BT"/>
      <w:spacing w:val="0"/>
      <w:sz w:val="12"/>
      <w:szCs w:val="18"/>
    </w:rPr>
  </w:style>
  <w:style w:type="paragraph" w:customStyle="1" w:styleId="Tussentitel">
    <w:name w:val="Tussentitel"/>
    <w:basedOn w:val="Standaard"/>
    <w:next w:val="Standaard"/>
    <w:uiPriority w:val="2"/>
    <w:qFormat/>
    <w:rsid w:val="00512E50"/>
    <w:pPr>
      <w:spacing w:after="60"/>
    </w:pPr>
    <w:rPr>
      <w:rFonts w:ascii="Arial Vet" w:hAnsi="Arial Vet"/>
      <w:b/>
    </w:rPr>
  </w:style>
  <w:style w:type="character" w:styleId="Vermelding">
    <w:name w:val="Mention"/>
    <w:basedOn w:val="Standaardalinea-lettertype"/>
    <w:uiPriority w:val="99"/>
    <w:unhideWhenUsed/>
    <w:rsid w:val="00B377F1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39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ce07e67-6734-4bc9-b634-7eafe980af83">
      <Terms xmlns="http://schemas.microsoft.com/office/infopath/2007/PartnerControls"/>
    </lcf76f155ced4ddcb4097134ff3c332f>
    <TaxCatchAll xmlns="8a82859d-84f7-4a65-a6c3-5f5e94aeeae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CCA3D0F430774D80438A11DB1D5E51" ma:contentTypeVersion="12" ma:contentTypeDescription="Een nieuw document maken." ma:contentTypeScope="" ma:versionID="93adf73ce8ed02fbf9ec2d3cd951a21a">
  <xsd:schema xmlns:xsd="http://www.w3.org/2001/XMLSchema" xmlns:xs="http://www.w3.org/2001/XMLSchema" xmlns:p="http://schemas.microsoft.com/office/2006/metadata/properties" xmlns:ns2="dce07e67-6734-4bc9-b634-7eafe980af83" xmlns:ns3="8a82859d-84f7-4a65-a6c3-5f5e94aeeae3" targetNamespace="http://schemas.microsoft.com/office/2006/metadata/properties" ma:root="true" ma:fieldsID="873b63dcf0ebacba7e8664b422f50b45" ns2:_="" ns3:_="">
    <xsd:import namespace="dce07e67-6734-4bc9-b634-7eafe980af83"/>
    <xsd:import namespace="8a82859d-84f7-4a65-a6c3-5f5e94aeea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e07e67-6734-4bc9-b634-7eafe980af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5380ce30-ef42-4fc7-ae21-31433e0825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82859d-84f7-4a65-a6c3-5f5e94aeeae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f550c8d-9f9e-4b20-8fd0-54b1e07a8a9e}" ma:internalName="TaxCatchAll" ma:showField="CatchAllData" ma:web="8a82859d-84f7-4a65-a6c3-5f5e94aeea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A059B73F-C651-4FDF-B05F-787868586B87}">
  <ds:schemaRefs>
    <ds:schemaRef ds:uri="http://schemas.microsoft.com/office/2006/metadata/properties"/>
    <ds:schemaRef ds:uri="http://schemas.microsoft.com/office/infopath/2007/PartnerControls"/>
    <ds:schemaRef ds:uri="dce07e67-6734-4bc9-b634-7eafe980af83"/>
    <ds:schemaRef ds:uri="8a82859d-84f7-4a65-a6c3-5f5e94aeeae3"/>
  </ds:schemaRefs>
</ds:datastoreItem>
</file>

<file path=customXml/itemProps2.xml><?xml version="1.0" encoding="utf-8"?>
<ds:datastoreItem xmlns:ds="http://schemas.openxmlformats.org/officeDocument/2006/customXml" ds:itemID="{B901A7FB-B2F5-4F53-9377-10EE5450811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E0330A-7366-4D4A-ACAB-6A4128C1A9BB}"/>
</file>

<file path=customXml/itemProps4.xml><?xml version="1.0" encoding="utf-8"?>
<ds:datastoreItem xmlns:ds="http://schemas.openxmlformats.org/officeDocument/2006/customXml" ds:itemID="{99E24917-45F6-411E-91E6-79EF106CA820}">
  <ds:schemaRefs>
    <ds:schemaRef ds:uri="http://schemas.openxmlformats.org/wordprocessingml/2006/main"/>
    <ds:schemaRef ds:uri="http://schemas.openxmlformats.org/officeDocument/2006/math"/>
    <ds:schemaRef ds:uri="http://schemas.microsoft.com/office/word/2010/wordml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ord/2010/wordprocessingShape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130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Westland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Jeroen Vogels</dc:creator>
  <cp:keywords/>
  <cp:lastModifiedBy>Vogels, JJA (Jeroen)</cp:lastModifiedBy>
  <cp:revision>8</cp:revision>
  <dcterms:created xsi:type="dcterms:W3CDTF">2025-11-19T10:25:00Z</dcterms:created>
  <dcterms:modified xsi:type="dcterms:W3CDTF">2026-01-14T10:59:00Z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">
    <vt:lpwstr>jjavogels</vt:lpwstr>
  </property>
  <property fmtid="{D5CDD505-2E9C-101B-9397-08002B2CF9AE}" pid="3" name="Header">
    <vt:lpwstr>KOP 024D koptekst rapport extern - titel vast subtitel vraag (+ vraag (sub)dossier in Corsa)</vt:lpwstr>
  </property>
  <property fmtid="{D5CDD505-2E9C-101B-9397-08002B2CF9AE}" pid="4" name="HeaderId">
    <vt:lpwstr>A8E4EF375CC44CFA9416C018CB41DB01</vt:lpwstr>
  </property>
  <property fmtid="{D5CDD505-2E9C-101B-9397-08002B2CF9AE}" pid="5" name="Template">
    <vt:lpwstr>INK 002 beschrijvend document voor Nationale en Europese aanbestedingen</vt:lpwstr>
  </property>
  <property fmtid="{D5CDD505-2E9C-101B-9397-08002B2CF9AE}" pid="6" name="TemplateId">
    <vt:lpwstr>07C419A72A154E30AE2025C9AA4B2AA5</vt:lpwstr>
  </property>
  <property fmtid="{D5CDD505-2E9C-101B-9397-08002B2CF9AE}" pid="7" name="Typist">
    <vt:lpwstr>jjavogels</vt:lpwstr>
  </property>
  <property fmtid="{D5CDD505-2E9C-101B-9397-08002B2CF9AE}" pid="8" name="CORSA_GUID">
    <vt:lpwstr>b85a132c-d2ed-e4af-d714-9722b04337cb</vt:lpwstr>
  </property>
  <property fmtid="{D5CDD505-2E9C-101B-9397-08002B2CF9AE}" pid="9" name="CORSA_OBJECTTYPE">
    <vt:lpwstr>S</vt:lpwstr>
  </property>
  <property fmtid="{D5CDD505-2E9C-101B-9397-08002B2CF9AE}" pid="10" name="CORSA_OBJECTID">
    <vt:lpwstr>25-0065727</vt:lpwstr>
  </property>
  <property fmtid="{D5CDD505-2E9C-101B-9397-08002B2CF9AE}" pid="11" name="CORSA_VERSION">
    <vt:lpwstr>1</vt:lpwstr>
  </property>
  <property fmtid="{D5CDD505-2E9C-101B-9397-08002B2CF9AE}" pid="12" name="ContentTypeId">
    <vt:lpwstr>0x010100D9CCA3D0F430774D80438A11DB1D5E51</vt:lpwstr>
  </property>
  <property fmtid="{D5CDD505-2E9C-101B-9397-08002B2CF9AE}" pid="13" name="MediaServiceImageTags">
    <vt:lpwstr/>
  </property>
</Properties>
</file>