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8"/>
        <w:gridCol w:w="706"/>
        <w:gridCol w:w="1275"/>
        <w:gridCol w:w="5783"/>
      </w:tblGrid>
      <w:tr w:rsidR="008E1E85" w14:paraId="066BB4DD" w14:textId="77777777" w:rsidTr="00AD27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835"/>
        </w:trPr>
        <w:tc>
          <w:tcPr>
            <w:tcW w:w="1988" w:type="dxa"/>
          </w:tcPr>
          <w:p w14:paraId="7197A023" w14:textId="77777777" w:rsidR="00AD27A5" w:rsidRDefault="00AD27A5" w:rsidP="004B4C9B"/>
        </w:tc>
        <w:tc>
          <w:tcPr>
            <w:tcW w:w="706" w:type="dxa"/>
          </w:tcPr>
          <w:p w14:paraId="60E74524" w14:textId="77777777" w:rsidR="00AD27A5" w:rsidRDefault="00AD27A5">
            <w:pPr>
              <w:spacing w:line="240" w:lineRule="auto"/>
            </w:pPr>
          </w:p>
        </w:tc>
        <w:tc>
          <w:tcPr>
            <w:tcW w:w="7058" w:type="dxa"/>
            <w:gridSpan w:val="2"/>
            <w:vAlign w:val="bottom"/>
          </w:tcPr>
          <w:p w14:paraId="693737FC" w14:textId="0F06FCCD" w:rsidR="00AD27A5" w:rsidRPr="005128A4" w:rsidRDefault="005128A4">
            <w:pPr>
              <w:spacing w:line="240" w:lineRule="auto"/>
              <w:rPr>
                <w:rFonts w:ascii="Arial Black" w:hAnsi="Arial Black"/>
                <w:b w:val="0"/>
                <w:caps/>
                <w:sz w:val="34"/>
              </w:rPr>
            </w:pPr>
            <w:r>
              <w:rPr>
                <w:rFonts w:ascii="Arial Black" w:hAnsi="Arial Black"/>
                <w:caps/>
                <w:sz w:val="34"/>
              </w:rPr>
              <w:t>Bijlage 3c – Format Referentie opdracht perceel 3 Elektrotechnische installaties</w:t>
            </w:r>
          </w:p>
        </w:tc>
      </w:tr>
      <w:tr w:rsidR="008E1E85" w14:paraId="051E1C9D" w14:textId="77777777" w:rsidTr="00E45506">
        <w:trPr>
          <w:trHeight w:hRule="exact" w:val="4536"/>
        </w:trPr>
        <w:tc>
          <w:tcPr>
            <w:tcW w:w="1988" w:type="dxa"/>
          </w:tcPr>
          <w:p w14:paraId="6D062E7E" w14:textId="77777777" w:rsidR="00AD27A5" w:rsidRDefault="00AD27A5">
            <w:pPr>
              <w:spacing w:line="240" w:lineRule="auto"/>
            </w:pPr>
          </w:p>
        </w:tc>
        <w:tc>
          <w:tcPr>
            <w:tcW w:w="706" w:type="dxa"/>
          </w:tcPr>
          <w:p w14:paraId="2132780F" w14:textId="77777777" w:rsidR="00AD27A5" w:rsidRDefault="00AD27A5">
            <w:pPr>
              <w:spacing w:line="240" w:lineRule="auto"/>
            </w:pPr>
          </w:p>
        </w:tc>
        <w:tc>
          <w:tcPr>
            <w:tcW w:w="7058" w:type="dxa"/>
            <w:gridSpan w:val="2"/>
          </w:tcPr>
          <w:p w14:paraId="28349AA9" w14:textId="101DF48E" w:rsidR="00AD27A5" w:rsidRPr="00E876AB" w:rsidRDefault="00AD27A5" w:rsidP="0035366D">
            <w:pPr>
              <w:spacing w:before="120"/>
              <w:rPr>
                <w:rFonts w:ascii="Arial Black" w:hAnsi="Arial Black"/>
                <w:b/>
                <w:caps/>
                <w:sz w:val="34"/>
              </w:rPr>
            </w:pPr>
          </w:p>
        </w:tc>
      </w:tr>
      <w:tr w:rsidR="008E1E85" w14:paraId="2A054096" w14:textId="77777777" w:rsidTr="00AD27A5">
        <w:trPr>
          <w:trHeight w:hRule="exact" w:val="3289"/>
        </w:trPr>
        <w:tc>
          <w:tcPr>
            <w:tcW w:w="1988" w:type="dxa"/>
          </w:tcPr>
          <w:p w14:paraId="6F3C76FE" w14:textId="77777777" w:rsidR="00AD27A5" w:rsidRDefault="00AD27A5">
            <w:pPr>
              <w:spacing w:line="240" w:lineRule="auto"/>
            </w:pPr>
          </w:p>
        </w:tc>
        <w:tc>
          <w:tcPr>
            <w:tcW w:w="706" w:type="dxa"/>
          </w:tcPr>
          <w:p w14:paraId="7DADE4CE" w14:textId="77777777" w:rsidR="00AD27A5" w:rsidRDefault="00AD27A5">
            <w:pPr>
              <w:spacing w:line="240" w:lineRule="auto"/>
            </w:pPr>
          </w:p>
        </w:tc>
        <w:tc>
          <w:tcPr>
            <w:tcW w:w="7058" w:type="dxa"/>
            <w:gridSpan w:val="2"/>
          </w:tcPr>
          <w:p w14:paraId="132FC0D4" w14:textId="4BB8E518" w:rsidR="00AD27A5" w:rsidRPr="00AD27A5" w:rsidRDefault="00AD27A5">
            <w:pPr>
              <w:spacing w:line="240" w:lineRule="auto"/>
            </w:pPr>
          </w:p>
        </w:tc>
      </w:tr>
      <w:tr w:rsidR="008E1E85" w14:paraId="72ECFB6A" w14:textId="77777777" w:rsidTr="00AD27A5">
        <w:trPr>
          <w:trHeight w:hRule="exact" w:val="1701"/>
        </w:trPr>
        <w:tc>
          <w:tcPr>
            <w:tcW w:w="1988" w:type="dxa"/>
          </w:tcPr>
          <w:p w14:paraId="268B7D7B" w14:textId="77777777" w:rsidR="00AD27A5" w:rsidRDefault="00AD27A5">
            <w:pPr>
              <w:spacing w:line="240" w:lineRule="auto"/>
            </w:pPr>
          </w:p>
        </w:tc>
        <w:tc>
          <w:tcPr>
            <w:tcW w:w="706" w:type="dxa"/>
          </w:tcPr>
          <w:p w14:paraId="505999FF" w14:textId="77777777" w:rsidR="00AD27A5" w:rsidRDefault="00AD27A5">
            <w:pPr>
              <w:spacing w:line="240" w:lineRule="auto"/>
            </w:pPr>
          </w:p>
        </w:tc>
        <w:tc>
          <w:tcPr>
            <w:tcW w:w="7058" w:type="dxa"/>
            <w:gridSpan w:val="2"/>
          </w:tcPr>
          <w:p w14:paraId="18759BF6" w14:textId="77777777" w:rsidR="00AD27A5" w:rsidRPr="00AD27A5" w:rsidRDefault="00AD27A5">
            <w:pPr>
              <w:spacing w:line="240" w:lineRule="auto"/>
            </w:pPr>
          </w:p>
        </w:tc>
      </w:tr>
      <w:tr w:rsidR="008E1E85" w14:paraId="4C89619D" w14:textId="77777777" w:rsidTr="00AD27A5">
        <w:trPr>
          <w:trHeight w:val="284"/>
        </w:trPr>
        <w:tc>
          <w:tcPr>
            <w:tcW w:w="1988" w:type="dxa"/>
          </w:tcPr>
          <w:p w14:paraId="0876038D" w14:textId="77777777" w:rsidR="00AD27A5" w:rsidRDefault="00AD27A5">
            <w:pPr>
              <w:spacing w:line="240" w:lineRule="auto"/>
            </w:pPr>
          </w:p>
        </w:tc>
        <w:tc>
          <w:tcPr>
            <w:tcW w:w="706" w:type="dxa"/>
          </w:tcPr>
          <w:p w14:paraId="3272FD62" w14:textId="77777777" w:rsidR="00AD27A5" w:rsidRDefault="00AD27A5">
            <w:pPr>
              <w:spacing w:line="240" w:lineRule="auto"/>
            </w:pPr>
          </w:p>
        </w:tc>
        <w:tc>
          <w:tcPr>
            <w:tcW w:w="7058" w:type="dxa"/>
            <w:gridSpan w:val="2"/>
          </w:tcPr>
          <w:p w14:paraId="006F652F" w14:textId="77777777" w:rsidR="00AD27A5" w:rsidRPr="00AD27A5" w:rsidRDefault="00AD27A5">
            <w:pPr>
              <w:spacing w:line="240" w:lineRule="auto"/>
            </w:pPr>
          </w:p>
        </w:tc>
      </w:tr>
      <w:tr w:rsidR="008E1E85" w14:paraId="23A918F8" w14:textId="77777777" w:rsidTr="00AD27A5">
        <w:trPr>
          <w:trHeight w:val="284"/>
        </w:trPr>
        <w:tc>
          <w:tcPr>
            <w:tcW w:w="1988" w:type="dxa"/>
          </w:tcPr>
          <w:p w14:paraId="4D729DF3" w14:textId="77777777" w:rsidR="00AD27A5" w:rsidRDefault="00AD27A5">
            <w:pPr>
              <w:spacing w:line="240" w:lineRule="auto"/>
            </w:pPr>
          </w:p>
        </w:tc>
        <w:tc>
          <w:tcPr>
            <w:tcW w:w="706" w:type="dxa"/>
          </w:tcPr>
          <w:p w14:paraId="41225762" w14:textId="77777777" w:rsidR="00AD27A5" w:rsidRDefault="00AD27A5">
            <w:pPr>
              <w:spacing w:line="240" w:lineRule="auto"/>
            </w:pPr>
          </w:p>
        </w:tc>
        <w:tc>
          <w:tcPr>
            <w:tcW w:w="1275" w:type="dxa"/>
          </w:tcPr>
          <w:p w14:paraId="5D7F17DA" w14:textId="77777777" w:rsidR="00AD27A5" w:rsidRPr="00AD27A5" w:rsidRDefault="00AD27A5">
            <w:pPr>
              <w:spacing w:line="240" w:lineRule="auto"/>
            </w:pPr>
          </w:p>
        </w:tc>
        <w:tc>
          <w:tcPr>
            <w:tcW w:w="5783" w:type="dxa"/>
          </w:tcPr>
          <w:p w14:paraId="6FC2EA72" w14:textId="77777777" w:rsidR="00AD27A5" w:rsidRPr="00AD27A5" w:rsidRDefault="00AD27A5">
            <w:pPr>
              <w:spacing w:line="240" w:lineRule="auto"/>
            </w:pPr>
          </w:p>
        </w:tc>
      </w:tr>
      <w:tr w:rsidR="008E1E85" w14:paraId="577465F6" w14:textId="77777777" w:rsidTr="00AD27A5">
        <w:trPr>
          <w:trHeight w:val="284"/>
        </w:trPr>
        <w:tc>
          <w:tcPr>
            <w:tcW w:w="1988" w:type="dxa"/>
          </w:tcPr>
          <w:p w14:paraId="292F97D2" w14:textId="77777777" w:rsidR="00AD27A5" w:rsidRDefault="00AD27A5">
            <w:pPr>
              <w:spacing w:line="240" w:lineRule="auto"/>
            </w:pPr>
          </w:p>
        </w:tc>
        <w:tc>
          <w:tcPr>
            <w:tcW w:w="706" w:type="dxa"/>
          </w:tcPr>
          <w:p w14:paraId="21E00FD5" w14:textId="77777777" w:rsidR="00AD27A5" w:rsidRDefault="00AD27A5">
            <w:pPr>
              <w:spacing w:line="240" w:lineRule="auto"/>
            </w:pPr>
          </w:p>
        </w:tc>
        <w:tc>
          <w:tcPr>
            <w:tcW w:w="1275" w:type="dxa"/>
          </w:tcPr>
          <w:p w14:paraId="2BCC2F3A" w14:textId="77777777" w:rsidR="00AD27A5" w:rsidRPr="00AD27A5" w:rsidRDefault="00AD27A5">
            <w:pPr>
              <w:spacing w:line="240" w:lineRule="auto"/>
            </w:pPr>
          </w:p>
        </w:tc>
        <w:tc>
          <w:tcPr>
            <w:tcW w:w="5783" w:type="dxa"/>
          </w:tcPr>
          <w:p w14:paraId="533C9D89" w14:textId="23AFAB1D" w:rsidR="00AD27A5" w:rsidRPr="00B446C3" w:rsidRDefault="00AD27A5">
            <w:pPr>
              <w:spacing w:line="240" w:lineRule="auto"/>
              <w:rPr>
                <w:highlight w:val="yellow"/>
              </w:rPr>
            </w:pPr>
          </w:p>
        </w:tc>
      </w:tr>
      <w:tr w:rsidR="008E1E85" w14:paraId="5BB1033A" w14:textId="77777777" w:rsidTr="00AD27A5">
        <w:trPr>
          <w:trHeight w:val="284"/>
        </w:trPr>
        <w:tc>
          <w:tcPr>
            <w:tcW w:w="1988" w:type="dxa"/>
          </w:tcPr>
          <w:p w14:paraId="27787C5D" w14:textId="77777777" w:rsidR="00AD27A5" w:rsidRDefault="00AD27A5">
            <w:pPr>
              <w:spacing w:line="240" w:lineRule="auto"/>
            </w:pPr>
          </w:p>
        </w:tc>
        <w:tc>
          <w:tcPr>
            <w:tcW w:w="706" w:type="dxa"/>
          </w:tcPr>
          <w:p w14:paraId="5447C823" w14:textId="77777777" w:rsidR="00AD27A5" w:rsidRDefault="00AD27A5">
            <w:pPr>
              <w:spacing w:line="240" w:lineRule="auto"/>
            </w:pPr>
          </w:p>
        </w:tc>
        <w:tc>
          <w:tcPr>
            <w:tcW w:w="1275" w:type="dxa"/>
          </w:tcPr>
          <w:p w14:paraId="60D5C413" w14:textId="77777777" w:rsidR="00AD27A5" w:rsidRPr="00AD27A5" w:rsidRDefault="00AD27A5">
            <w:pPr>
              <w:spacing w:line="240" w:lineRule="auto"/>
            </w:pPr>
          </w:p>
        </w:tc>
        <w:tc>
          <w:tcPr>
            <w:tcW w:w="5783" w:type="dxa"/>
          </w:tcPr>
          <w:p w14:paraId="03CFF32F" w14:textId="77777777" w:rsidR="00AD27A5" w:rsidRPr="00AD27A5" w:rsidRDefault="00AD27A5">
            <w:pPr>
              <w:spacing w:line="240" w:lineRule="auto"/>
            </w:pPr>
          </w:p>
        </w:tc>
      </w:tr>
      <w:tr w:rsidR="008E1E85" w14:paraId="0EC58A72" w14:textId="77777777" w:rsidTr="00AD27A5">
        <w:trPr>
          <w:trHeight w:val="284"/>
        </w:trPr>
        <w:tc>
          <w:tcPr>
            <w:tcW w:w="1988" w:type="dxa"/>
          </w:tcPr>
          <w:p w14:paraId="30D5A7E8" w14:textId="77777777" w:rsidR="00AD27A5" w:rsidRDefault="00AD27A5">
            <w:pPr>
              <w:spacing w:line="240" w:lineRule="auto"/>
            </w:pPr>
          </w:p>
        </w:tc>
        <w:tc>
          <w:tcPr>
            <w:tcW w:w="706" w:type="dxa"/>
          </w:tcPr>
          <w:p w14:paraId="0F972EF9" w14:textId="77777777" w:rsidR="00AD27A5" w:rsidRDefault="00AD27A5">
            <w:pPr>
              <w:spacing w:line="240" w:lineRule="auto"/>
            </w:pPr>
          </w:p>
        </w:tc>
        <w:tc>
          <w:tcPr>
            <w:tcW w:w="1275" w:type="dxa"/>
          </w:tcPr>
          <w:p w14:paraId="35F1C912" w14:textId="77777777" w:rsidR="00AD27A5" w:rsidRPr="00AD27A5" w:rsidRDefault="00AD27A5">
            <w:pPr>
              <w:spacing w:line="240" w:lineRule="auto"/>
            </w:pPr>
          </w:p>
        </w:tc>
        <w:tc>
          <w:tcPr>
            <w:tcW w:w="5783" w:type="dxa"/>
          </w:tcPr>
          <w:p w14:paraId="17BB7D60" w14:textId="77777777" w:rsidR="00AD27A5" w:rsidRPr="00AD27A5" w:rsidRDefault="00AD27A5">
            <w:pPr>
              <w:spacing w:line="240" w:lineRule="auto"/>
            </w:pPr>
          </w:p>
        </w:tc>
      </w:tr>
      <w:tr w:rsidR="008E1E85" w14:paraId="5803A17B" w14:textId="77777777" w:rsidTr="00AD27A5">
        <w:trPr>
          <w:trHeight w:val="284"/>
        </w:trPr>
        <w:tc>
          <w:tcPr>
            <w:tcW w:w="1988" w:type="dxa"/>
          </w:tcPr>
          <w:p w14:paraId="4B5CDE3A" w14:textId="77777777" w:rsidR="00AD27A5" w:rsidRDefault="00AD27A5">
            <w:pPr>
              <w:spacing w:line="240" w:lineRule="auto"/>
            </w:pPr>
          </w:p>
        </w:tc>
        <w:tc>
          <w:tcPr>
            <w:tcW w:w="706" w:type="dxa"/>
          </w:tcPr>
          <w:p w14:paraId="44C6345B" w14:textId="77777777" w:rsidR="00AD27A5" w:rsidRDefault="00AD27A5">
            <w:pPr>
              <w:spacing w:line="240" w:lineRule="auto"/>
            </w:pPr>
          </w:p>
        </w:tc>
        <w:tc>
          <w:tcPr>
            <w:tcW w:w="1275" w:type="dxa"/>
          </w:tcPr>
          <w:p w14:paraId="02D3665F" w14:textId="77777777" w:rsidR="00AD27A5" w:rsidRPr="00AD27A5" w:rsidRDefault="00AD27A5">
            <w:pPr>
              <w:spacing w:line="240" w:lineRule="auto"/>
            </w:pPr>
          </w:p>
        </w:tc>
        <w:tc>
          <w:tcPr>
            <w:tcW w:w="5783" w:type="dxa"/>
          </w:tcPr>
          <w:p w14:paraId="030AFFCA" w14:textId="77777777" w:rsidR="00AD27A5" w:rsidRPr="00AD27A5" w:rsidRDefault="00AD27A5">
            <w:pPr>
              <w:spacing w:line="240" w:lineRule="auto"/>
            </w:pPr>
          </w:p>
        </w:tc>
      </w:tr>
    </w:tbl>
    <w:p w14:paraId="1E56C5E5" w14:textId="77777777" w:rsidR="008641D8" w:rsidRDefault="001D231D">
      <w:pPr>
        <w:spacing w:line="240" w:lineRule="auto"/>
        <w:rPr>
          <w:b/>
        </w:rPr>
      </w:pPr>
      <w:r>
        <w:rPr>
          <w:b/>
        </w:rPr>
        <w:br w:type="page"/>
      </w:r>
    </w:p>
    <w:p w14:paraId="54A5D85C" w14:textId="108A3C8D" w:rsidR="00BA4C66" w:rsidRPr="000059DB" w:rsidRDefault="00BA4C66" w:rsidP="00BA4C66">
      <w:pPr>
        <w:pStyle w:val="Bijlage-kop1tbvinhoudsopgave"/>
      </w:pPr>
      <w:bookmarkStart w:id="0" w:name="_Toc133120728"/>
      <w:bookmarkStart w:id="1" w:name="_Toc133129667"/>
      <w:bookmarkStart w:id="2" w:name="_Toc133134013"/>
      <w:bookmarkStart w:id="3" w:name="_Toc134842985"/>
      <w:bookmarkStart w:id="4" w:name="_Toc134848774"/>
      <w:bookmarkStart w:id="5" w:name="_Toc134848889"/>
      <w:bookmarkStart w:id="6" w:name="_Toc309282242"/>
      <w:bookmarkStart w:id="7" w:name="_Toc214265457"/>
      <w:r w:rsidRPr="005128A4">
        <w:rPr>
          <w:szCs w:val="24"/>
        </w:rPr>
        <w:lastRenderedPageBreak/>
        <w:t xml:space="preserve">Bijlage 3c - </w:t>
      </w:r>
      <w:r w:rsidRPr="005128A4">
        <w:t xml:space="preserve">Format Referentie Opdracht – Perceel </w:t>
      </w:r>
      <w:r w:rsidR="00041FDD" w:rsidRPr="005128A4">
        <w:t>3</w:t>
      </w:r>
      <w:bookmarkEnd w:id="7"/>
    </w:p>
    <w:p w14:paraId="2862055F" w14:textId="012DC869" w:rsidR="00BA4C66" w:rsidRDefault="00BA4C66" w:rsidP="005A351C">
      <w:r w:rsidRPr="00D74B77">
        <w:t>De Gegadigde dient zijn referentie te beschrijven volgens onderstaand model. Hetgeen de Gemeente als relevant ziet, is hieronder aangegeven.</w:t>
      </w:r>
    </w:p>
    <w:p w14:paraId="42F9A61D" w14:textId="77777777" w:rsidR="00BA4C66" w:rsidRPr="00D74B77" w:rsidRDefault="00BA4C66" w:rsidP="005A351C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59"/>
        <w:gridCol w:w="5193"/>
      </w:tblGrid>
      <w:tr w:rsidR="008E1E85" w14:paraId="104A0925" w14:textId="77777777" w:rsidTr="008E1E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70FEADF0" w14:textId="76A5DBE8" w:rsidR="00841D68" w:rsidRPr="00D74B77" w:rsidRDefault="001D231D" w:rsidP="00841D68">
            <w:r w:rsidRPr="00D74B77">
              <w:t xml:space="preserve">Kerncompetentie </w:t>
            </w:r>
            <w:r w:rsidR="00B377F1">
              <w:t>– Perceel 3</w:t>
            </w:r>
            <w:r w:rsidR="00111A4A">
              <w:t xml:space="preserve"> Elektrotechnische </w:t>
            </w:r>
            <w:r w:rsidR="00285749">
              <w:t>installaties</w:t>
            </w:r>
          </w:p>
        </w:tc>
        <w:tc>
          <w:tcPr>
            <w:tcW w:w="5250" w:type="dxa"/>
          </w:tcPr>
          <w:p w14:paraId="7563CA05" w14:textId="165E761A" w:rsidR="006D7033" w:rsidRPr="005B73A0" w:rsidRDefault="009C4F69" w:rsidP="005B73A0">
            <w:pPr>
              <w:rPr>
                <w:b w:val="0"/>
              </w:rPr>
            </w:pPr>
            <w:r w:rsidRPr="00085357">
              <w:t>Inschrijver dient zich door aantoonbare ervaring bewezen te hebben in zowel aluminium als stalen masten geplaatst naar Nederlandse maatstaven</w:t>
            </w:r>
            <w:r>
              <w:t xml:space="preserve"> door minimaal 18 lichtmasten te hebben gemeten</w:t>
            </w:r>
            <w:r w:rsidR="005233BD">
              <w:t>.</w:t>
            </w:r>
          </w:p>
        </w:tc>
      </w:tr>
      <w:tr w:rsidR="008E1E85" w14:paraId="665F307A" w14:textId="77777777" w:rsidTr="008E1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034D9681" w14:textId="77777777" w:rsidR="00841D68" w:rsidRDefault="001D231D" w:rsidP="00841D68">
            <w:r w:rsidRPr="00D74B77">
              <w:t xml:space="preserve">Naam </w:t>
            </w:r>
            <w:r>
              <w:t>organisatie</w:t>
            </w:r>
          </w:p>
          <w:p w14:paraId="52937FF8" w14:textId="77777777" w:rsidR="00841D68" w:rsidRPr="00D74B77" w:rsidRDefault="001D231D" w:rsidP="00841D68">
            <w:r>
              <w:t>Naam contactpersoon</w:t>
            </w:r>
          </w:p>
        </w:tc>
        <w:tc>
          <w:tcPr>
            <w:tcW w:w="5250" w:type="dxa"/>
          </w:tcPr>
          <w:p w14:paraId="7FA13445" w14:textId="77777777" w:rsidR="00841D68" w:rsidRPr="00D74B77" w:rsidRDefault="00841D68" w:rsidP="00841D68"/>
        </w:tc>
      </w:tr>
      <w:tr w:rsidR="008E1E85" w14:paraId="658F98CA" w14:textId="77777777" w:rsidTr="008E1E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6CD3AA6F" w14:textId="77777777" w:rsidR="00841D68" w:rsidRPr="00D74B77" w:rsidRDefault="001D231D" w:rsidP="00841D68">
            <w:r w:rsidRPr="00D74B77">
              <w:t xml:space="preserve">Telefoonnummer contactpersoon </w:t>
            </w:r>
          </w:p>
        </w:tc>
        <w:tc>
          <w:tcPr>
            <w:tcW w:w="5250" w:type="dxa"/>
          </w:tcPr>
          <w:p w14:paraId="0F3E56AB" w14:textId="77777777" w:rsidR="00841D68" w:rsidRPr="00D74B77" w:rsidRDefault="00841D68" w:rsidP="00841D68"/>
        </w:tc>
      </w:tr>
      <w:tr w:rsidR="008E1E85" w14:paraId="6573AF0D" w14:textId="77777777" w:rsidTr="008E1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50E55FD6" w14:textId="77777777" w:rsidR="00841D68" w:rsidRPr="00D74B77" w:rsidRDefault="001D231D" w:rsidP="00841D68">
            <w:r w:rsidRPr="00D74B77">
              <w:t>Periode uitvoering</w:t>
            </w:r>
          </w:p>
        </w:tc>
        <w:tc>
          <w:tcPr>
            <w:tcW w:w="5250" w:type="dxa"/>
          </w:tcPr>
          <w:p w14:paraId="0A9A8883" w14:textId="77777777" w:rsidR="00841D68" w:rsidRPr="00D74B77" w:rsidRDefault="00841D68" w:rsidP="00E45506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8E1E85" w14:paraId="75699F03" w14:textId="77777777" w:rsidTr="008E1E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220F7F09" w14:textId="77777777" w:rsidR="00841D68" w:rsidRPr="00D74B77" w:rsidRDefault="001D231D" w:rsidP="00841D68">
            <w:r w:rsidRPr="00D74B77">
              <w:t>Uitgebreide omschrijving van de aard en omvang van de verleende diensten/produ</w:t>
            </w:r>
            <w:r>
              <w:t>c</w:t>
            </w:r>
            <w:r w:rsidRPr="00D74B77">
              <w:t>ten/</w:t>
            </w:r>
            <w:r w:rsidR="000528FC">
              <w:t xml:space="preserve"> </w:t>
            </w:r>
            <w:r w:rsidRPr="00D74B77">
              <w:t>werken</w:t>
            </w:r>
          </w:p>
        </w:tc>
        <w:tc>
          <w:tcPr>
            <w:tcW w:w="5250" w:type="dxa"/>
          </w:tcPr>
          <w:p w14:paraId="478932AB" w14:textId="77777777" w:rsidR="00841D68" w:rsidRPr="00D74B77" w:rsidRDefault="00841D68" w:rsidP="00841D68"/>
        </w:tc>
      </w:tr>
      <w:tr w:rsidR="008E1E85" w14:paraId="7B6AF218" w14:textId="77777777" w:rsidTr="008E1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70062E92" w14:textId="77777777" w:rsidR="00841D68" w:rsidRPr="00D74B77" w:rsidRDefault="001D231D" w:rsidP="00841D68">
            <w:r w:rsidRPr="00D74B77">
              <w:t>Opdrachtsom:</w:t>
            </w:r>
          </w:p>
        </w:tc>
        <w:tc>
          <w:tcPr>
            <w:tcW w:w="5250" w:type="dxa"/>
          </w:tcPr>
          <w:p w14:paraId="38359A3D" w14:textId="77777777" w:rsidR="00841D68" w:rsidRPr="00D74B77" w:rsidRDefault="00841D68" w:rsidP="00841D68"/>
        </w:tc>
      </w:tr>
    </w:tbl>
    <w:p w14:paraId="50D67E0D" w14:textId="77777777" w:rsidR="00841D68" w:rsidRDefault="00841D68" w:rsidP="005A351C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58"/>
        <w:gridCol w:w="5194"/>
      </w:tblGrid>
      <w:tr w:rsidR="008E1E85" w14:paraId="7F56A0CF" w14:textId="77777777" w:rsidTr="008E1E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7" w:type="dxa"/>
          </w:tcPr>
          <w:p w14:paraId="4FAE91F6" w14:textId="77777777" w:rsidR="00841D68" w:rsidRPr="00CF603C" w:rsidRDefault="001D231D" w:rsidP="00841D68">
            <w:r w:rsidRPr="00CF603C">
              <w:t>Naam Inschrijver:</w:t>
            </w:r>
          </w:p>
        </w:tc>
        <w:tc>
          <w:tcPr>
            <w:tcW w:w="5259" w:type="dxa"/>
          </w:tcPr>
          <w:p w14:paraId="77227104" w14:textId="77777777" w:rsidR="00841D68" w:rsidRPr="008F0B8D" w:rsidRDefault="00841D68" w:rsidP="00841D68"/>
        </w:tc>
      </w:tr>
      <w:tr w:rsidR="008E1E85" w14:paraId="2E9296D4" w14:textId="77777777" w:rsidTr="008E1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396416DE" w14:textId="77777777" w:rsidR="00841D68" w:rsidRPr="00D74B77" w:rsidRDefault="001D231D" w:rsidP="00841D68">
            <w:r w:rsidRPr="00D74B77">
              <w:t xml:space="preserve">Naam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4FCE0B41" w14:textId="77777777" w:rsidR="00841D68" w:rsidRDefault="00841D68" w:rsidP="00841D68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8E1E85" w14:paraId="46AE5CE1" w14:textId="77777777" w:rsidTr="008E1E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48B1112A" w14:textId="77777777" w:rsidR="00841D68" w:rsidRPr="00D74B77" w:rsidRDefault="001D231D" w:rsidP="00841D68">
            <w:r w:rsidRPr="00D74B77">
              <w:t xml:space="preserve">Functie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4BEC6368" w14:textId="77777777" w:rsidR="00841D68" w:rsidRDefault="00841D68" w:rsidP="00841D68"/>
        </w:tc>
      </w:tr>
      <w:tr w:rsidR="008E1E85" w14:paraId="540DBA58" w14:textId="77777777" w:rsidTr="008E1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2A2E043F" w14:textId="77777777" w:rsidR="00841D68" w:rsidRPr="00D74B77" w:rsidRDefault="001D231D" w:rsidP="00841D68">
            <w:r w:rsidRPr="00D74B77">
              <w:t xml:space="preserve">Ondertekening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4265BCED" w14:textId="77777777" w:rsidR="00841D68" w:rsidRDefault="00841D68" w:rsidP="00841D68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8E1E85" w14:paraId="4A4DA9B1" w14:textId="77777777" w:rsidTr="008E1E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2DB2B18A" w14:textId="77777777" w:rsidR="00841D68" w:rsidRPr="00D74B77" w:rsidRDefault="001D231D" w:rsidP="00841D68">
            <w:r>
              <w:t>Datum:</w:t>
            </w:r>
          </w:p>
        </w:tc>
        <w:tc>
          <w:tcPr>
            <w:tcW w:w="5259" w:type="dxa"/>
          </w:tcPr>
          <w:p w14:paraId="3B51C05E" w14:textId="77777777" w:rsidR="00841D68" w:rsidRDefault="00841D68" w:rsidP="00841D68"/>
        </w:tc>
      </w:tr>
    </w:tbl>
    <w:p w14:paraId="2073D973" w14:textId="2B043C87" w:rsidR="00587B5C" w:rsidRDefault="00587B5C" w:rsidP="00793AFF">
      <w:bookmarkStart w:id="8" w:name="_Toc413234337"/>
    </w:p>
    <w:bookmarkEnd w:id="0"/>
    <w:bookmarkEnd w:id="1"/>
    <w:bookmarkEnd w:id="2"/>
    <w:bookmarkEnd w:id="3"/>
    <w:bookmarkEnd w:id="4"/>
    <w:bookmarkEnd w:id="5"/>
    <w:bookmarkEnd w:id="6"/>
    <w:bookmarkEnd w:id="8"/>
    <w:sectPr w:rsidR="00587B5C" w:rsidSect="00AB017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77" w:right="1077" w:bottom="1077" w:left="1077" w:header="539" w:footer="539" w:gutter="0"/>
      <w:paperSrc w:first="260" w:other="26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22D75" w14:textId="77777777" w:rsidR="00B9165A" w:rsidRDefault="00B9165A">
      <w:pPr>
        <w:spacing w:line="240" w:lineRule="auto"/>
      </w:pPr>
      <w:r>
        <w:separator/>
      </w:r>
    </w:p>
  </w:endnote>
  <w:endnote w:type="continuationSeparator" w:id="0">
    <w:p w14:paraId="0EA77E9C" w14:textId="77777777" w:rsidR="00B9165A" w:rsidRDefault="00B916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topia Bol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Utopia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Vet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mond (W1)">
    <w:charset w:val="00"/>
    <w:family w:val="roman"/>
    <w:pitch w:val="variable"/>
    <w:sig w:usb0="00000003" w:usb1="00000000" w:usb2="00000000" w:usb3="00000000" w:csb0="00000001" w:csb1="00000000"/>
  </w:font>
  <w:font w:name="GoudyOlSt BT">
    <w:altName w:val="Georgia"/>
    <w:charset w:val="00"/>
    <w:family w:val="roman"/>
    <w:pitch w:val="variable"/>
    <w:sig w:usb0="00000003" w:usb1="00000000" w:usb2="00000000" w:usb3="00000000" w:csb0="00000001" w:csb1="00000000"/>
  </w:font>
  <w:font w:name="Times New Roman Standaard">
    <w:charset w:val="00"/>
    <w:family w:val="auto"/>
    <w:pitch w:val="variable"/>
    <w:sig w:usb0="00000003" w:usb1="00000000" w:usb2="00000000" w:usb3="00000000" w:csb0="00000001" w:csb1="00000000"/>
  </w:font>
  <w:font w:name="HumstSlab712 BT">
    <w:charset w:val="00"/>
    <w:family w:val="auto"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mago Book">
    <w:altName w:val="Segoe UI"/>
    <w:charset w:val="00"/>
    <w:family w:val="swiss"/>
    <w:pitch w:val="variable"/>
    <w:sig w:usb0="00000003" w:usb1="00000000" w:usb2="00000000" w:usb3="00000000" w:csb0="00000001" w:csb1="00000000"/>
  </w:font>
  <w:font w:name="PMN Caecili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Planti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rnkGothITC Bk BT">
    <w:altName w:val="Tahoma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2"/>
    </w:tblGrid>
    <w:tr w:rsidR="008E1E85" w14:paraId="08E5F900" w14:textId="77777777" w:rsidTr="002A0128">
      <w:trPr>
        <w:cantSplit/>
        <w:trHeight w:val="2157"/>
      </w:trPr>
      <w:tc>
        <w:tcPr>
          <w:tcW w:w="708" w:type="dxa"/>
          <w:tcBorders>
            <w:top w:val="nil"/>
            <w:left w:val="nil"/>
            <w:bottom w:val="nil"/>
            <w:right w:val="nil"/>
          </w:tcBorders>
          <w:textDirection w:val="tbRl"/>
          <w:vAlign w:val="center"/>
        </w:tcPr>
        <w:p w14:paraId="2866C024" w14:textId="77777777" w:rsidR="00BD3640" w:rsidRPr="00C316E5" w:rsidRDefault="001D231D" w:rsidP="002A0128">
          <w:pPr>
            <w:pStyle w:val="Formuliernummer"/>
            <w:framePr w:w="312" w:h="2370" w:hRule="exact" w:hSpace="181" w:wrap="around" w:vAnchor="page" w:hAnchor="page" w:x="11222" w:y="13677"/>
            <w:shd w:val="solid" w:color="FFFFFF" w:fill="FFFFFF"/>
            <w:ind w:left="113" w:right="113"/>
            <w:jc w:val="center"/>
            <w:rPr>
              <w:szCs w:val="12"/>
            </w:rPr>
          </w:pPr>
          <w:r>
            <w:rPr>
              <w:szCs w:val="12"/>
            </w:rPr>
            <w:t>25-0065727</w:t>
          </w:r>
        </w:p>
      </w:tc>
    </w:tr>
  </w:tbl>
  <w:p w14:paraId="798E3942" w14:textId="77777777" w:rsidR="00BD3640" w:rsidRDefault="00BD3640" w:rsidP="002A0128">
    <w:pPr>
      <w:framePr w:w="312" w:h="2370" w:hRule="exact" w:hSpace="181" w:wrap="around" w:vAnchor="page" w:hAnchor="page" w:x="11222" w:y="13677"/>
      <w:shd w:val="solid" w:color="FFFFFF" w:fill="FFFFFF"/>
    </w:pPr>
  </w:p>
  <w:p w14:paraId="60378506" w14:textId="77777777" w:rsidR="00BD3640" w:rsidRPr="00835A1C" w:rsidRDefault="00BD3640" w:rsidP="002A0128"/>
  <w:p w14:paraId="4CF70E52" w14:textId="77777777" w:rsidR="006B1EFC" w:rsidRPr="008F49D8" w:rsidRDefault="001D231D" w:rsidP="006B1EFC">
    <w:pPr>
      <w:pStyle w:val="Voettekst"/>
      <w:jc w:val="right"/>
      <w:rPr>
        <w:rStyle w:val="Paginanummer"/>
      </w:rPr>
    </w:pPr>
    <w:r w:rsidRPr="008F49D8">
      <w:rPr>
        <w:rStyle w:val="Paginanummer"/>
      </w:rPr>
      <w:t xml:space="preserve">Pagina </w:t>
    </w:r>
    <w:r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PAGE </w:instrText>
    </w:r>
    <w:r w:rsidRPr="008F49D8">
      <w:rPr>
        <w:rStyle w:val="Paginanummer"/>
      </w:rPr>
      <w:fldChar w:fldCharType="separate"/>
    </w:r>
    <w:r w:rsidRPr="008F49D8">
      <w:rPr>
        <w:rStyle w:val="Paginanummer"/>
      </w:rPr>
      <w:t>44</w:t>
    </w:r>
    <w:r w:rsidRPr="008F49D8">
      <w:rPr>
        <w:rStyle w:val="Paginanummer"/>
      </w:rPr>
      <w:fldChar w:fldCharType="end"/>
    </w:r>
    <w:r w:rsidRPr="008F49D8">
      <w:rPr>
        <w:rStyle w:val="Paginanummer"/>
      </w:rPr>
      <w:t xml:space="preserve"> van </w:t>
    </w:r>
    <w:r w:rsidR="00EB198D"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NUMPAGES </w:instrText>
    </w:r>
    <w:r w:rsidR="00EB198D" w:rsidRPr="008F49D8">
      <w:rPr>
        <w:rStyle w:val="Paginanummer"/>
      </w:rPr>
      <w:fldChar w:fldCharType="separate"/>
    </w:r>
    <w:r w:rsidRPr="008F49D8">
      <w:rPr>
        <w:rStyle w:val="Paginanummer"/>
      </w:rPr>
      <w:t>44</w:t>
    </w:r>
    <w:r w:rsidR="00EB198D" w:rsidRPr="008F49D8">
      <w:rPr>
        <w:rStyle w:val="Paginanumm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312"/>
    </w:tblGrid>
    <w:tr w:rsidR="008E1E85" w14:paraId="369AFA01" w14:textId="77777777" w:rsidTr="00B15146">
      <w:trPr>
        <w:cantSplit/>
        <w:trHeight w:val="1701"/>
      </w:trPr>
      <w:tc>
        <w:tcPr>
          <w:tcW w:w="540" w:type="dxa"/>
          <w:textDirection w:val="btLr"/>
          <w:vAlign w:val="center"/>
        </w:tcPr>
        <w:p w14:paraId="0A63ED80" w14:textId="77777777" w:rsidR="002F2E1D" w:rsidRPr="002805D8" w:rsidRDefault="001D231D" w:rsidP="00B15146">
          <w:pPr>
            <w:pStyle w:val="Formuliernummer"/>
            <w:framePr w:w="312" w:h="1764" w:hRule="exact" w:hSpace="181" w:wrap="around" w:vAnchor="page" w:hAnchor="page" w:x="188" w:y="14559"/>
            <w:shd w:val="solid" w:color="FFFFFF" w:fill="FFFFFF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INK 002</w:t>
          </w:r>
        </w:p>
      </w:tc>
    </w:tr>
  </w:tbl>
  <w:p w14:paraId="7275BC2C" w14:textId="77777777" w:rsidR="002F2E1D" w:rsidRDefault="002F2E1D" w:rsidP="00B15146">
    <w:pPr>
      <w:framePr w:w="312" w:h="1764" w:hRule="exact" w:hSpace="181" w:wrap="around" w:vAnchor="page" w:hAnchor="page" w:x="188" w:y="14559"/>
      <w:shd w:val="solid" w:color="FFFFFF" w:fill="FFFFFF"/>
    </w:pPr>
  </w:p>
  <w:p w14:paraId="29C0CC96" w14:textId="77777777" w:rsidR="002F2E1D" w:rsidRPr="00835A1C" w:rsidRDefault="006F06FF" w:rsidP="00E4401D">
    <w:pPr>
      <w:jc w:val="both"/>
    </w:pPr>
    <w:r>
      <w:t xml:space="preserve"> 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2"/>
    </w:tblGrid>
    <w:tr w:rsidR="008E1E85" w14:paraId="05EADB02" w14:textId="77777777" w:rsidTr="002A0128">
      <w:trPr>
        <w:cantSplit/>
        <w:trHeight w:val="2157"/>
      </w:trPr>
      <w:tc>
        <w:tcPr>
          <w:tcW w:w="708" w:type="dxa"/>
          <w:tcBorders>
            <w:top w:val="nil"/>
            <w:left w:val="nil"/>
            <w:bottom w:val="nil"/>
            <w:right w:val="nil"/>
          </w:tcBorders>
          <w:textDirection w:val="tbRl"/>
          <w:vAlign w:val="center"/>
        </w:tcPr>
        <w:p w14:paraId="64755FD8" w14:textId="77777777" w:rsidR="00BD3640" w:rsidRPr="00C316E5" w:rsidRDefault="001D231D" w:rsidP="002A0128">
          <w:pPr>
            <w:pStyle w:val="Formuliernummer"/>
            <w:framePr w:w="312" w:h="2370" w:hRule="exact" w:hSpace="181" w:wrap="around" w:vAnchor="page" w:hAnchor="page" w:x="11222" w:y="13677"/>
            <w:shd w:val="solid" w:color="FFFFFF" w:fill="FFFFFF"/>
            <w:ind w:left="113" w:right="113"/>
            <w:jc w:val="center"/>
            <w:rPr>
              <w:szCs w:val="12"/>
            </w:rPr>
          </w:pPr>
          <w:r>
            <w:rPr>
              <w:szCs w:val="12"/>
            </w:rPr>
            <w:t>25-0065727</w:t>
          </w:r>
        </w:p>
      </w:tc>
    </w:tr>
  </w:tbl>
  <w:p w14:paraId="1DE080AB" w14:textId="77777777" w:rsidR="00BD3640" w:rsidRDefault="00BD3640" w:rsidP="002A0128">
    <w:pPr>
      <w:framePr w:w="312" w:h="2370" w:hRule="exact" w:hSpace="181" w:wrap="around" w:vAnchor="page" w:hAnchor="page" w:x="11222" w:y="13677"/>
      <w:shd w:val="solid" w:color="FFFFFF" w:fill="FFFFFF"/>
    </w:pPr>
  </w:p>
  <w:p w14:paraId="48B4E8A7" w14:textId="77777777" w:rsidR="00BD3640" w:rsidRPr="00835A1C" w:rsidRDefault="006F06FF" w:rsidP="002A0128">
    <w:r>
      <w:t xml:space="preserve"> </w:t>
    </w:r>
  </w:p>
  <w:p w14:paraId="5F4E21E9" w14:textId="77777777" w:rsidR="006B1EFC" w:rsidRPr="008F49D8" w:rsidRDefault="001D231D" w:rsidP="006B1EFC">
    <w:pPr>
      <w:pStyle w:val="Voettekst"/>
      <w:jc w:val="right"/>
      <w:rPr>
        <w:rStyle w:val="Paginanummer"/>
      </w:rPr>
    </w:pPr>
    <w:r w:rsidRPr="008F49D8">
      <w:rPr>
        <w:rStyle w:val="Paginanummer"/>
      </w:rPr>
      <w:t xml:space="preserve">Pagina </w:t>
    </w:r>
    <w:r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PAGE </w:instrText>
    </w:r>
    <w:r w:rsidRPr="008F49D8">
      <w:rPr>
        <w:rStyle w:val="Paginanummer"/>
      </w:rPr>
      <w:fldChar w:fldCharType="separate"/>
    </w:r>
    <w:r w:rsidRPr="008F49D8">
      <w:rPr>
        <w:rStyle w:val="Paginanummer"/>
      </w:rPr>
      <w:t>1</w:t>
    </w:r>
    <w:r w:rsidRPr="008F49D8">
      <w:rPr>
        <w:rStyle w:val="Paginanummer"/>
      </w:rPr>
      <w:fldChar w:fldCharType="end"/>
    </w:r>
    <w:r w:rsidRPr="008F49D8">
      <w:rPr>
        <w:rStyle w:val="Paginanummer"/>
      </w:rPr>
      <w:t xml:space="preserve"> van </w:t>
    </w:r>
    <w:r w:rsidR="00EB198D"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NUMPAGES </w:instrText>
    </w:r>
    <w:r w:rsidR="00EB198D" w:rsidRPr="008F49D8">
      <w:rPr>
        <w:rStyle w:val="Paginanummer"/>
      </w:rPr>
      <w:fldChar w:fldCharType="separate"/>
    </w:r>
    <w:r w:rsidRPr="008F49D8">
      <w:rPr>
        <w:rStyle w:val="Paginanummer"/>
      </w:rPr>
      <w:t>44</w:t>
    </w:r>
    <w:r w:rsidR="00EB198D" w:rsidRPr="008F49D8"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F0187" w14:textId="77777777" w:rsidR="00B9165A" w:rsidRDefault="00B9165A">
      <w:pPr>
        <w:spacing w:line="240" w:lineRule="auto"/>
      </w:pPr>
      <w:r>
        <w:separator/>
      </w:r>
    </w:p>
  </w:footnote>
  <w:footnote w:type="continuationSeparator" w:id="0">
    <w:p w14:paraId="1F7C2036" w14:textId="77777777" w:rsidR="00B9165A" w:rsidRDefault="00B916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zonderlijnen"/>
      <w:tblW w:w="9939" w:type="dxa"/>
      <w:tblLayout w:type="fixed"/>
      <w:tblLook w:val="04A0" w:firstRow="1" w:lastRow="0" w:firstColumn="1" w:lastColumn="0" w:noHBand="0" w:noVBand="1"/>
    </w:tblPr>
    <w:tblGrid>
      <w:gridCol w:w="3261"/>
      <w:gridCol w:w="3359"/>
      <w:gridCol w:w="326"/>
      <w:gridCol w:w="284"/>
      <w:gridCol w:w="2709"/>
    </w:tblGrid>
    <w:tr w:rsidR="008E1E85" w14:paraId="5753B2E8" w14:textId="77777777" w:rsidTr="008F49D8">
      <w:tc>
        <w:tcPr>
          <w:tcW w:w="3261" w:type="dxa"/>
        </w:tcPr>
        <w:p w14:paraId="036845FA" w14:textId="77777777" w:rsidR="00492657" w:rsidRPr="00EA222E" w:rsidRDefault="001D231D" w:rsidP="00EA222E">
          <w:pPr>
            <w:pStyle w:val="Titelformulier"/>
          </w:pPr>
          <w:r>
            <w:t>Beschrijvend document</w:t>
          </w:r>
        </w:p>
        <w:p w14:paraId="52514077" w14:textId="689455B1" w:rsidR="00492657" w:rsidRPr="001531D1" w:rsidRDefault="001D231D" w:rsidP="00EA222E">
          <w:pPr>
            <w:pStyle w:val="Subtitelformulier"/>
          </w:pPr>
          <w:r>
            <w:t>Inspectiediensten</w:t>
          </w:r>
        </w:p>
      </w:tc>
      <w:tc>
        <w:tcPr>
          <w:tcW w:w="3359" w:type="dxa"/>
          <w:vMerge w:val="restart"/>
        </w:tcPr>
        <w:p w14:paraId="1222FB5C" w14:textId="77777777" w:rsidR="00492657" w:rsidRDefault="00492657" w:rsidP="006B4D48">
          <w:pPr>
            <w:pStyle w:val="Titelformulier"/>
          </w:pPr>
        </w:p>
      </w:tc>
      <w:tc>
        <w:tcPr>
          <w:tcW w:w="326" w:type="dxa"/>
          <w:vMerge w:val="restart"/>
        </w:tcPr>
        <w:p w14:paraId="6311C200" w14:textId="77777777" w:rsidR="00492657" w:rsidRDefault="00492657" w:rsidP="006B4D48">
          <w:pPr>
            <w:pStyle w:val="Titelformulier"/>
            <w:rPr>
              <w:caps w:val="0"/>
            </w:rPr>
          </w:pPr>
        </w:p>
      </w:tc>
      <w:tc>
        <w:tcPr>
          <w:tcW w:w="2993" w:type="dxa"/>
          <w:gridSpan w:val="2"/>
        </w:tcPr>
        <w:p w14:paraId="3B4C6213" w14:textId="77777777" w:rsidR="00492657" w:rsidRDefault="001D231D" w:rsidP="00385D5D">
          <w:pPr>
            <w:pStyle w:val="Adresgegevens"/>
          </w:pPr>
          <w:r w:rsidRPr="003E782B">
            <w:t>Bezoekadres</w:t>
          </w:r>
          <w:r>
            <w:t>: Laan van de Glazen Stad 1</w:t>
          </w:r>
          <w:r w:rsidR="00423385">
            <w:t>,</w:t>
          </w:r>
          <w:r>
            <w:t xml:space="preserve"> 2672 TA Naaldwijk</w:t>
          </w:r>
        </w:p>
        <w:p w14:paraId="7C5B5834" w14:textId="77777777" w:rsidR="00423385" w:rsidRPr="00423385" w:rsidRDefault="001D231D" w:rsidP="001757EB">
          <w:pPr>
            <w:pStyle w:val="Adresgegevens"/>
          </w:pPr>
          <w:r w:rsidRPr="003E782B">
            <w:t>Postadres</w:t>
          </w:r>
          <w:r>
            <w:t>:</w:t>
          </w:r>
          <w:r w:rsidR="00385D5D">
            <w:t xml:space="preserve"> </w:t>
          </w:r>
          <w:r>
            <w:t>Postbus 150, 2670 AD Naaldwijk</w:t>
          </w:r>
        </w:p>
      </w:tc>
    </w:tr>
    <w:tr w:rsidR="008E1E85" w14:paraId="7E5A7F1B" w14:textId="77777777" w:rsidTr="008F49D8">
      <w:trPr>
        <w:trHeight w:val="600"/>
      </w:trPr>
      <w:tc>
        <w:tcPr>
          <w:tcW w:w="3261" w:type="dxa"/>
        </w:tcPr>
        <w:p w14:paraId="41035D66" w14:textId="77777777" w:rsidR="00492657" w:rsidRPr="005A6F70" w:rsidRDefault="001D231D" w:rsidP="00EA222E">
          <w:pPr>
            <w:pStyle w:val="Subtitelformulier"/>
          </w:pPr>
          <w:r>
            <w:t>Bedrijfsvoering</w:t>
          </w:r>
          <w:r w:rsidRPr="005A6F70">
            <w:t>/</w:t>
          </w:r>
          <w:r>
            <w:t>Inkoop</w:t>
          </w:r>
        </w:p>
      </w:tc>
      <w:tc>
        <w:tcPr>
          <w:tcW w:w="3359" w:type="dxa"/>
          <w:vMerge/>
        </w:tcPr>
        <w:p w14:paraId="3922FA35" w14:textId="77777777" w:rsidR="00492657" w:rsidRDefault="00492657" w:rsidP="006B4D48">
          <w:pPr>
            <w:pStyle w:val="Titelformulier"/>
          </w:pPr>
        </w:p>
      </w:tc>
      <w:tc>
        <w:tcPr>
          <w:tcW w:w="326" w:type="dxa"/>
          <w:vMerge/>
        </w:tcPr>
        <w:p w14:paraId="0DE5892A" w14:textId="77777777" w:rsidR="00492657" w:rsidRDefault="00492657" w:rsidP="006B4D48">
          <w:pPr>
            <w:pStyle w:val="Titelformulier"/>
            <w:rPr>
              <w:caps w:val="0"/>
            </w:rPr>
          </w:pPr>
        </w:p>
      </w:tc>
      <w:tc>
        <w:tcPr>
          <w:tcW w:w="284" w:type="dxa"/>
        </w:tcPr>
        <w:p w14:paraId="39CBD5CB" w14:textId="77777777" w:rsidR="00492657" w:rsidRDefault="001D231D" w:rsidP="006B4D48">
          <w:pPr>
            <w:pStyle w:val="Adresgegevens"/>
          </w:pPr>
          <w:r>
            <w:t>T</w:t>
          </w:r>
        </w:p>
        <w:p w14:paraId="5BD595CD" w14:textId="77777777" w:rsidR="00492657" w:rsidRDefault="001D231D" w:rsidP="006B4D48">
          <w:pPr>
            <w:pStyle w:val="Adresgegevens"/>
          </w:pPr>
          <w:r>
            <w:t>E</w:t>
          </w:r>
        </w:p>
      </w:tc>
      <w:tc>
        <w:tcPr>
          <w:tcW w:w="2709" w:type="dxa"/>
        </w:tcPr>
        <w:p w14:paraId="2BE0B722" w14:textId="77777777" w:rsidR="00492657" w:rsidRDefault="001D231D" w:rsidP="006B4D48">
          <w:pPr>
            <w:pStyle w:val="Adresgegevens"/>
          </w:pPr>
          <w:r>
            <w:t>14 0174</w:t>
          </w:r>
        </w:p>
        <w:p w14:paraId="66DE6F23" w14:textId="77777777" w:rsidR="005D708F" w:rsidRPr="005D708F" w:rsidRDefault="001D231D" w:rsidP="006B4D48">
          <w:pPr>
            <w:pStyle w:val="Adresgegevens"/>
          </w:pPr>
          <w:r>
            <w:t>Inkoop@gemeentewestland.nl</w:t>
          </w:r>
        </w:p>
      </w:tc>
    </w:tr>
  </w:tbl>
  <w:p w14:paraId="70CB3680" w14:textId="77777777" w:rsidR="006B1EFC" w:rsidRPr="006A519C" w:rsidRDefault="001D231D" w:rsidP="00EA222E">
    <w:pPr>
      <w:spacing w:after="120"/>
    </w:pPr>
    <w:r>
      <w:rPr>
        <w:noProof/>
      </w:rPr>
      <w:drawing>
        <wp:anchor distT="0" distB="0" distL="114300" distR="114300" simplePos="0" relativeHeight="251658240" behindDoc="1" locked="1" layoutInCell="1" allowOverlap="0" wp14:anchorId="1B44044C" wp14:editId="1B65A65D">
          <wp:simplePos x="0" y="0"/>
          <wp:positionH relativeFrom="page">
            <wp:posOffset>2790825</wp:posOffset>
          </wp:positionH>
          <wp:positionV relativeFrom="page">
            <wp:posOffset>400050</wp:posOffset>
          </wp:positionV>
          <wp:extent cx="2062800" cy="687600"/>
          <wp:effectExtent l="0" t="0" r="0" b="0"/>
          <wp:wrapNone/>
          <wp:docPr id="2" name="Afbeelding 3" descr="GWE LOGO ZW_groot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 descr="GWE LOGO ZW_groot 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2800" cy="68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5B6BC" w14:textId="77777777" w:rsidR="006B1EFC" w:rsidRPr="00A818CE" w:rsidRDefault="001D231D" w:rsidP="00042A03">
    <w:r>
      <w:rPr>
        <w:noProof/>
      </w:rPr>
      <w:drawing>
        <wp:anchor distT="0" distB="0" distL="114300" distR="114300" simplePos="0" relativeHeight="251658241" behindDoc="1" locked="0" layoutInCell="1" allowOverlap="1" wp14:anchorId="25ABED97" wp14:editId="4FC68F59">
          <wp:simplePos x="0" y="0"/>
          <wp:positionH relativeFrom="column">
            <wp:posOffset>-659130</wp:posOffset>
          </wp:positionH>
          <wp:positionV relativeFrom="paragraph">
            <wp:posOffset>-342265</wp:posOffset>
          </wp:positionV>
          <wp:extent cx="7488000" cy="106920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39"/>
                  <a:stretch>
                    <a:fillRect/>
                  </a:stretch>
                </pic:blipFill>
                <pic:spPr bwMode="auto">
                  <a:xfrm>
                    <a:off x="0" y="0"/>
                    <a:ext cx="7488000" cy="1069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4E28A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" w15:restartNumberingAfterBreak="0">
    <w:nsid w:val="03E47858"/>
    <w:multiLevelType w:val="multilevel"/>
    <w:tmpl w:val="1C069C7A"/>
    <w:lvl w:ilvl="0">
      <w:start w:val="1"/>
      <w:numFmt w:val="decimal"/>
      <w:pStyle w:val="Artikel"/>
      <w:lvlText w:val="Artikel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ikelsub"/>
      <w:lvlText w:val="%1.%2"/>
      <w:lvlJc w:val="left"/>
      <w:pPr>
        <w:ind w:left="792" w:hanging="79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9D3BE6"/>
    <w:multiLevelType w:val="hybridMultilevel"/>
    <w:tmpl w:val="4B0C8652"/>
    <w:lvl w:ilvl="0" w:tplc="800CC964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87C64C76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B712A5D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BDA4E71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26A529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A3A6DA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C6C279F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7C4CEBC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E826A27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918094A"/>
    <w:multiLevelType w:val="hybridMultilevel"/>
    <w:tmpl w:val="17162614"/>
    <w:lvl w:ilvl="0" w:tplc="242CEE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8C4417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51A011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75EB36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86A1C8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716D2F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820E1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A123AD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BCAF24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4D784F"/>
    <w:multiLevelType w:val="hybridMultilevel"/>
    <w:tmpl w:val="5D2E1C9E"/>
    <w:lvl w:ilvl="0" w:tplc="334EA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8FE6B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FA6A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FAA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26B7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D21E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6B1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269E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4A77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2F7BA9"/>
    <w:multiLevelType w:val="hybridMultilevel"/>
    <w:tmpl w:val="8E9096DC"/>
    <w:lvl w:ilvl="0" w:tplc="E236AE6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</w:rPr>
    </w:lvl>
    <w:lvl w:ilvl="1" w:tplc="4FE0C25E" w:tentative="1">
      <w:start w:val="1"/>
      <w:numFmt w:val="lowerLetter"/>
      <w:lvlText w:val="%2."/>
      <w:lvlJc w:val="left"/>
      <w:pPr>
        <w:ind w:left="1080" w:hanging="360"/>
      </w:pPr>
    </w:lvl>
    <w:lvl w:ilvl="2" w:tplc="038A0E6E" w:tentative="1">
      <w:start w:val="1"/>
      <w:numFmt w:val="lowerRoman"/>
      <w:lvlText w:val="%3."/>
      <w:lvlJc w:val="right"/>
      <w:pPr>
        <w:ind w:left="1800" w:hanging="180"/>
      </w:pPr>
    </w:lvl>
    <w:lvl w:ilvl="3" w:tplc="EE3E5ED6" w:tentative="1">
      <w:start w:val="1"/>
      <w:numFmt w:val="decimal"/>
      <w:lvlText w:val="%4."/>
      <w:lvlJc w:val="left"/>
      <w:pPr>
        <w:ind w:left="2520" w:hanging="360"/>
      </w:pPr>
    </w:lvl>
    <w:lvl w:ilvl="4" w:tplc="B45CCC4C" w:tentative="1">
      <w:start w:val="1"/>
      <w:numFmt w:val="lowerLetter"/>
      <w:lvlText w:val="%5."/>
      <w:lvlJc w:val="left"/>
      <w:pPr>
        <w:ind w:left="3240" w:hanging="360"/>
      </w:pPr>
    </w:lvl>
    <w:lvl w:ilvl="5" w:tplc="0FA22130" w:tentative="1">
      <w:start w:val="1"/>
      <w:numFmt w:val="lowerRoman"/>
      <w:lvlText w:val="%6."/>
      <w:lvlJc w:val="right"/>
      <w:pPr>
        <w:ind w:left="3960" w:hanging="180"/>
      </w:pPr>
    </w:lvl>
    <w:lvl w:ilvl="6" w:tplc="A1D868BC" w:tentative="1">
      <w:start w:val="1"/>
      <w:numFmt w:val="decimal"/>
      <w:lvlText w:val="%7."/>
      <w:lvlJc w:val="left"/>
      <w:pPr>
        <w:ind w:left="4680" w:hanging="360"/>
      </w:pPr>
    </w:lvl>
    <w:lvl w:ilvl="7" w:tplc="786654CA" w:tentative="1">
      <w:start w:val="1"/>
      <w:numFmt w:val="lowerLetter"/>
      <w:lvlText w:val="%8."/>
      <w:lvlJc w:val="left"/>
      <w:pPr>
        <w:ind w:left="5400" w:hanging="360"/>
      </w:pPr>
    </w:lvl>
    <w:lvl w:ilvl="8" w:tplc="43B252C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D1656B"/>
    <w:multiLevelType w:val="multilevel"/>
    <w:tmpl w:val="0C08FF58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0AC5B8D"/>
    <w:multiLevelType w:val="hybridMultilevel"/>
    <w:tmpl w:val="42FC0CD6"/>
    <w:lvl w:ilvl="0" w:tplc="6198A04E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8E3656"/>
    <w:multiLevelType w:val="hybridMultilevel"/>
    <w:tmpl w:val="7EAAB9D6"/>
    <w:lvl w:ilvl="0" w:tplc="4C4EB814">
      <w:start w:val="1"/>
      <w:numFmt w:val="bullet"/>
      <w:lvlText w:val="−"/>
      <w:lvlJc w:val="left"/>
      <w:pPr>
        <w:ind w:left="360" w:hanging="360"/>
      </w:pPr>
      <w:rPr>
        <w:rFonts w:ascii="Arial" w:hAnsi="Arial" w:cs="Times New Roman" w:hint="default"/>
      </w:rPr>
    </w:lvl>
    <w:lvl w:ilvl="1" w:tplc="6AD2663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8AEC6F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2E4A8B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D9C5F4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C78D21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F51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CA04E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89C00B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297181"/>
    <w:multiLevelType w:val="hybridMultilevel"/>
    <w:tmpl w:val="6EBA578A"/>
    <w:lvl w:ilvl="0" w:tplc="C7386A02">
      <w:start w:val="1"/>
      <w:numFmt w:val="decimal"/>
      <w:pStyle w:val="Opmaakprofiel24"/>
      <w:lvlText w:val="%1."/>
      <w:lvlJc w:val="left"/>
      <w:pPr>
        <w:tabs>
          <w:tab w:val="num" w:pos="1834"/>
        </w:tabs>
        <w:ind w:left="1834" w:hanging="360"/>
      </w:pPr>
      <w:rPr>
        <w:rFonts w:cs="Times New Roman" w:hint="default"/>
      </w:rPr>
    </w:lvl>
    <w:lvl w:ilvl="1" w:tplc="4F04E2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642F8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A8CF9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310EA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B46A5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DB4E3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956B7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F4641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65B595C"/>
    <w:multiLevelType w:val="hybridMultilevel"/>
    <w:tmpl w:val="57F0EB6E"/>
    <w:lvl w:ilvl="0" w:tplc="266209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198C4373"/>
    <w:multiLevelType w:val="hybridMultilevel"/>
    <w:tmpl w:val="A4BA146C"/>
    <w:lvl w:ilvl="0" w:tplc="33AEFA40">
      <w:start w:val="1"/>
      <w:numFmt w:val="bullet"/>
      <w:lvlText w:val="−"/>
      <w:lvlJc w:val="left"/>
      <w:pPr>
        <w:ind w:left="360" w:hanging="360"/>
      </w:pPr>
      <w:rPr>
        <w:rFonts w:ascii="Arial" w:hAnsi="Arial" w:cs="Times New Roman" w:hint="default"/>
      </w:rPr>
    </w:lvl>
    <w:lvl w:ilvl="1" w:tplc="F4BED38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D065D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1C8928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88E348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4AE220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8A0CC7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B00F29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B76C80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EFF51CB"/>
    <w:multiLevelType w:val="multilevel"/>
    <w:tmpl w:val="3F8A1E84"/>
    <w:lvl w:ilvl="0">
      <w:start w:val="1"/>
      <w:numFmt w:val="upperLetter"/>
      <w:pStyle w:val="Kopvaninhoudsopgave1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  <w:rPr>
        <w:rFonts w:cs="Times New Roman"/>
      </w:rPr>
    </w:lvl>
  </w:abstractNum>
  <w:abstractNum w:abstractNumId="14" w15:restartNumberingAfterBreak="0">
    <w:nsid w:val="29BD777E"/>
    <w:multiLevelType w:val="hybridMultilevel"/>
    <w:tmpl w:val="F676D184"/>
    <w:lvl w:ilvl="0" w:tplc="AF8290F4">
      <w:numFmt w:val="bullet"/>
      <w:lvlText w:val="•"/>
      <w:lvlJc w:val="left"/>
      <w:pPr>
        <w:ind w:left="705" w:hanging="705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C7190"/>
    <w:multiLevelType w:val="hybridMultilevel"/>
    <w:tmpl w:val="D4323642"/>
    <w:lvl w:ilvl="0" w:tplc="0413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-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</w:abstractNum>
  <w:abstractNum w:abstractNumId="16" w15:restartNumberingAfterBreak="0">
    <w:nsid w:val="33EE763E"/>
    <w:multiLevelType w:val="hybridMultilevel"/>
    <w:tmpl w:val="467A24A4"/>
    <w:lvl w:ilvl="0" w:tplc="AF8290F4">
      <w:numFmt w:val="bullet"/>
      <w:lvlText w:val="•"/>
      <w:lvlJc w:val="left"/>
      <w:pPr>
        <w:ind w:left="70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9F4EEB"/>
    <w:multiLevelType w:val="hybridMultilevel"/>
    <w:tmpl w:val="985EF7A4"/>
    <w:lvl w:ilvl="0" w:tplc="4FD8A7EA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5CDE28E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7A4CF3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E3C640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0F6512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32E6E3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4DEEE9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9222D3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3ECD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432A16"/>
    <w:multiLevelType w:val="singleLevel"/>
    <w:tmpl w:val="5246A182"/>
    <w:lvl w:ilvl="0">
      <w:start w:val="1"/>
      <w:numFmt w:val="bullet"/>
      <w:pStyle w:val="Voorwerk2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9" w15:restartNumberingAfterBreak="0">
    <w:nsid w:val="3C484EFC"/>
    <w:multiLevelType w:val="hybridMultilevel"/>
    <w:tmpl w:val="F27E927E"/>
    <w:lvl w:ilvl="0" w:tplc="B6E6197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AAF4D1D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2E2B61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188B41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7D6B17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E64418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6C2F1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43E1E2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8A640A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593B3E"/>
    <w:multiLevelType w:val="multilevel"/>
    <w:tmpl w:val="B22E3130"/>
    <w:lvl w:ilvl="0">
      <w:start w:val="1"/>
      <w:numFmt w:val="decimal"/>
      <w:pStyle w:val="Artikel1"/>
      <w:lvlText w:val="Artikel %1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2">
      <w:start w:val="1"/>
      <w:numFmt w:val="lowerLetter"/>
      <w:lvlText w:val="(%3)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3">
      <w:start w:val="1"/>
      <w:numFmt w:val="lowerRoman"/>
      <w:lvlText w:val="(%4)"/>
      <w:lvlJc w:val="right"/>
      <w:pPr>
        <w:tabs>
          <w:tab w:val="num" w:pos="1572"/>
        </w:tabs>
        <w:ind w:left="1572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716"/>
        </w:tabs>
        <w:ind w:left="1716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860"/>
        </w:tabs>
        <w:ind w:left="1860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2004"/>
        </w:tabs>
        <w:ind w:left="2004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148"/>
        </w:tabs>
        <w:ind w:left="2148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2292"/>
        </w:tabs>
        <w:ind w:left="2292" w:hanging="144"/>
      </w:pPr>
      <w:rPr>
        <w:rFonts w:cs="Times New Roman"/>
      </w:rPr>
    </w:lvl>
  </w:abstractNum>
  <w:abstractNum w:abstractNumId="21" w15:restartNumberingAfterBreak="0">
    <w:nsid w:val="460F6441"/>
    <w:multiLevelType w:val="hybridMultilevel"/>
    <w:tmpl w:val="E91ED500"/>
    <w:lvl w:ilvl="0" w:tplc="B840EA12">
      <w:start w:val="1"/>
      <w:numFmt w:val="bullet"/>
      <w:pStyle w:val="Lijstopsomteken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34AB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3257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4E1A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30D4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92AC5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426D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86A4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18ADC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DA4556"/>
    <w:multiLevelType w:val="hybridMultilevel"/>
    <w:tmpl w:val="FEAA7970"/>
    <w:lvl w:ilvl="0" w:tplc="31A4EDA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1D444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5045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54FB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1A71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5864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38A7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2CC3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A657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4D1E7F"/>
    <w:multiLevelType w:val="singleLevel"/>
    <w:tmpl w:val="61205DA8"/>
    <w:lvl w:ilvl="0">
      <w:start w:val="1"/>
      <w:numFmt w:val="bullet"/>
      <w:pStyle w:val="Opsomming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4E863C24"/>
    <w:multiLevelType w:val="hybridMultilevel"/>
    <w:tmpl w:val="6AB2CABC"/>
    <w:lvl w:ilvl="0" w:tplc="F4749E6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4206A4"/>
    <w:multiLevelType w:val="hybridMultilevel"/>
    <w:tmpl w:val="CD9C6516"/>
    <w:lvl w:ilvl="0" w:tplc="0586479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BF4167"/>
    <w:multiLevelType w:val="hybridMultilevel"/>
    <w:tmpl w:val="7C44D434"/>
    <w:lvl w:ilvl="0" w:tplc="165E5A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822E60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C6AABC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4271D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E2FED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32849F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9ECA82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FFA5F3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F3C027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99C0896"/>
    <w:multiLevelType w:val="hybridMultilevel"/>
    <w:tmpl w:val="1CC03318"/>
    <w:lvl w:ilvl="0" w:tplc="C29437C0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3A9E09A0" w:tentative="1">
      <w:start w:val="1"/>
      <w:numFmt w:val="lowerLetter"/>
      <w:lvlText w:val="%2."/>
      <w:lvlJc w:val="left"/>
      <w:pPr>
        <w:ind w:left="1440" w:hanging="360"/>
      </w:pPr>
    </w:lvl>
    <w:lvl w:ilvl="2" w:tplc="888873B2" w:tentative="1">
      <w:start w:val="1"/>
      <w:numFmt w:val="lowerRoman"/>
      <w:lvlText w:val="%3."/>
      <w:lvlJc w:val="right"/>
      <w:pPr>
        <w:ind w:left="2160" w:hanging="180"/>
      </w:pPr>
    </w:lvl>
    <w:lvl w:ilvl="3" w:tplc="050877F2" w:tentative="1">
      <w:start w:val="1"/>
      <w:numFmt w:val="decimal"/>
      <w:lvlText w:val="%4."/>
      <w:lvlJc w:val="left"/>
      <w:pPr>
        <w:ind w:left="2880" w:hanging="360"/>
      </w:pPr>
    </w:lvl>
    <w:lvl w:ilvl="4" w:tplc="030E72F4" w:tentative="1">
      <w:start w:val="1"/>
      <w:numFmt w:val="lowerLetter"/>
      <w:lvlText w:val="%5."/>
      <w:lvlJc w:val="left"/>
      <w:pPr>
        <w:ind w:left="3600" w:hanging="360"/>
      </w:pPr>
    </w:lvl>
    <w:lvl w:ilvl="5" w:tplc="83140E4A" w:tentative="1">
      <w:start w:val="1"/>
      <w:numFmt w:val="lowerRoman"/>
      <w:lvlText w:val="%6."/>
      <w:lvlJc w:val="right"/>
      <w:pPr>
        <w:ind w:left="4320" w:hanging="180"/>
      </w:pPr>
    </w:lvl>
    <w:lvl w:ilvl="6" w:tplc="82708230" w:tentative="1">
      <w:start w:val="1"/>
      <w:numFmt w:val="decimal"/>
      <w:lvlText w:val="%7."/>
      <w:lvlJc w:val="left"/>
      <w:pPr>
        <w:ind w:left="5040" w:hanging="360"/>
      </w:pPr>
    </w:lvl>
    <w:lvl w:ilvl="7" w:tplc="D980A34E" w:tentative="1">
      <w:start w:val="1"/>
      <w:numFmt w:val="lowerLetter"/>
      <w:lvlText w:val="%8."/>
      <w:lvlJc w:val="left"/>
      <w:pPr>
        <w:ind w:left="5760" w:hanging="360"/>
      </w:pPr>
    </w:lvl>
    <w:lvl w:ilvl="8" w:tplc="8196E5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5ED54CDC"/>
    <w:multiLevelType w:val="hybridMultilevel"/>
    <w:tmpl w:val="8D9E6618"/>
    <w:lvl w:ilvl="0" w:tplc="2C0E75EE">
      <w:start w:val="1"/>
      <w:numFmt w:val="bullet"/>
      <w:pStyle w:val="OpmaakprofielMetopsommingstekens"/>
      <w:lvlText w:val="-"/>
      <w:lvlJc w:val="left"/>
      <w:pPr>
        <w:tabs>
          <w:tab w:val="num" w:pos="927"/>
        </w:tabs>
        <w:ind w:left="927" w:hanging="360"/>
      </w:pPr>
      <w:rPr>
        <w:rFonts w:ascii="Arial" w:hAnsi="Arial" w:hint="default"/>
      </w:rPr>
    </w:lvl>
    <w:lvl w:ilvl="1" w:tplc="8D88067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691490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8D4C9E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85C7DA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752023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72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06C031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22EFF0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00563A8"/>
    <w:multiLevelType w:val="multilevel"/>
    <w:tmpl w:val="0F7C45C4"/>
    <w:lvl w:ilvl="0">
      <w:start w:val="1"/>
      <w:numFmt w:val="decimal"/>
      <w:pStyle w:val="Opmaakprofiel18"/>
      <w:lvlText w:val="%1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272"/>
        </w:tabs>
        <w:ind w:left="272" w:hanging="272"/>
      </w:pPr>
      <w:rPr>
        <w:rFonts w:cs="Times New Roman" w:hint="default"/>
      </w:rPr>
    </w:lvl>
    <w:lvl w:ilvl="2">
      <w:start w:val="1"/>
      <w:numFmt w:val="decimal"/>
      <w:lvlText w:val="%3.2.3"/>
      <w:lvlJc w:val="left"/>
      <w:pPr>
        <w:tabs>
          <w:tab w:val="num" w:pos="463"/>
        </w:tabs>
        <w:ind w:left="463" w:hanging="437"/>
      </w:pPr>
      <w:rPr>
        <w:rFonts w:ascii="Utopia" w:hAnsi="Utopia" w:cs="Times New Roman" w:hint="default"/>
        <w:bCs/>
        <w:iCs/>
        <w:dstrike w:val="0"/>
        <w:color w:val="auto"/>
        <w:w w:val="100"/>
        <w:kern w:val="0"/>
        <w:position w:val="0"/>
        <w:sz w:val="20"/>
        <w:effect w:val="none"/>
      </w:rPr>
    </w:lvl>
    <w:lvl w:ilvl="3">
      <w:start w:val="1"/>
      <w:numFmt w:val="none"/>
      <w:lvlText w:val=""/>
      <w:lvlJc w:val="left"/>
      <w:pPr>
        <w:tabs>
          <w:tab w:val="num" w:pos="601"/>
        </w:tabs>
        <w:ind w:left="601" w:hanging="601"/>
      </w:pPr>
      <w:rPr>
        <w:rFonts w:cs="Times New Roman" w:hint="default"/>
      </w:rPr>
    </w:lvl>
    <w:lvl w:ilvl="4">
      <w:start w:val="1"/>
      <w:numFmt w:val="decimal"/>
      <w:lvlText w:val="%2.%3.%4.%5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5">
      <w:start w:val="1"/>
      <w:numFmt w:val="decimal"/>
      <w:lvlText w:val="%2.%3.%4.%5.%6"/>
      <w:lvlJc w:val="left"/>
      <w:pPr>
        <w:tabs>
          <w:tab w:val="num" w:pos="930"/>
        </w:tabs>
        <w:ind w:left="930" w:hanging="930"/>
      </w:pPr>
      <w:rPr>
        <w:rFonts w:cs="Times New Roman" w:hint="default"/>
      </w:rPr>
    </w:lvl>
    <w:lvl w:ilvl="6">
      <w:start w:val="1"/>
      <w:numFmt w:val="decimal"/>
      <w:lvlText w:val="%2.%3.%4.%5.%6.%7"/>
      <w:lvlJc w:val="left"/>
      <w:pPr>
        <w:tabs>
          <w:tab w:val="num" w:pos="1094"/>
        </w:tabs>
        <w:ind w:left="1094" w:hanging="1094"/>
      </w:pPr>
      <w:rPr>
        <w:rFonts w:cs="Times New Roman" w:hint="default"/>
      </w:rPr>
    </w:lvl>
    <w:lvl w:ilvl="7">
      <w:start w:val="1"/>
      <w:numFmt w:val="decimal"/>
      <w:lvlText w:val="%2.%3.%4.%5.%6.%7.%8"/>
      <w:lvlJc w:val="left"/>
      <w:pPr>
        <w:tabs>
          <w:tab w:val="num" w:pos="1259"/>
        </w:tabs>
        <w:ind w:left="1259" w:hanging="1259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1" w15:restartNumberingAfterBreak="0">
    <w:nsid w:val="61CE5755"/>
    <w:multiLevelType w:val="singleLevel"/>
    <w:tmpl w:val="640C8B50"/>
    <w:lvl w:ilvl="0">
      <w:start w:val="1"/>
      <w:numFmt w:val="upperLetter"/>
      <w:pStyle w:val="Opsommingalfabet"/>
      <w:lvlText w:val="%1)"/>
      <w:lvlJc w:val="left"/>
      <w:pPr>
        <w:tabs>
          <w:tab w:val="num" w:pos="1030"/>
        </w:tabs>
        <w:ind w:left="1021" w:hanging="454"/>
      </w:pPr>
      <w:rPr>
        <w:rFonts w:cs="Times New Roman" w:hint="default"/>
      </w:rPr>
    </w:lvl>
  </w:abstractNum>
  <w:abstractNum w:abstractNumId="32" w15:restartNumberingAfterBreak="0">
    <w:nsid w:val="68D50151"/>
    <w:multiLevelType w:val="hybridMultilevel"/>
    <w:tmpl w:val="54467D84"/>
    <w:lvl w:ilvl="0" w:tplc="0413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-1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</w:abstractNum>
  <w:abstractNum w:abstractNumId="33" w15:restartNumberingAfterBreak="0">
    <w:nsid w:val="6A23097D"/>
    <w:multiLevelType w:val="hybridMultilevel"/>
    <w:tmpl w:val="66B22B4C"/>
    <w:lvl w:ilvl="0" w:tplc="6198A04E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B823428"/>
    <w:multiLevelType w:val="hybridMultilevel"/>
    <w:tmpl w:val="174C00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692946"/>
    <w:multiLevelType w:val="hybridMultilevel"/>
    <w:tmpl w:val="E068B322"/>
    <w:lvl w:ilvl="0" w:tplc="3F504702">
      <w:start w:val="1"/>
      <w:numFmt w:val="bullet"/>
      <w:pStyle w:val="opsomming0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C2CE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28F2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14CA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0468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B4235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3C97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5CF7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3D08D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7710A8"/>
    <w:multiLevelType w:val="hybridMultilevel"/>
    <w:tmpl w:val="10E813B4"/>
    <w:lvl w:ilvl="0" w:tplc="D7B4BF94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3D1857"/>
    <w:multiLevelType w:val="singleLevel"/>
    <w:tmpl w:val="3DE601BC"/>
    <w:lvl w:ilvl="0">
      <w:start w:val="1"/>
      <w:numFmt w:val="bullet"/>
      <w:pStyle w:val="opsommingChar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8" w15:restartNumberingAfterBreak="0">
    <w:nsid w:val="75BC6BD7"/>
    <w:multiLevelType w:val="hybridMultilevel"/>
    <w:tmpl w:val="CFE63DA4"/>
    <w:lvl w:ilvl="0" w:tplc="5874DA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48544E86">
      <w:numFmt w:val="bullet"/>
      <w:lvlText w:val="-"/>
      <w:lvlJc w:val="left"/>
      <w:pPr>
        <w:ind w:left="1425" w:hanging="705"/>
      </w:pPr>
      <w:rPr>
        <w:rFonts w:ascii="Arial" w:eastAsiaTheme="minorHAnsi" w:hAnsi="Arial" w:cs="Arial" w:hint="default"/>
      </w:rPr>
    </w:lvl>
    <w:lvl w:ilvl="2" w:tplc="C74E90B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10A24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17ED34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09CDFD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53E83A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B0AAD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FF44B7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85F2259"/>
    <w:multiLevelType w:val="hybridMultilevel"/>
    <w:tmpl w:val="BF6663FA"/>
    <w:lvl w:ilvl="0" w:tplc="256CF998">
      <w:start w:val="1"/>
      <w:numFmt w:val="bullet"/>
      <w:pStyle w:val="OpmaakprofielMetopsommingstekensSymbolsymbool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E0106D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6F271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888F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001D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7C091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2C7A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9CB4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CF81D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abstractNum w:abstractNumId="41" w15:restartNumberingAfterBreak="0">
    <w:nsid w:val="7EE56E5B"/>
    <w:multiLevelType w:val="hybridMultilevel"/>
    <w:tmpl w:val="F75E5E96"/>
    <w:lvl w:ilvl="0" w:tplc="E91EC1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89A5F4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F8CE50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F42C90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300A87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E8B28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B1C02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6C4974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A728C3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6809970">
    <w:abstractNumId w:val="1"/>
  </w:num>
  <w:num w:numId="2" w16cid:durableId="1859538222">
    <w:abstractNumId w:val="27"/>
  </w:num>
  <w:num w:numId="3" w16cid:durableId="1144807919">
    <w:abstractNumId w:val="19"/>
  </w:num>
  <w:num w:numId="4" w16cid:durableId="1891569702">
    <w:abstractNumId w:val="7"/>
  </w:num>
  <w:num w:numId="5" w16cid:durableId="916092070">
    <w:abstractNumId w:val="2"/>
  </w:num>
  <w:num w:numId="6" w16cid:durableId="216404482">
    <w:abstractNumId w:val="28"/>
  </w:num>
  <w:num w:numId="7" w16cid:durableId="1434324025">
    <w:abstractNumId w:val="40"/>
  </w:num>
  <w:num w:numId="8" w16cid:durableId="1805804282">
    <w:abstractNumId w:val="0"/>
  </w:num>
  <w:num w:numId="9" w16cid:durableId="1250231898">
    <w:abstractNumId w:val="21"/>
  </w:num>
  <w:num w:numId="10" w16cid:durableId="49041313">
    <w:abstractNumId w:val="37"/>
  </w:num>
  <w:num w:numId="11" w16cid:durableId="848250405">
    <w:abstractNumId w:val="13"/>
  </w:num>
  <w:num w:numId="12" w16cid:durableId="1656495386">
    <w:abstractNumId w:val="18"/>
  </w:num>
  <w:num w:numId="13" w16cid:durableId="2058242592">
    <w:abstractNumId w:val="29"/>
  </w:num>
  <w:num w:numId="14" w16cid:durableId="376442492">
    <w:abstractNumId w:val="39"/>
  </w:num>
  <w:num w:numId="15" w16cid:durableId="1544949433">
    <w:abstractNumId w:val="23"/>
  </w:num>
  <w:num w:numId="16" w16cid:durableId="1262182834">
    <w:abstractNumId w:val="31"/>
  </w:num>
  <w:num w:numId="17" w16cid:durableId="483549497">
    <w:abstractNumId w:val="35"/>
  </w:num>
  <w:num w:numId="18" w16cid:durableId="1836678035">
    <w:abstractNumId w:val="30"/>
  </w:num>
  <w:num w:numId="19" w16cid:durableId="416635888">
    <w:abstractNumId w:val="20"/>
  </w:num>
  <w:num w:numId="20" w16cid:durableId="324358955">
    <w:abstractNumId w:val="10"/>
  </w:num>
  <w:num w:numId="21" w16cid:durableId="95949947">
    <w:abstractNumId w:val="6"/>
  </w:num>
  <w:num w:numId="22" w16cid:durableId="341973244">
    <w:abstractNumId w:val="38"/>
  </w:num>
  <w:num w:numId="23" w16cid:durableId="1208295461">
    <w:abstractNumId w:val="41"/>
  </w:num>
  <w:num w:numId="24" w16cid:durableId="1378504616">
    <w:abstractNumId w:val="12"/>
  </w:num>
  <w:num w:numId="25" w16cid:durableId="1313296303">
    <w:abstractNumId w:val="9"/>
  </w:num>
  <w:num w:numId="26" w16cid:durableId="410742057">
    <w:abstractNumId w:val="17"/>
  </w:num>
  <w:num w:numId="27" w16cid:durableId="470441936">
    <w:abstractNumId w:val="5"/>
  </w:num>
  <w:num w:numId="28" w16cid:durableId="1655182993">
    <w:abstractNumId w:val="3"/>
  </w:num>
  <w:num w:numId="29" w16cid:durableId="1909339548">
    <w:abstractNumId w:val="4"/>
  </w:num>
  <w:num w:numId="30" w16cid:durableId="441582851">
    <w:abstractNumId w:val="36"/>
  </w:num>
  <w:num w:numId="31" w16cid:durableId="1502350963">
    <w:abstractNumId w:val="24"/>
  </w:num>
  <w:num w:numId="32" w16cid:durableId="657534117">
    <w:abstractNumId w:val="33"/>
  </w:num>
  <w:num w:numId="33" w16cid:durableId="1681854011">
    <w:abstractNumId w:val="11"/>
  </w:num>
  <w:num w:numId="34" w16cid:durableId="264533895">
    <w:abstractNumId w:val="8"/>
  </w:num>
  <w:num w:numId="35" w16cid:durableId="261693439">
    <w:abstractNumId w:val="15"/>
  </w:num>
  <w:num w:numId="36" w16cid:durableId="538278778">
    <w:abstractNumId w:val="32"/>
  </w:num>
  <w:num w:numId="37" w16cid:durableId="475071767">
    <w:abstractNumId w:val="14"/>
  </w:num>
  <w:num w:numId="38" w16cid:durableId="974677913">
    <w:abstractNumId w:val="16"/>
  </w:num>
  <w:num w:numId="39" w16cid:durableId="20520908">
    <w:abstractNumId w:val="26"/>
  </w:num>
  <w:num w:numId="40" w16cid:durableId="395394128">
    <w:abstractNumId w:val="34"/>
  </w:num>
  <w:num w:numId="41" w16cid:durableId="1356036837">
    <w:abstractNumId w:val="25"/>
  </w:num>
  <w:num w:numId="42" w16cid:durableId="1932860329">
    <w:abstractNumId w:val="22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929"/>
    <w:rsid w:val="00001638"/>
    <w:rsid w:val="0000264F"/>
    <w:rsid w:val="0000531F"/>
    <w:rsid w:val="000059DB"/>
    <w:rsid w:val="00005E68"/>
    <w:rsid w:val="00010DE1"/>
    <w:rsid w:val="00012B33"/>
    <w:rsid w:val="00021127"/>
    <w:rsid w:val="0002330C"/>
    <w:rsid w:val="0002401E"/>
    <w:rsid w:val="00032DFE"/>
    <w:rsid w:val="000333EE"/>
    <w:rsid w:val="00035DA9"/>
    <w:rsid w:val="00040C53"/>
    <w:rsid w:val="00041FDD"/>
    <w:rsid w:val="00042A03"/>
    <w:rsid w:val="00045B8B"/>
    <w:rsid w:val="000479E6"/>
    <w:rsid w:val="000528FC"/>
    <w:rsid w:val="00052D0F"/>
    <w:rsid w:val="00052D18"/>
    <w:rsid w:val="000577F2"/>
    <w:rsid w:val="0006053E"/>
    <w:rsid w:val="00061419"/>
    <w:rsid w:val="00064FF6"/>
    <w:rsid w:val="00065544"/>
    <w:rsid w:val="00065A95"/>
    <w:rsid w:val="000661AE"/>
    <w:rsid w:val="00066F7E"/>
    <w:rsid w:val="000717C3"/>
    <w:rsid w:val="00071A32"/>
    <w:rsid w:val="0007234E"/>
    <w:rsid w:val="00072961"/>
    <w:rsid w:val="00084442"/>
    <w:rsid w:val="00084938"/>
    <w:rsid w:val="000905DF"/>
    <w:rsid w:val="00093105"/>
    <w:rsid w:val="000935A2"/>
    <w:rsid w:val="0009370E"/>
    <w:rsid w:val="00094933"/>
    <w:rsid w:val="00094952"/>
    <w:rsid w:val="0009665A"/>
    <w:rsid w:val="000A0ABB"/>
    <w:rsid w:val="000A58A1"/>
    <w:rsid w:val="000A71FD"/>
    <w:rsid w:val="000A7E57"/>
    <w:rsid w:val="000B30F3"/>
    <w:rsid w:val="000B5977"/>
    <w:rsid w:val="000B62BE"/>
    <w:rsid w:val="000B7203"/>
    <w:rsid w:val="000C433B"/>
    <w:rsid w:val="000C4921"/>
    <w:rsid w:val="000C5557"/>
    <w:rsid w:val="000C5B86"/>
    <w:rsid w:val="000C75AB"/>
    <w:rsid w:val="000D2053"/>
    <w:rsid w:val="000E018A"/>
    <w:rsid w:val="000E0247"/>
    <w:rsid w:val="000E2098"/>
    <w:rsid w:val="000E74D5"/>
    <w:rsid w:val="000F1062"/>
    <w:rsid w:val="000F1DC5"/>
    <w:rsid w:val="000F391A"/>
    <w:rsid w:val="000F50EC"/>
    <w:rsid w:val="00101D64"/>
    <w:rsid w:val="001020D4"/>
    <w:rsid w:val="00105F39"/>
    <w:rsid w:val="00106D70"/>
    <w:rsid w:val="00107B13"/>
    <w:rsid w:val="00110FD8"/>
    <w:rsid w:val="00111A4A"/>
    <w:rsid w:val="00112032"/>
    <w:rsid w:val="0011239A"/>
    <w:rsid w:val="0011245C"/>
    <w:rsid w:val="0011308E"/>
    <w:rsid w:val="00114112"/>
    <w:rsid w:val="00125141"/>
    <w:rsid w:val="001371B1"/>
    <w:rsid w:val="00137655"/>
    <w:rsid w:val="00140E7D"/>
    <w:rsid w:val="0014128F"/>
    <w:rsid w:val="00150131"/>
    <w:rsid w:val="00150213"/>
    <w:rsid w:val="001519E7"/>
    <w:rsid w:val="0015263D"/>
    <w:rsid w:val="001531D1"/>
    <w:rsid w:val="00153E3B"/>
    <w:rsid w:val="0015651A"/>
    <w:rsid w:val="00166E6E"/>
    <w:rsid w:val="0017337A"/>
    <w:rsid w:val="00173CC7"/>
    <w:rsid w:val="00173F1F"/>
    <w:rsid w:val="001757EB"/>
    <w:rsid w:val="00175BB7"/>
    <w:rsid w:val="00175FF0"/>
    <w:rsid w:val="00176EE8"/>
    <w:rsid w:val="00177E76"/>
    <w:rsid w:val="00180D3D"/>
    <w:rsid w:val="0018229E"/>
    <w:rsid w:val="00183BB8"/>
    <w:rsid w:val="00190A8F"/>
    <w:rsid w:val="0019341B"/>
    <w:rsid w:val="0019472E"/>
    <w:rsid w:val="00196506"/>
    <w:rsid w:val="0019696A"/>
    <w:rsid w:val="00197682"/>
    <w:rsid w:val="001A2A5F"/>
    <w:rsid w:val="001A3B4D"/>
    <w:rsid w:val="001A4BA7"/>
    <w:rsid w:val="001A4DE9"/>
    <w:rsid w:val="001B0B5A"/>
    <w:rsid w:val="001B5278"/>
    <w:rsid w:val="001B5C26"/>
    <w:rsid w:val="001C4823"/>
    <w:rsid w:val="001C573E"/>
    <w:rsid w:val="001D030C"/>
    <w:rsid w:val="001D231D"/>
    <w:rsid w:val="001D5619"/>
    <w:rsid w:val="001D6190"/>
    <w:rsid w:val="001E0236"/>
    <w:rsid w:val="001E1BA6"/>
    <w:rsid w:val="001E1DD1"/>
    <w:rsid w:val="001E33FB"/>
    <w:rsid w:val="001E343B"/>
    <w:rsid w:val="001E46F4"/>
    <w:rsid w:val="001F4651"/>
    <w:rsid w:val="001F576D"/>
    <w:rsid w:val="002012CE"/>
    <w:rsid w:val="00204628"/>
    <w:rsid w:val="00204C0A"/>
    <w:rsid w:val="00216E2A"/>
    <w:rsid w:val="00221FB8"/>
    <w:rsid w:val="002227C4"/>
    <w:rsid w:val="00222DB6"/>
    <w:rsid w:val="002239AC"/>
    <w:rsid w:val="002239DC"/>
    <w:rsid w:val="00226A31"/>
    <w:rsid w:val="00231293"/>
    <w:rsid w:val="002315E5"/>
    <w:rsid w:val="002316CA"/>
    <w:rsid w:val="00232590"/>
    <w:rsid w:val="00234DA6"/>
    <w:rsid w:val="00235D6F"/>
    <w:rsid w:val="00237A86"/>
    <w:rsid w:val="00237C9D"/>
    <w:rsid w:val="002408C2"/>
    <w:rsid w:val="00242669"/>
    <w:rsid w:val="0024422B"/>
    <w:rsid w:val="00244657"/>
    <w:rsid w:val="00247AB2"/>
    <w:rsid w:val="00252A7B"/>
    <w:rsid w:val="0025370B"/>
    <w:rsid w:val="00261CF3"/>
    <w:rsid w:val="00264B35"/>
    <w:rsid w:val="00265480"/>
    <w:rsid w:val="00271237"/>
    <w:rsid w:val="00271BD8"/>
    <w:rsid w:val="00276440"/>
    <w:rsid w:val="00280383"/>
    <w:rsid w:val="002805D8"/>
    <w:rsid w:val="00285749"/>
    <w:rsid w:val="002874C1"/>
    <w:rsid w:val="00287AE5"/>
    <w:rsid w:val="00296198"/>
    <w:rsid w:val="00297767"/>
    <w:rsid w:val="00297C76"/>
    <w:rsid w:val="002A0128"/>
    <w:rsid w:val="002A0CAB"/>
    <w:rsid w:val="002A1288"/>
    <w:rsid w:val="002B0661"/>
    <w:rsid w:val="002B1694"/>
    <w:rsid w:val="002B35F6"/>
    <w:rsid w:val="002C135A"/>
    <w:rsid w:val="002D636D"/>
    <w:rsid w:val="002E02FB"/>
    <w:rsid w:val="002E3472"/>
    <w:rsid w:val="002E782F"/>
    <w:rsid w:val="002E7E12"/>
    <w:rsid w:val="002F29D6"/>
    <w:rsid w:val="002F2E1D"/>
    <w:rsid w:val="002F5B10"/>
    <w:rsid w:val="003055B1"/>
    <w:rsid w:val="00307644"/>
    <w:rsid w:val="00313C47"/>
    <w:rsid w:val="00315942"/>
    <w:rsid w:val="00320562"/>
    <w:rsid w:val="0032117F"/>
    <w:rsid w:val="00322921"/>
    <w:rsid w:val="00330223"/>
    <w:rsid w:val="0033713E"/>
    <w:rsid w:val="003372FF"/>
    <w:rsid w:val="003427B7"/>
    <w:rsid w:val="00342E01"/>
    <w:rsid w:val="00343055"/>
    <w:rsid w:val="00344D70"/>
    <w:rsid w:val="003452A9"/>
    <w:rsid w:val="00346F4A"/>
    <w:rsid w:val="003474EA"/>
    <w:rsid w:val="00351210"/>
    <w:rsid w:val="00352B8B"/>
    <w:rsid w:val="0035366D"/>
    <w:rsid w:val="00354D1A"/>
    <w:rsid w:val="0035550D"/>
    <w:rsid w:val="0036164D"/>
    <w:rsid w:val="00361F08"/>
    <w:rsid w:val="00362355"/>
    <w:rsid w:val="00366557"/>
    <w:rsid w:val="00366A48"/>
    <w:rsid w:val="00371776"/>
    <w:rsid w:val="00374CAB"/>
    <w:rsid w:val="00375B0F"/>
    <w:rsid w:val="00377003"/>
    <w:rsid w:val="00381A11"/>
    <w:rsid w:val="00384FEA"/>
    <w:rsid w:val="00385D5D"/>
    <w:rsid w:val="003909E3"/>
    <w:rsid w:val="00392197"/>
    <w:rsid w:val="0039248A"/>
    <w:rsid w:val="003945ED"/>
    <w:rsid w:val="00395BAD"/>
    <w:rsid w:val="003960EC"/>
    <w:rsid w:val="003A3514"/>
    <w:rsid w:val="003A4076"/>
    <w:rsid w:val="003B089F"/>
    <w:rsid w:val="003B4BEE"/>
    <w:rsid w:val="003C4C13"/>
    <w:rsid w:val="003C6A94"/>
    <w:rsid w:val="003C6CF0"/>
    <w:rsid w:val="003D00BC"/>
    <w:rsid w:val="003D063A"/>
    <w:rsid w:val="003D0DED"/>
    <w:rsid w:val="003D38FF"/>
    <w:rsid w:val="003D6DE1"/>
    <w:rsid w:val="003D78DC"/>
    <w:rsid w:val="003E09AB"/>
    <w:rsid w:val="003E693D"/>
    <w:rsid w:val="003E7063"/>
    <w:rsid w:val="003E7491"/>
    <w:rsid w:val="003E782B"/>
    <w:rsid w:val="003F0387"/>
    <w:rsid w:val="003F0F33"/>
    <w:rsid w:val="003F35A5"/>
    <w:rsid w:val="003F5B75"/>
    <w:rsid w:val="003F6A8F"/>
    <w:rsid w:val="003F6B15"/>
    <w:rsid w:val="003F77CA"/>
    <w:rsid w:val="00400C2C"/>
    <w:rsid w:val="00402721"/>
    <w:rsid w:val="00406039"/>
    <w:rsid w:val="004074E0"/>
    <w:rsid w:val="00410E34"/>
    <w:rsid w:val="00410E9D"/>
    <w:rsid w:val="00415379"/>
    <w:rsid w:val="00417EA9"/>
    <w:rsid w:val="00420668"/>
    <w:rsid w:val="00420E33"/>
    <w:rsid w:val="00420FE3"/>
    <w:rsid w:val="0042159B"/>
    <w:rsid w:val="00423385"/>
    <w:rsid w:val="00423DAE"/>
    <w:rsid w:val="00424456"/>
    <w:rsid w:val="00425974"/>
    <w:rsid w:val="0042709D"/>
    <w:rsid w:val="00431958"/>
    <w:rsid w:val="00432A8C"/>
    <w:rsid w:val="00437D10"/>
    <w:rsid w:val="00440E9C"/>
    <w:rsid w:val="00441E84"/>
    <w:rsid w:val="00446963"/>
    <w:rsid w:val="004475D3"/>
    <w:rsid w:val="00451E5E"/>
    <w:rsid w:val="00452502"/>
    <w:rsid w:val="004533CB"/>
    <w:rsid w:val="004552DD"/>
    <w:rsid w:val="00456875"/>
    <w:rsid w:val="00460D76"/>
    <w:rsid w:val="00460F17"/>
    <w:rsid w:val="004707C6"/>
    <w:rsid w:val="00470F10"/>
    <w:rsid w:val="00475426"/>
    <w:rsid w:val="00475E1F"/>
    <w:rsid w:val="00481E6F"/>
    <w:rsid w:val="004843C5"/>
    <w:rsid w:val="004848DE"/>
    <w:rsid w:val="00485F5B"/>
    <w:rsid w:val="00490DB0"/>
    <w:rsid w:val="00490E6E"/>
    <w:rsid w:val="00491D91"/>
    <w:rsid w:val="00492657"/>
    <w:rsid w:val="00494518"/>
    <w:rsid w:val="00495905"/>
    <w:rsid w:val="00495ABB"/>
    <w:rsid w:val="004975B5"/>
    <w:rsid w:val="004A06C0"/>
    <w:rsid w:val="004A0810"/>
    <w:rsid w:val="004A0A59"/>
    <w:rsid w:val="004A6D3C"/>
    <w:rsid w:val="004A7786"/>
    <w:rsid w:val="004B33ED"/>
    <w:rsid w:val="004B4C9B"/>
    <w:rsid w:val="004B6EA6"/>
    <w:rsid w:val="004B774D"/>
    <w:rsid w:val="004C1875"/>
    <w:rsid w:val="004C38C8"/>
    <w:rsid w:val="004C6464"/>
    <w:rsid w:val="004D4BDF"/>
    <w:rsid w:val="004D5248"/>
    <w:rsid w:val="004E0EA1"/>
    <w:rsid w:val="004E7A18"/>
    <w:rsid w:val="004F2212"/>
    <w:rsid w:val="004F261D"/>
    <w:rsid w:val="004F3173"/>
    <w:rsid w:val="004F49E0"/>
    <w:rsid w:val="004F712F"/>
    <w:rsid w:val="005042B2"/>
    <w:rsid w:val="005063D0"/>
    <w:rsid w:val="00511536"/>
    <w:rsid w:val="00511D40"/>
    <w:rsid w:val="00512124"/>
    <w:rsid w:val="005128A4"/>
    <w:rsid w:val="00514952"/>
    <w:rsid w:val="005150DC"/>
    <w:rsid w:val="005154B2"/>
    <w:rsid w:val="0051796A"/>
    <w:rsid w:val="00520D9F"/>
    <w:rsid w:val="005212D1"/>
    <w:rsid w:val="00521424"/>
    <w:rsid w:val="005233BD"/>
    <w:rsid w:val="005257D3"/>
    <w:rsid w:val="00526ED5"/>
    <w:rsid w:val="0052766A"/>
    <w:rsid w:val="00530C6D"/>
    <w:rsid w:val="005312C5"/>
    <w:rsid w:val="00531B55"/>
    <w:rsid w:val="00533FA8"/>
    <w:rsid w:val="00536E92"/>
    <w:rsid w:val="00541B91"/>
    <w:rsid w:val="00542384"/>
    <w:rsid w:val="005449A2"/>
    <w:rsid w:val="00546DF9"/>
    <w:rsid w:val="00547C3B"/>
    <w:rsid w:val="00551246"/>
    <w:rsid w:val="005623B7"/>
    <w:rsid w:val="005676AF"/>
    <w:rsid w:val="00575B43"/>
    <w:rsid w:val="00581D6F"/>
    <w:rsid w:val="00581FB4"/>
    <w:rsid w:val="00587B5C"/>
    <w:rsid w:val="00590748"/>
    <w:rsid w:val="00591380"/>
    <w:rsid w:val="00593F97"/>
    <w:rsid w:val="00596470"/>
    <w:rsid w:val="00596522"/>
    <w:rsid w:val="00596D84"/>
    <w:rsid w:val="00597530"/>
    <w:rsid w:val="005A1812"/>
    <w:rsid w:val="005A221F"/>
    <w:rsid w:val="005A2D2A"/>
    <w:rsid w:val="005A351C"/>
    <w:rsid w:val="005A56D4"/>
    <w:rsid w:val="005A6F70"/>
    <w:rsid w:val="005A7D7E"/>
    <w:rsid w:val="005B13EA"/>
    <w:rsid w:val="005B3CDC"/>
    <w:rsid w:val="005B3DE1"/>
    <w:rsid w:val="005B73A0"/>
    <w:rsid w:val="005C3E71"/>
    <w:rsid w:val="005C68EA"/>
    <w:rsid w:val="005C74B2"/>
    <w:rsid w:val="005D0494"/>
    <w:rsid w:val="005D120B"/>
    <w:rsid w:val="005D708F"/>
    <w:rsid w:val="005E0D9F"/>
    <w:rsid w:val="005E1D27"/>
    <w:rsid w:val="005E1DE8"/>
    <w:rsid w:val="005E3A33"/>
    <w:rsid w:val="005E3C38"/>
    <w:rsid w:val="005E7026"/>
    <w:rsid w:val="005F2B5F"/>
    <w:rsid w:val="005F7C31"/>
    <w:rsid w:val="005F7EF0"/>
    <w:rsid w:val="00603335"/>
    <w:rsid w:val="006036C3"/>
    <w:rsid w:val="006108FA"/>
    <w:rsid w:val="00613804"/>
    <w:rsid w:val="0061577D"/>
    <w:rsid w:val="00620158"/>
    <w:rsid w:val="00621C76"/>
    <w:rsid w:val="006220E9"/>
    <w:rsid w:val="00622D90"/>
    <w:rsid w:val="00634E7F"/>
    <w:rsid w:val="006439E5"/>
    <w:rsid w:val="00653212"/>
    <w:rsid w:val="006562CA"/>
    <w:rsid w:val="006571E6"/>
    <w:rsid w:val="00657877"/>
    <w:rsid w:val="00672DBC"/>
    <w:rsid w:val="00674526"/>
    <w:rsid w:val="00674DEA"/>
    <w:rsid w:val="0067586C"/>
    <w:rsid w:val="00676504"/>
    <w:rsid w:val="006779E1"/>
    <w:rsid w:val="00682346"/>
    <w:rsid w:val="00684676"/>
    <w:rsid w:val="006927BF"/>
    <w:rsid w:val="006A0057"/>
    <w:rsid w:val="006A3BB5"/>
    <w:rsid w:val="006A519C"/>
    <w:rsid w:val="006A7BEA"/>
    <w:rsid w:val="006B0112"/>
    <w:rsid w:val="006B032A"/>
    <w:rsid w:val="006B1EFC"/>
    <w:rsid w:val="006B22E7"/>
    <w:rsid w:val="006B4D48"/>
    <w:rsid w:val="006C071B"/>
    <w:rsid w:val="006C2B82"/>
    <w:rsid w:val="006C65A6"/>
    <w:rsid w:val="006C7E62"/>
    <w:rsid w:val="006D22FC"/>
    <w:rsid w:val="006D35F6"/>
    <w:rsid w:val="006D7033"/>
    <w:rsid w:val="006E063C"/>
    <w:rsid w:val="006E379A"/>
    <w:rsid w:val="006E59A8"/>
    <w:rsid w:val="006E6BBB"/>
    <w:rsid w:val="006E7EF2"/>
    <w:rsid w:val="006F06FF"/>
    <w:rsid w:val="006F0A73"/>
    <w:rsid w:val="006F12B7"/>
    <w:rsid w:val="006F2A5C"/>
    <w:rsid w:val="006F606B"/>
    <w:rsid w:val="006F7DC1"/>
    <w:rsid w:val="00703725"/>
    <w:rsid w:val="0070609A"/>
    <w:rsid w:val="007110FC"/>
    <w:rsid w:val="00711998"/>
    <w:rsid w:val="007167B3"/>
    <w:rsid w:val="007171AA"/>
    <w:rsid w:val="007174EB"/>
    <w:rsid w:val="007241FE"/>
    <w:rsid w:val="00724388"/>
    <w:rsid w:val="00730AFC"/>
    <w:rsid w:val="00731874"/>
    <w:rsid w:val="00732C4E"/>
    <w:rsid w:val="00733C0A"/>
    <w:rsid w:val="00736BDA"/>
    <w:rsid w:val="00741BB2"/>
    <w:rsid w:val="00741C3A"/>
    <w:rsid w:val="00743BC8"/>
    <w:rsid w:val="00750442"/>
    <w:rsid w:val="00751BAA"/>
    <w:rsid w:val="00755A19"/>
    <w:rsid w:val="0075639E"/>
    <w:rsid w:val="007608E2"/>
    <w:rsid w:val="00760994"/>
    <w:rsid w:val="00760BAD"/>
    <w:rsid w:val="00760DCE"/>
    <w:rsid w:val="007644A4"/>
    <w:rsid w:val="00765197"/>
    <w:rsid w:val="007657CB"/>
    <w:rsid w:val="00765FCE"/>
    <w:rsid w:val="00771F20"/>
    <w:rsid w:val="00775F6A"/>
    <w:rsid w:val="0077723D"/>
    <w:rsid w:val="007777AD"/>
    <w:rsid w:val="007852B4"/>
    <w:rsid w:val="00787E19"/>
    <w:rsid w:val="00790A7D"/>
    <w:rsid w:val="00790D6D"/>
    <w:rsid w:val="00791E69"/>
    <w:rsid w:val="0079204D"/>
    <w:rsid w:val="00793676"/>
    <w:rsid w:val="00793AFF"/>
    <w:rsid w:val="00793DA4"/>
    <w:rsid w:val="0079485F"/>
    <w:rsid w:val="007964FA"/>
    <w:rsid w:val="007A0ABD"/>
    <w:rsid w:val="007A16A0"/>
    <w:rsid w:val="007A1D76"/>
    <w:rsid w:val="007A2960"/>
    <w:rsid w:val="007A2BCC"/>
    <w:rsid w:val="007A66A2"/>
    <w:rsid w:val="007B0475"/>
    <w:rsid w:val="007B0B9E"/>
    <w:rsid w:val="007B0BC8"/>
    <w:rsid w:val="007B0DE7"/>
    <w:rsid w:val="007B1893"/>
    <w:rsid w:val="007B4BEA"/>
    <w:rsid w:val="007C25D7"/>
    <w:rsid w:val="007C410F"/>
    <w:rsid w:val="007C4486"/>
    <w:rsid w:val="007C4778"/>
    <w:rsid w:val="007C5684"/>
    <w:rsid w:val="007C7E0B"/>
    <w:rsid w:val="007D2D4A"/>
    <w:rsid w:val="007E614A"/>
    <w:rsid w:val="007E710F"/>
    <w:rsid w:val="007F5514"/>
    <w:rsid w:val="007F5A7E"/>
    <w:rsid w:val="007F65F4"/>
    <w:rsid w:val="00800FD4"/>
    <w:rsid w:val="00802086"/>
    <w:rsid w:val="0080352C"/>
    <w:rsid w:val="008044F5"/>
    <w:rsid w:val="00811BDC"/>
    <w:rsid w:val="00812182"/>
    <w:rsid w:val="00812AC3"/>
    <w:rsid w:val="00814F4F"/>
    <w:rsid w:val="00817674"/>
    <w:rsid w:val="00820846"/>
    <w:rsid w:val="00820D5A"/>
    <w:rsid w:val="00822319"/>
    <w:rsid w:val="00824E6B"/>
    <w:rsid w:val="008263A4"/>
    <w:rsid w:val="00830103"/>
    <w:rsid w:val="008302D1"/>
    <w:rsid w:val="00833F64"/>
    <w:rsid w:val="00834975"/>
    <w:rsid w:val="00835A1C"/>
    <w:rsid w:val="00835EEA"/>
    <w:rsid w:val="008369BE"/>
    <w:rsid w:val="00836CEE"/>
    <w:rsid w:val="00841D68"/>
    <w:rsid w:val="00843BDE"/>
    <w:rsid w:val="00844BDA"/>
    <w:rsid w:val="00845728"/>
    <w:rsid w:val="00850ECD"/>
    <w:rsid w:val="00852A49"/>
    <w:rsid w:val="00852BAE"/>
    <w:rsid w:val="00855624"/>
    <w:rsid w:val="00861734"/>
    <w:rsid w:val="008641D8"/>
    <w:rsid w:val="008647D6"/>
    <w:rsid w:val="008666FE"/>
    <w:rsid w:val="00874150"/>
    <w:rsid w:val="00876BD8"/>
    <w:rsid w:val="00884A39"/>
    <w:rsid w:val="008863CC"/>
    <w:rsid w:val="00886C22"/>
    <w:rsid w:val="00887921"/>
    <w:rsid w:val="00887CD9"/>
    <w:rsid w:val="008A0068"/>
    <w:rsid w:val="008A1791"/>
    <w:rsid w:val="008A1A5B"/>
    <w:rsid w:val="008A48F3"/>
    <w:rsid w:val="008A6EFA"/>
    <w:rsid w:val="008B03D4"/>
    <w:rsid w:val="008B447A"/>
    <w:rsid w:val="008B7D57"/>
    <w:rsid w:val="008C1177"/>
    <w:rsid w:val="008C2A3D"/>
    <w:rsid w:val="008C4DCE"/>
    <w:rsid w:val="008C4F44"/>
    <w:rsid w:val="008D1234"/>
    <w:rsid w:val="008D1ED0"/>
    <w:rsid w:val="008D240F"/>
    <w:rsid w:val="008D4CDE"/>
    <w:rsid w:val="008D5E67"/>
    <w:rsid w:val="008E1E85"/>
    <w:rsid w:val="008E400D"/>
    <w:rsid w:val="008E496F"/>
    <w:rsid w:val="008F0B8D"/>
    <w:rsid w:val="008F2247"/>
    <w:rsid w:val="008F2A07"/>
    <w:rsid w:val="008F2DDB"/>
    <w:rsid w:val="008F2E6C"/>
    <w:rsid w:val="008F49D8"/>
    <w:rsid w:val="009007AC"/>
    <w:rsid w:val="009014A1"/>
    <w:rsid w:val="00901E12"/>
    <w:rsid w:val="00902BB2"/>
    <w:rsid w:val="009044AD"/>
    <w:rsid w:val="009067DF"/>
    <w:rsid w:val="00913E81"/>
    <w:rsid w:val="00914E87"/>
    <w:rsid w:val="00921679"/>
    <w:rsid w:val="009232E1"/>
    <w:rsid w:val="00923E9B"/>
    <w:rsid w:val="00927226"/>
    <w:rsid w:val="0093636D"/>
    <w:rsid w:val="00941B51"/>
    <w:rsid w:val="009438A3"/>
    <w:rsid w:val="0094490D"/>
    <w:rsid w:val="00951FD3"/>
    <w:rsid w:val="00956970"/>
    <w:rsid w:val="00960782"/>
    <w:rsid w:val="00960FEF"/>
    <w:rsid w:val="00970CFC"/>
    <w:rsid w:val="009711F1"/>
    <w:rsid w:val="00972F55"/>
    <w:rsid w:val="00973177"/>
    <w:rsid w:val="00975E64"/>
    <w:rsid w:val="009856FD"/>
    <w:rsid w:val="00985B7C"/>
    <w:rsid w:val="00991D45"/>
    <w:rsid w:val="00996F9D"/>
    <w:rsid w:val="009A31DD"/>
    <w:rsid w:val="009A5E87"/>
    <w:rsid w:val="009B37C5"/>
    <w:rsid w:val="009B7744"/>
    <w:rsid w:val="009C01D7"/>
    <w:rsid w:val="009C08D3"/>
    <w:rsid w:val="009C2B14"/>
    <w:rsid w:val="009C4F69"/>
    <w:rsid w:val="009C7743"/>
    <w:rsid w:val="009D1325"/>
    <w:rsid w:val="009D3409"/>
    <w:rsid w:val="009D4871"/>
    <w:rsid w:val="009D597D"/>
    <w:rsid w:val="009E0691"/>
    <w:rsid w:val="009E5958"/>
    <w:rsid w:val="009E687B"/>
    <w:rsid w:val="009F525D"/>
    <w:rsid w:val="009F7D32"/>
    <w:rsid w:val="00A00822"/>
    <w:rsid w:val="00A015BD"/>
    <w:rsid w:val="00A11B5F"/>
    <w:rsid w:val="00A13573"/>
    <w:rsid w:val="00A169EA"/>
    <w:rsid w:val="00A20E86"/>
    <w:rsid w:val="00A22D19"/>
    <w:rsid w:val="00A22F66"/>
    <w:rsid w:val="00A2451E"/>
    <w:rsid w:val="00A26272"/>
    <w:rsid w:val="00A26ADC"/>
    <w:rsid w:val="00A3181B"/>
    <w:rsid w:val="00A320ED"/>
    <w:rsid w:val="00A3781F"/>
    <w:rsid w:val="00A37E2C"/>
    <w:rsid w:val="00A41C43"/>
    <w:rsid w:val="00A43004"/>
    <w:rsid w:val="00A430A3"/>
    <w:rsid w:val="00A47697"/>
    <w:rsid w:val="00A51E23"/>
    <w:rsid w:val="00A538C1"/>
    <w:rsid w:val="00A54069"/>
    <w:rsid w:val="00A55A1E"/>
    <w:rsid w:val="00A565B9"/>
    <w:rsid w:val="00A60278"/>
    <w:rsid w:val="00A609E4"/>
    <w:rsid w:val="00A6371F"/>
    <w:rsid w:val="00A63963"/>
    <w:rsid w:val="00A63B3B"/>
    <w:rsid w:val="00A648E0"/>
    <w:rsid w:val="00A7046A"/>
    <w:rsid w:val="00A70F81"/>
    <w:rsid w:val="00A7173D"/>
    <w:rsid w:val="00A717B7"/>
    <w:rsid w:val="00A73A82"/>
    <w:rsid w:val="00A744F6"/>
    <w:rsid w:val="00A75628"/>
    <w:rsid w:val="00A7619E"/>
    <w:rsid w:val="00A803A9"/>
    <w:rsid w:val="00A806DE"/>
    <w:rsid w:val="00A818CE"/>
    <w:rsid w:val="00A82209"/>
    <w:rsid w:val="00A82D54"/>
    <w:rsid w:val="00A836EF"/>
    <w:rsid w:val="00A868DE"/>
    <w:rsid w:val="00A90940"/>
    <w:rsid w:val="00A941A2"/>
    <w:rsid w:val="00AA08BC"/>
    <w:rsid w:val="00AA1AF9"/>
    <w:rsid w:val="00AA1FE9"/>
    <w:rsid w:val="00AA7A6E"/>
    <w:rsid w:val="00AB017F"/>
    <w:rsid w:val="00AB09A2"/>
    <w:rsid w:val="00AB151B"/>
    <w:rsid w:val="00AB2411"/>
    <w:rsid w:val="00AB6280"/>
    <w:rsid w:val="00AB6435"/>
    <w:rsid w:val="00AC4D89"/>
    <w:rsid w:val="00AC5193"/>
    <w:rsid w:val="00AC5249"/>
    <w:rsid w:val="00AD0582"/>
    <w:rsid w:val="00AD27A5"/>
    <w:rsid w:val="00AD542A"/>
    <w:rsid w:val="00AE0FD1"/>
    <w:rsid w:val="00AF099E"/>
    <w:rsid w:val="00AF2244"/>
    <w:rsid w:val="00AF4445"/>
    <w:rsid w:val="00AF51FA"/>
    <w:rsid w:val="00AF7CEE"/>
    <w:rsid w:val="00B00827"/>
    <w:rsid w:val="00B03808"/>
    <w:rsid w:val="00B03C13"/>
    <w:rsid w:val="00B11C6D"/>
    <w:rsid w:val="00B11C94"/>
    <w:rsid w:val="00B12B41"/>
    <w:rsid w:val="00B12BE1"/>
    <w:rsid w:val="00B15146"/>
    <w:rsid w:val="00B1604E"/>
    <w:rsid w:val="00B2045F"/>
    <w:rsid w:val="00B22434"/>
    <w:rsid w:val="00B2304F"/>
    <w:rsid w:val="00B2395E"/>
    <w:rsid w:val="00B24BAA"/>
    <w:rsid w:val="00B26EDB"/>
    <w:rsid w:val="00B276AB"/>
    <w:rsid w:val="00B312E4"/>
    <w:rsid w:val="00B31C63"/>
    <w:rsid w:val="00B32F4C"/>
    <w:rsid w:val="00B34F1F"/>
    <w:rsid w:val="00B35175"/>
    <w:rsid w:val="00B377F1"/>
    <w:rsid w:val="00B4167F"/>
    <w:rsid w:val="00B446C3"/>
    <w:rsid w:val="00B451AA"/>
    <w:rsid w:val="00B60866"/>
    <w:rsid w:val="00B60CD1"/>
    <w:rsid w:val="00B61A12"/>
    <w:rsid w:val="00B62811"/>
    <w:rsid w:val="00B64DE7"/>
    <w:rsid w:val="00B651F9"/>
    <w:rsid w:val="00B6632B"/>
    <w:rsid w:val="00B66513"/>
    <w:rsid w:val="00B75B03"/>
    <w:rsid w:val="00B76B10"/>
    <w:rsid w:val="00B76BEA"/>
    <w:rsid w:val="00B774BB"/>
    <w:rsid w:val="00B8331B"/>
    <w:rsid w:val="00B834FC"/>
    <w:rsid w:val="00B84CB4"/>
    <w:rsid w:val="00B8547E"/>
    <w:rsid w:val="00B90968"/>
    <w:rsid w:val="00B9165A"/>
    <w:rsid w:val="00BA4C66"/>
    <w:rsid w:val="00BA7647"/>
    <w:rsid w:val="00BB1C87"/>
    <w:rsid w:val="00BB2034"/>
    <w:rsid w:val="00BB2709"/>
    <w:rsid w:val="00BC119B"/>
    <w:rsid w:val="00BC2252"/>
    <w:rsid w:val="00BC4C34"/>
    <w:rsid w:val="00BC54A4"/>
    <w:rsid w:val="00BC7B31"/>
    <w:rsid w:val="00BD3640"/>
    <w:rsid w:val="00BD4AC3"/>
    <w:rsid w:val="00BD4E9D"/>
    <w:rsid w:val="00BD7A2D"/>
    <w:rsid w:val="00BE0942"/>
    <w:rsid w:val="00BE1204"/>
    <w:rsid w:val="00BE1E3A"/>
    <w:rsid w:val="00BE25C0"/>
    <w:rsid w:val="00BE4232"/>
    <w:rsid w:val="00BE554F"/>
    <w:rsid w:val="00BE7B6C"/>
    <w:rsid w:val="00BF1A05"/>
    <w:rsid w:val="00BF3496"/>
    <w:rsid w:val="00C001A1"/>
    <w:rsid w:val="00C00C4A"/>
    <w:rsid w:val="00C015F6"/>
    <w:rsid w:val="00C10743"/>
    <w:rsid w:val="00C12C78"/>
    <w:rsid w:val="00C12F15"/>
    <w:rsid w:val="00C13487"/>
    <w:rsid w:val="00C14DE6"/>
    <w:rsid w:val="00C17028"/>
    <w:rsid w:val="00C17571"/>
    <w:rsid w:val="00C21338"/>
    <w:rsid w:val="00C2133D"/>
    <w:rsid w:val="00C228D5"/>
    <w:rsid w:val="00C23A81"/>
    <w:rsid w:val="00C2478D"/>
    <w:rsid w:val="00C249AD"/>
    <w:rsid w:val="00C31379"/>
    <w:rsid w:val="00C316E5"/>
    <w:rsid w:val="00C32171"/>
    <w:rsid w:val="00C34451"/>
    <w:rsid w:val="00C344E5"/>
    <w:rsid w:val="00C34E64"/>
    <w:rsid w:val="00C366C9"/>
    <w:rsid w:val="00C37294"/>
    <w:rsid w:val="00C431FA"/>
    <w:rsid w:val="00C43E9D"/>
    <w:rsid w:val="00C47868"/>
    <w:rsid w:val="00C5081A"/>
    <w:rsid w:val="00C50982"/>
    <w:rsid w:val="00C5474A"/>
    <w:rsid w:val="00C55CF1"/>
    <w:rsid w:val="00C5695A"/>
    <w:rsid w:val="00C606A0"/>
    <w:rsid w:val="00C6091C"/>
    <w:rsid w:val="00C61345"/>
    <w:rsid w:val="00C641EA"/>
    <w:rsid w:val="00C65C15"/>
    <w:rsid w:val="00C65F65"/>
    <w:rsid w:val="00C66265"/>
    <w:rsid w:val="00C66F9A"/>
    <w:rsid w:val="00C7029C"/>
    <w:rsid w:val="00C7078C"/>
    <w:rsid w:val="00C72490"/>
    <w:rsid w:val="00C746D4"/>
    <w:rsid w:val="00C80D08"/>
    <w:rsid w:val="00C82F23"/>
    <w:rsid w:val="00C83E2F"/>
    <w:rsid w:val="00C84FDE"/>
    <w:rsid w:val="00C85C9C"/>
    <w:rsid w:val="00C864E1"/>
    <w:rsid w:val="00C868B2"/>
    <w:rsid w:val="00C9057A"/>
    <w:rsid w:val="00CA084B"/>
    <w:rsid w:val="00CA10DC"/>
    <w:rsid w:val="00CA26F3"/>
    <w:rsid w:val="00CA38A4"/>
    <w:rsid w:val="00CB0E4F"/>
    <w:rsid w:val="00CB1475"/>
    <w:rsid w:val="00CB2C99"/>
    <w:rsid w:val="00CC0E1A"/>
    <w:rsid w:val="00CC2ECC"/>
    <w:rsid w:val="00CC6F04"/>
    <w:rsid w:val="00CC7E5D"/>
    <w:rsid w:val="00CD0ED6"/>
    <w:rsid w:val="00CD390E"/>
    <w:rsid w:val="00CD3D90"/>
    <w:rsid w:val="00CD4119"/>
    <w:rsid w:val="00CD4CC6"/>
    <w:rsid w:val="00CD5520"/>
    <w:rsid w:val="00CD7873"/>
    <w:rsid w:val="00CE4DA6"/>
    <w:rsid w:val="00CF0E91"/>
    <w:rsid w:val="00CF36C4"/>
    <w:rsid w:val="00CF41AD"/>
    <w:rsid w:val="00CF603C"/>
    <w:rsid w:val="00D006F2"/>
    <w:rsid w:val="00D14371"/>
    <w:rsid w:val="00D170FC"/>
    <w:rsid w:val="00D17213"/>
    <w:rsid w:val="00D214F8"/>
    <w:rsid w:val="00D22EBC"/>
    <w:rsid w:val="00D2440F"/>
    <w:rsid w:val="00D25916"/>
    <w:rsid w:val="00D275FB"/>
    <w:rsid w:val="00D32104"/>
    <w:rsid w:val="00D32265"/>
    <w:rsid w:val="00D345B2"/>
    <w:rsid w:val="00D35B23"/>
    <w:rsid w:val="00D36FD4"/>
    <w:rsid w:val="00D37EC1"/>
    <w:rsid w:val="00D40903"/>
    <w:rsid w:val="00D4630D"/>
    <w:rsid w:val="00D5175F"/>
    <w:rsid w:val="00D528F7"/>
    <w:rsid w:val="00D52C7B"/>
    <w:rsid w:val="00D5413A"/>
    <w:rsid w:val="00D54CC3"/>
    <w:rsid w:val="00D615F4"/>
    <w:rsid w:val="00D646C8"/>
    <w:rsid w:val="00D64E4A"/>
    <w:rsid w:val="00D65AB6"/>
    <w:rsid w:val="00D65C89"/>
    <w:rsid w:val="00D670B1"/>
    <w:rsid w:val="00D716C4"/>
    <w:rsid w:val="00D7455A"/>
    <w:rsid w:val="00D74B77"/>
    <w:rsid w:val="00D74BFF"/>
    <w:rsid w:val="00D765A9"/>
    <w:rsid w:val="00D76EBB"/>
    <w:rsid w:val="00D80C93"/>
    <w:rsid w:val="00D83166"/>
    <w:rsid w:val="00D8518B"/>
    <w:rsid w:val="00D856A7"/>
    <w:rsid w:val="00D8666A"/>
    <w:rsid w:val="00D9002B"/>
    <w:rsid w:val="00D92C31"/>
    <w:rsid w:val="00D93929"/>
    <w:rsid w:val="00D94EC9"/>
    <w:rsid w:val="00D95DA1"/>
    <w:rsid w:val="00D97E9C"/>
    <w:rsid w:val="00D97F9D"/>
    <w:rsid w:val="00DA07C8"/>
    <w:rsid w:val="00DA4DD5"/>
    <w:rsid w:val="00DA5147"/>
    <w:rsid w:val="00DA5409"/>
    <w:rsid w:val="00DA5548"/>
    <w:rsid w:val="00DA6387"/>
    <w:rsid w:val="00DA7271"/>
    <w:rsid w:val="00DA7779"/>
    <w:rsid w:val="00DA7A73"/>
    <w:rsid w:val="00DB1C17"/>
    <w:rsid w:val="00DB2897"/>
    <w:rsid w:val="00DB6A08"/>
    <w:rsid w:val="00DB6A36"/>
    <w:rsid w:val="00DB6E08"/>
    <w:rsid w:val="00DB7671"/>
    <w:rsid w:val="00DC020D"/>
    <w:rsid w:val="00DC0F22"/>
    <w:rsid w:val="00DC66E8"/>
    <w:rsid w:val="00DD1A72"/>
    <w:rsid w:val="00DD226B"/>
    <w:rsid w:val="00DD7B8D"/>
    <w:rsid w:val="00DE2842"/>
    <w:rsid w:val="00DE45B8"/>
    <w:rsid w:val="00DF000F"/>
    <w:rsid w:val="00DF1A17"/>
    <w:rsid w:val="00DF30A3"/>
    <w:rsid w:val="00DF39DB"/>
    <w:rsid w:val="00DF47F8"/>
    <w:rsid w:val="00E00060"/>
    <w:rsid w:val="00E02398"/>
    <w:rsid w:val="00E03A1B"/>
    <w:rsid w:val="00E0592C"/>
    <w:rsid w:val="00E067C6"/>
    <w:rsid w:val="00E06AAB"/>
    <w:rsid w:val="00E10D5C"/>
    <w:rsid w:val="00E1257B"/>
    <w:rsid w:val="00E160E1"/>
    <w:rsid w:val="00E17BE2"/>
    <w:rsid w:val="00E23B46"/>
    <w:rsid w:val="00E268C2"/>
    <w:rsid w:val="00E305CD"/>
    <w:rsid w:val="00E32FE7"/>
    <w:rsid w:val="00E33517"/>
    <w:rsid w:val="00E344F9"/>
    <w:rsid w:val="00E4401D"/>
    <w:rsid w:val="00E44DEE"/>
    <w:rsid w:val="00E45506"/>
    <w:rsid w:val="00E4708A"/>
    <w:rsid w:val="00E51FEC"/>
    <w:rsid w:val="00E5491B"/>
    <w:rsid w:val="00E600C0"/>
    <w:rsid w:val="00E610AA"/>
    <w:rsid w:val="00E62203"/>
    <w:rsid w:val="00E63568"/>
    <w:rsid w:val="00E63B4F"/>
    <w:rsid w:val="00E64AC7"/>
    <w:rsid w:val="00E64F38"/>
    <w:rsid w:val="00E70ADC"/>
    <w:rsid w:val="00E726F1"/>
    <w:rsid w:val="00E8046F"/>
    <w:rsid w:val="00E82BB9"/>
    <w:rsid w:val="00E83103"/>
    <w:rsid w:val="00E846BA"/>
    <w:rsid w:val="00E85673"/>
    <w:rsid w:val="00E87473"/>
    <w:rsid w:val="00E876AB"/>
    <w:rsid w:val="00E92FE4"/>
    <w:rsid w:val="00E945BC"/>
    <w:rsid w:val="00E94DB1"/>
    <w:rsid w:val="00E95F3B"/>
    <w:rsid w:val="00E967B4"/>
    <w:rsid w:val="00E97814"/>
    <w:rsid w:val="00EA04CA"/>
    <w:rsid w:val="00EA1258"/>
    <w:rsid w:val="00EA17FD"/>
    <w:rsid w:val="00EA222E"/>
    <w:rsid w:val="00EA2CD3"/>
    <w:rsid w:val="00EB198D"/>
    <w:rsid w:val="00EB28B2"/>
    <w:rsid w:val="00EB72AC"/>
    <w:rsid w:val="00EC5379"/>
    <w:rsid w:val="00EC5E98"/>
    <w:rsid w:val="00ED2CD8"/>
    <w:rsid w:val="00ED3DBD"/>
    <w:rsid w:val="00EE04B0"/>
    <w:rsid w:val="00EE1695"/>
    <w:rsid w:val="00EE4F3D"/>
    <w:rsid w:val="00EE74C6"/>
    <w:rsid w:val="00EE77EF"/>
    <w:rsid w:val="00EF1B5D"/>
    <w:rsid w:val="00EF1EDF"/>
    <w:rsid w:val="00EF2A04"/>
    <w:rsid w:val="00EF716B"/>
    <w:rsid w:val="00EF7C17"/>
    <w:rsid w:val="00F003CE"/>
    <w:rsid w:val="00F00A09"/>
    <w:rsid w:val="00F05071"/>
    <w:rsid w:val="00F15F1A"/>
    <w:rsid w:val="00F2146B"/>
    <w:rsid w:val="00F24549"/>
    <w:rsid w:val="00F266A1"/>
    <w:rsid w:val="00F26CB4"/>
    <w:rsid w:val="00F3094C"/>
    <w:rsid w:val="00F312A9"/>
    <w:rsid w:val="00F3697A"/>
    <w:rsid w:val="00F4030A"/>
    <w:rsid w:val="00F44E9F"/>
    <w:rsid w:val="00F4634D"/>
    <w:rsid w:val="00F47DFD"/>
    <w:rsid w:val="00F50F99"/>
    <w:rsid w:val="00F53BBB"/>
    <w:rsid w:val="00F566D2"/>
    <w:rsid w:val="00F60954"/>
    <w:rsid w:val="00F60C35"/>
    <w:rsid w:val="00F61199"/>
    <w:rsid w:val="00F62D56"/>
    <w:rsid w:val="00F6504A"/>
    <w:rsid w:val="00F66D8B"/>
    <w:rsid w:val="00F6701A"/>
    <w:rsid w:val="00F70886"/>
    <w:rsid w:val="00F713EB"/>
    <w:rsid w:val="00F73AAA"/>
    <w:rsid w:val="00F77337"/>
    <w:rsid w:val="00F800C0"/>
    <w:rsid w:val="00F836F5"/>
    <w:rsid w:val="00F84CB9"/>
    <w:rsid w:val="00F8600B"/>
    <w:rsid w:val="00F86BFC"/>
    <w:rsid w:val="00F930B5"/>
    <w:rsid w:val="00F94158"/>
    <w:rsid w:val="00F94526"/>
    <w:rsid w:val="00F95DB5"/>
    <w:rsid w:val="00FA468A"/>
    <w:rsid w:val="00FA7252"/>
    <w:rsid w:val="00FB3334"/>
    <w:rsid w:val="00FB35FD"/>
    <w:rsid w:val="00FB45BA"/>
    <w:rsid w:val="00FB586C"/>
    <w:rsid w:val="00FB6E1B"/>
    <w:rsid w:val="00FB7DE7"/>
    <w:rsid w:val="00FC0C11"/>
    <w:rsid w:val="00FC0D8E"/>
    <w:rsid w:val="00FC0E38"/>
    <w:rsid w:val="00FC176D"/>
    <w:rsid w:val="00FC23C2"/>
    <w:rsid w:val="00FC4113"/>
    <w:rsid w:val="00FC6CE4"/>
    <w:rsid w:val="00FC6F50"/>
    <w:rsid w:val="00FC75C4"/>
    <w:rsid w:val="00FD023F"/>
    <w:rsid w:val="00FD2C1E"/>
    <w:rsid w:val="00FD36F1"/>
    <w:rsid w:val="00FD3852"/>
    <w:rsid w:val="00FD4DF5"/>
    <w:rsid w:val="00FD5213"/>
    <w:rsid w:val="00FD6825"/>
    <w:rsid w:val="00FF075C"/>
    <w:rsid w:val="00FF155F"/>
    <w:rsid w:val="00FF15EC"/>
    <w:rsid w:val="00FF4CB4"/>
    <w:rsid w:val="00FF5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AEB59E"/>
  <w15:docId w15:val="{39ADA46B-5659-44E8-88C9-5377F3A1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/>
    <w:lsdException w:name="Smart Hyperlink" w:uiPriority="19"/>
    <w:lsdException w:name="Hashtag" w:uiPriority="14"/>
    <w:lsdException w:name="Unresolved Mention" w:uiPriority="19"/>
    <w:lsdException w:name="Smart Link" w:uiPriority="19"/>
  </w:latentStyles>
  <w:style w:type="paragraph" w:default="1" w:styleId="Standaard">
    <w:name w:val="Normal"/>
    <w:qFormat/>
    <w:rsid w:val="008666FE"/>
    <w:pPr>
      <w:tabs>
        <w:tab w:val="left" w:pos="357"/>
      </w:tabs>
      <w:spacing w:after="0" w:line="270" w:lineRule="atLeast"/>
    </w:pPr>
    <w:rPr>
      <w:rFonts w:ascii="Arial" w:hAnsi="Arial" w:cs="Times New Roman"/>
      <w:spacing w:val="20"/>
      <w:kern w:val="30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3"/>
    <w:qFormat/>
    <w:rsid w:val="003A4076"/>
    <w:pPr>
      <w:keepNext/>
      <w:numPr>
        <w:numId w:val="6"/>
      </w:numPr>
      <w:shd w:val="clear" w:color="auto" w:fill="000000" w:themeFill="text1"/>
      <w:tabs>
        <w:tab w:val="clear" w:pos="357"/>
      </w:tabs>
      <w:spacing w:after="120"/>
      <w:outlineLvl w:val="0"/>
    </w:pPr>
    <w:rPr>
      <w:rFonts w:eastAsia="Times New Roman"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3"/>
    <w:qFormat/>
    <w:rsid w:val="003A4076"/>
    <w:pPr>
      <w:keepNext/>
      <w:numPr>
        <w:ilvl w:val="1"/>
        <w:numId w:val="6"/>
      </w:numPr>
      <w:shd w:val="clear" w:color="auto" w:fill="D9D9D9" w:themeFill="background1" w:themeFillShade="D9"/>
      <w:tabs>
        <w:tab w:val="clear" w:pos="357"/>
      </w:tabs>
      <w:spacing w:after="120"/>
      <w:outlineLvl w:val="1"/>
    </w:pPr>
    <w:rPr>
      <w:rFonts w:eastAsia="Times New Roman"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3"/>
    <w:qFormat/>
    <w:rsid w:val="003A4076"/>
    <w:pPr>
      <w:keepNext/>
      <w:numPr>
        <w:ilvl w:val="2"/>
        <w:numId w:val="6"/>
      </w:numPr>
      <w:shd w:val="clear" w:color="auto" w:fill="D9D9D9" w:themeFill="background1" w:themeFillShade="D9"/>
      <w:tabs>
        <w:tab w:val="clear" w:pos="357"/>
      </w:tabs>
      <w:spacing w:after="120"/>
      <w:outlineLvl w:val="2"/>
    </w:pPr>
    <w:rPr>
      <w:rFonts w:eastAsia="Times New Roman"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3"/>
    <w:rsid w:val="00EA222E"/>
    <w:pPr>
      <w:keepNext/>
      <w:numPr>
        <w:ilvl w:val="3"/>
        <w:numId w:val="6"/>
      </w:numPr>
      <w:shd w:val="clear" w:color="auto" w:fill="D9D9D9" w:themeFill="background1" w:themeFillShade="D9"/>
      <w:tabs>
        <w:tab w:val="clear" w:pos="357"/>
      </w:tabs>
      <w:spacing w:before="240" w:after="60"/>
      <w:outlineLvl w:val="3"/>
    </w:pPr>
    <w:rPr>
      <w:rFonts w:eastAsia="Times New Roman"/>
      <w:b/>
      <w:bCs/>
      <w:szCs w:val="28"/>
    </w:rPr>
  </w:style>
  <w:style w:type="paragraph" w:styleId="Kop5">
    <w:name w:val="heading 5"/>
    <w:basedOn w:val="Standaard"/>
    <w:next w:val="Standaard"/>
    <w:link w:val="Kop5Char"/>
    <w:semiHidden/>
    <w:rsid w:val="00EA222E"/>
    <w:pPr>
      <w:numPr>
        <w:ilvl w:val="4"/>
        <w:numId w:val="6"/>
      </w:numPr>
      <w:tabs>
        <w:tab w:val="clear" w:pos="357"/>
      </w:tabs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A222E"/>
    <w:pPr>
      <w:numPr>
        <w:ilvl w:val="5"/>
        <w:numId w:val="6"/>
      </w:numPr>
      <w:tabs>
        <w:tab w:val="clear" w:pos="357"/>
      </w:tabs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A222E"/>
    <w:pPr>
      <w:numPr>
        <w:ilvl w:val="6"/>
        <w:numId w:val="6"/>
      </w:numPr>
      <w:tabs>
        <w:tab w:val="clear" w:pos="357"/>
      </w:tabs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A222E"/>
    <w:pPr>
      <w:numPr>
        <w:ilvl w:val="7"/>
        <w:numId w:val="6"/>
      </w:numPr>
      <w:tabs>
        <w:tab w:val="clear" w:pos="357"/>
      </w:tabs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A222E"/>
    <w:pPr>
      <w:numPr>
        <w:ilvl w:val="8"/>
        <w:numId w:val="6"/>
      </w:numPr>
      <w:tabs>
        <w:tab w:val="clear" w:pos="357"/>
      </w:tabs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EA222E"/>
    <w:pPr>
      <w:spacing w:after="0" w:line="270" w:lineRule="atLeast"/>
    </w:pPr>
    <w:rPr>
      <w:rFonts w:ascii="Arial" w:hAnsi="Arial" w:cs="Times New Roman"/>
      <w:spacing w:val="20"/>
      <w:sz w:val="18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EA222E"/>
    <w:rPr>
      <w:rFonts w:ascii="Calibri" w:hAnsi="Calibri" w:cs="Times New Roman"/>
      <w:b/>
      <w:bCs/>
      <w:i/>
      <w:iCs/>
      <w:spacing w:val="20"/>
      <w:kern w:val="30"/>
      <w:sz w:val="26"/>
      <w:szCs w:val="26"/>
      <w:lang w:val="nl-NL" w:eastAsia="nl-NL"/>
    </w:rPr>
  </w:style>
  <w:style w:type="table" w:styleId="Tabelraster">
    <w:name w:val="Table Grid"/>
    <w:basedOn w:val="Standaardtabel"/>
    <w:uiPriority w:val="59"/>
    <w:rsid w:val="00EA222E"/>
    <w:pPr>
      <w:spacing w:after="0" w:line="270" w:lineRule="atLeast"/>
    </w:pPr>
    <w:rPr>
      <w:rFonts w:ascii="Arial" w:hAnsi="Arial" w:cs="Times New Roman"/>
      <w:spacing w:val="20"/>
      <w:sz w:val="18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blStylePr w:type="firstRow">
      <w:rPr>
        <w:b/>
      </w:rPr>
    </w:tblStylePr>
  </w:style>
  <w:style w:type="paragraph" w:styleId="Inhopg1">
    <w:name w:val="toc 1"/>
    <w:basedOn w:val="Standaard"/>
    <w:next w:val="Standaard"/>
    <w:autoRedefine/>
    <w:uiPriority w:val="39"/>
    <w:unhideWhenUsed/>
    <w:rsid w:val="00EA222E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EA222E"/>
    <w:rPr>
      <w:color w:val="00A14B"/>
      <w:u w:val="single"/>
    </w:rPr>
  </w:style>
  <w:style w:type="paragraph" w:styleId="Voetnoottekst">
    <w:name w:val="footnote text"/>
    <w:basedOn w:val="Standaard"/>
    <w:link w:val="VoetnoottekstChar"/>
    <w:uiPriority w:val="9"/>
    <w:unhideWhenUsed/>
    <w:rsid w:val="00EA222E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link w:val="Voetnoottekst"/>
    <w:uiPriority w:val="9"/>
    <w:rsid w:val="00AC5193"/>
    <w:rPr>
      <w:rFonts w:ascii="Arial" w:hAnsi="Arial" w:cs="Times New Roman"/>
      <w:spacing w:val="20"/>
      <w:kern w:val="30"/>
      <w:sz w:val="14"/>
      <w:szCs w:val="20"/>
      <w:lang w:val="nl-NL" w:eastAsia="nl-NL"/>
    </w:rPr>
  </w:style>
  <w:style w:type="character" w:styleId="Voetnootmarkering">
    <w:name w:val="footnote reference"/>
    <w:uiPriority w:val="9"/>
    <w:unhideWhenUsed/>
    <w:rsid w:val="00EA222E"/>
    <w:rPr>
      <w:vertAlign w:val="superscript"/>
    </w:rPr>
  </w:style>
  <w:style w:type="paragraph" w:styleId="Bijschrift">
    <w:name w:val="caption"/>
    <w:basedOn w:val="Standaard"/>
    <w:next w:val="Standaard"/>
    <w:semiHidden/>
    <w:rsid w:val="00EA222E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uiPriority w:val="4"/>
    <w:qFormat/>
    <w:rsid w:val="00EA222E"/>
    <w:pPr>
      <w:pageBreakBefore/>
      <w:shd w:val="clear" w:color="auto" w:fill="D9D9D9" w:themeFill="background1" w:themeFillShade="D9"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character" w:styleId="GevolgdeHyperlink">
    <w:name w:val="FollowedHyperlink"/>
    <w:uiPriority w:val="9"/>
    <w:rsid w:val="00EA222E"/>
    <w:rPr>
      <w:color w:val="007B85"/>
      <w:u w:val="single"/>
    </w:rPr>
  </w:style>
  <w:style w:type="character" w:customStyle="1" w:styleId="Kop6Char">
    <w:name w:val="Kop 6 Char"/>
    <w:link w:val="Kop6"/>
    <w:semiHidden/>
    <w:rsid w:val="00EA222E"/>
    <w:rPr>
      <w:rFonts w:ascii="Calibri" w:hAnsi="Calibri" w:cs="Times New Roman"/>
      <w:b/>
      <w:bCs/>
      <w:spacing w:val="20"/>
      <w:kern w:val="30"/>
      <w:lang w:val="nl-NL" w:eastAsia="nl-NL"/>
    </w:rPr>
  </w:style>
  <w:style w:type="character" w:customStyle="1" w:styleId="Kop7Char">
    <w:name w:val="Kop 7 Char"/>
    <w:link w:val="Kop7"/>
    <w:semiHidden/>
    <w:rsid w:val="00EA222E"/>
    <w:rPr>
      <w:rFonts w:ascii="Calibri" w:hAnsi="Calibri" w:cs="Times New Roman"/>
      <w:spacing w:val="20"/>
      <w:kern w:val="30"/>
      <w:sz w:val="24"/>
      <w:szCs w:val="24"/>
      <w:lang w:val="nl-NL" w:eastAsia="nl-NL"/>
    </w:rPr>
  </w:style>
  <w:style w:type="character" w:customStyle="1" w:styleId="Kop8Char">
    <w:name w:val="Kop 8 Char"/>
    <w:link w:val="Kop8"/>
    <w:semiHidden/>
    <w:rsid w:val="00EA222E"/>
    <w:rPr>
      <w:rFonts w:ascii="Calibri" w:hAnsi="Calibri" w:cs="Times New Roman"/>
      <w:i/>
      <w:iCs/>
      <w:spacing w:val="20"/>
      <w:kern w:val="30"/>
      <w:sz w:val="24"/>
      <w:szCs w:val="24"/>
      <w:lang w:val="nl-NL" w:eastAsia="nl-NL"/>
    </w:rPr>
  </w:style>
  <w:style w:type="character" w:customStyle="1" w:styleId="Kop9Char">
    <w:name w:val="Kop 9 Char"/>
    <w:link w:val="Kop9"/>
    <w:semiHidden/>
    <w:rsid w:val="00EA222E"/>
    <w:rPr>
      <w:rFonts w:ascii="Cambria" w:hAnsi="Cambria" w:cs="Times New Roman"/>
      <w:spacing w:val="20"/>
      <w:kern w:val="30"/>
      <w:lang w:val="nl-NL" w:eastAsia="nl-NL"/>
    </w:rPr>
  </w:style>
  <w:style w:type="numbering" w:customStyle="1" w:styleId="OpsommingWestland">
    <w:name w:val="Opsomming_Westland"/>
    <w:basedOn w:val="Geenlijst"/>
    <w:uiPriority w:val="99"/>
    <w:rsid w:val="00EA222E"/>
    <w:pPr>
      <w:numPr>
        <w:numId w:val="1"/>
      </w:numPr>
    </w:p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Figura,Lista 1,Bullet list"/>
    <w:basedOn w:val="Standaard"/>
    <w:link w:val="LijstalineaChar"/>
    <w:uiPriority w:val="34"/>
    <w:unhideWhenUsed/>
    <w:qFormat/>
    <w:rsid w:val="00EA222E"/>
    <w:pPr>
      <w:ind w:left="720"/>
      <w:contextualSpacing/>
    </w:pPr>
  </w:style>
  <w:style w:type="paragraph" w:styleId="Koptekst">
    <w:name w:val="header"/>
    <w:basedOn w:val="Standaard"/>
    <w:link w:val="KoptekstChar"/>
    <w:semiHidden/>
    <w:rsid w:val="00EA222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semiHidden/>
    <w:rsid w:val="00AC5193"/>
    <w:rPr>
      <w:rFonts w:ascii="Arial" w:hAnsi="Arial" w:cs="Times New Roman"/>
      <w:spacing w:val="20"/>
      <w:kern w:val="30"/>
      <w:sz w:val="18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"/>
    <w:unhideWhenUsed/>
    <w:rsid w:val="006B1EFC"/>
    <w:pPr>
      <w:tabs>
        <w:tab w:val="clear" w:pos="357"/>
        <w:tab w:val="center" w:pos="4536"/>
        <w:tab w:val="right" w:pos="9072"/>
      </w:tabs>
      <w:spacing w:line="240" w:lineRule="atLeast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"/>
    <w:rsid w:val="00AC5193"/>
    <w:rPr>
      <w:rFonts w:ascii="Arial" w:hAnsi="Arial" w:cs="Times New Roman"/>
      <w:spacing w:val="20"/>
      <w:kern w:val="30"/>
      <w:sz w:val="14"/>
      <w:szCs w:val="24"/>
      <w:lang w:val="nl-NL" w:eastAsia="nl-NL"/>
    </w:rPr>
  </w:style>
  <w:style w:type="paragraph" w:customStyle="1" w:styleId="Adresgegevens">
    <w:name w:val="Adresgegevens"/>
    <w:basedOn w:val="Standaard"/>
    <w:uiPriority w:val="5"/>
    <w:rsid w:val="00EA222E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z w:val="14"/>
    </w:rPr>
  </w:style>
  <w:style w:type="paragraph" w:customStyle="1" w:styleId="Titelformulier">
    <w:name w:val="Titelformulier"/>
    <w:basedOn w:val="Standaard"/>
    <w:link w:val="TitelformulierChar"/>
    <w:uiPriority w:val="5"/>
    <w:rsid w:val="00EA222E"/>
    <w:pPr>
      <w:spacing w:line="200" w:lineRule="exact"/>
    </w:pPr>
    <w:rPr>
      <w:rFonts w:ascii="Arial Vet" w:hAnsi="Arial Vet"/>
      <w:b/>
      <w:caps/>
      <w:kern w:val="100"/>
      <w:sz w:val="14"/>
      <w:szCs w:val="12"/>
    </w:rPr>
  </w:style>
  <w:style w:type="character" w:customStyle="1" w:styleId="TitelformulierChar">
    <w:name w:val="Titelformulier Char"/>
    <w:link w:val="Titelformulier"/>
    <w:uiPriority w:val="5"/>
    <w:rsid w:val="00AC5193"/>
    <w:rPr>
      <w:rFonts w:ascii="Arial Vet" w:hAnsi="Arial Vet" w:cs="Times New Roman"/>
      <w:b/>
      <w:caps/>
      <w:spacing w:val="20"/>
      <w:kern w:val="100"/>
      <w:sz w:val="14"/>
      <w:szCs w:val="12"/>
      <w:lang w:val="nl-NL" w:eastAsia="nl-NL"/>
    </w:rPr>
  </w:style>
  <w:style w:type="paragraph" w:styleId="Ballontekst">
    <w:name w:val="Balloon Text"/>
    <w:basedOn w:val="Standaard"/>
    <w:link w:val="BallontekstChar"/>
    <w:semiHidden/>
    <w:rsid w:val="006B1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AC5193"/>
    <w:rPr>
      <w:rFonts w:ascii="Tahoma" w:hAnsi="Tahoma" w:cs="Tahoma"/>
      <w:spacing w:val="20"/>
      <w:kern w:val="30"/>
      <w:sz w:val="16"/>
      <w:szCs w:val="16"/>
      <w:lang w:val="nl-NL" w:eastAsia="nl-NL"/>
    </w:rPr>
  </w:style>
  <w:style w:type="paragraph" w:customStyle="1" w:styleId="Subtitel">
    <w:name w:val="(Sub)titel"/>
    <w:basedOn w:val="Titelformulier"/>
    <w:semiHidden/>
    <w:rsid w:val="00597530"/>
    <w:pPr>
      <w:spacing w:line="240" w:lineRule="auto"/>
    </w:pPr>
    <w:rPr>
      <w:szCs w:val="14"/>
    </w:rPr>
  </w:style>
  <w:style w:type="paragraph" w:customStyle="1" w:styleId="Titel1">
    <w:name w:val="Titel1"/>
    <w:basedOn w:val="Titelformulier"/>
    <w:semiHidden/>
    <w:rsid w:val="004B6EA6"/>
    <w:pPr>
      <w:spacing w:line="240" w:lineRule="auto"/>
    </w:pPr>
    <w:rPr>
      <w:b w:val="0"/>
      <w:kern w:val="30"/>
      <w:sz w:val="18"/>
      <w:szCs w:val="24"/>
    </w:rPr>
  </w:style>
  <w:style w:type="paragraph" w:customStyle="1" w:styleId="Afdelingteam">
    <w:name w:val="Afdeling/team"/>
    <w:basedOn w:val="Standaard"/>
    <w:semiHidden/>
    <w:rsid w:val="00597530"/>
    <w:rPr>
      <w:caps/>
      <w:kern w:val="100"/>
      <w:sz w:val="14"/>
      <w:szCs w:val="14"/>
    </w:rPr>
  </w:style>
  <w:style w:type="paragraph" w:customStyle="1" w:styleId="Team">
    <w:name w:val="Team"/>
    <w:basedOn w:val="Standaard"/>
    <w:semiHidden/>
    <w:rsid w:val="00EA222E"/>
    <w:rPr>
      <w:caps/>
      <w:kern w:val="100"/>
      <w:sz w:val="14"/>
      <w:szCs w:val="14"/>
    </w:rPr>
  </w:style>
  <w:style w:type="paragraph" w:customStyle="1" w:styleId="Titelagenda">
    <w:name w:val="Titel agenda"/>
    <w:basedOn w:val="Standaard"/>
    <w:semiHidden/>
    <w:rsid w:val="00A818CE"/>
    <w:pPr>
      <w:overflowPunct w:val="0"/>
      <w:autoSpaceDE w:val="0"/>
      <w:autoSpaceDN w:val="0"/>
      <w:adjustRightInd w:val="0"/>
      <w:spacing w:line="500" w:lineRule="exact"/>
      <w:textAlignment w:val="baseline"/>
    </w:pPr>
    <w:rPr>
      <w:rFonts w:ascii="Arial Black" w:eastAsia="Times New Roman" w:hAnsi="Arial Black"/>
      <w:caps/>
      <w:kern w:val="100"/>
      <w:sz w:val="34"/>
      <w:szCs w:val="20"/>
    </w:rPr>
  </w:style>
  <w:style w:type="paragraph" w:customStyle="1" w:styleId="Subtitelrapportverslag">
    <w:name w:val="Subtitel rapport/verslag"/>
    <w:basedOn w:val="Standaard"/>
    <w:semiHidden/>
    <w:rsid w:val="00A818CE"/>
    <w:pPr>
      <w:overflowPunct w:val="0"/>
      <w:autoSpaceDE w:val="0"/>
      <w:autoSpaceDN w:val="0"/>
      <w:adjustRightInd w:val="0"/>
      <w:spacing w:line="400" w:lineRule="atLeast"/>
      <w:textAlignment w:val="baseline"/>
    </w:pPr>
    <w:rPr>
      <w:rFonts w:eastAsia="Times New Roman"/>
      <w:sz w:val="24"/>
      <w:szCs w:val="20"/>
    </w:rPr>
  </w:style>
  <w:style w:type="paragraph" w:customStyle="1" w:styleId="Titelsubtitel">
    <w:name w:val="Titel/subtitel"/>
    <w:basedOn w:val="Team"/>
    <w:semiHidden/>
    <w:rsid w:val="00F3697A"/>
  </w:style>
  <w:style w:type="paragraph" w:customStyle="1" w:styleId="Onderwerpsubonderwerp">
    <w:name w:val="Onderwerp/subonderwerp"/>
    <w:basedOn w:val="Standaard"/>
    <w:semiHidden/>
    <w:rsid w:val="00597530"/>
    <w:pPr>
      <w:spacing w:line="200" w:lineRule="exact"/>
    </w:pPr>
    <w:rPr>
      <w:caps/>
      <w:kern w:val="100"/>
      <w:sz w:val="14"/>
    </w:rPr>
  </w:style>
  <w:style w:type="paragraph" w:customStyle="1" w:styleId="Artikelstijl">
    <w:name w:val="Artikelstijl"/>
    <w:basedOn w:val="Standaard"/>
    <w:next w:val="Standaard"/>
    <w:semiHidden/>
    <w:rsid w:val="00EA222E"/>
    <w:pPr>
      <w:numPr>
        <w:numId w:val="2"/>
      </w:numPr>
      <w:shd w:val="clear" w:color="auto" w:fill="D9D9D9" w:themeFill="background1" w:themeFillShade="D9"/>
      <w:tabs>
        <w:tab w:val="clear" w:pos="357"/>
      </w:tabs>
      <w:spacing w:before="240" w:after="120"/>
      <w:ind w:left="357" w:hanging="357"/>
    </w:pPr>
    <w:rPr>
      <w:rFonts w:ascii="Arial Vet" w:eastAsia="Times New Roman" w:hAnsi="Arial Vet"/>
      <w:b/>
    </w:rPr>
  </w:style>
  <w:style w:type="paragraph" w:customStyle="1" w:styleId="Kop1rapport">
    <w:name w:val="Kop 1 rapport"/>
    <w:basedOn w:val="Kop1"/>
    <w:next w:val="Standaard"/>
    <w:semiHidden/>
    <w:rsid w:val="00EA222E"/>
    <w:pPr>
      <w:numPr>
        <w:numId w:val="7"/>
      </w:numPr>
      <w:shd w:val="clear" w:color="auto" w:fill="000000"/>
    </w:pPr>
    <w:rPr>
      <w:kern w:val="30"/>
    </w:rPr>
  </w:style>
  <w:style w:type="paragraph" w:customStyle="1" w:styleId="Kop2rapport">
    <w:name w:val="Kop 2 rapport"/>
    <w:basedOn w:val="Kop2"/>
    <w:next w:val="Standaard"/>
    <w:semiHidden/>
    <w:rsid w:val="00EA222E"/>
    <w:pPr>
      <w:numPr>
        <w:numId w:val="7"/>
      </w:numPr>
      <w:shd w:val="clear" w:color="auto" w:fill="D9D9D9"/>
    </w:pPr>
  </w:style>
  <w:style w:type="paragraph" w:customStyle="1" w:styleId="Kop3rapport">
    <w:name w:val="Kop 3 rapport"/>
    <w:basedOn w:val="Kop3"/>
    <w:next w:val="Standaard"/>
    <w:semiHidden/>
    <w:rsid w:val="00EA222E"/>
    <w:pPr>
      <w:numPr>
        <w:numId w:val="7"/>
      </w:numPr>
      <w:shd w:val="clear" w:color="auto" w:fill="D9D9D9"/>
    </w:pPr>
  </w:style>
  <w:style w:type="paragraph" w:customStyle="1" w:styleId="Bijlageopbasisvankop1">
    <w:name w:val="Bijlage op basis van kop 1"/>
    <w:basedOn w:val="Kop1"/>
    <w:next w:val="Standaard"/>
    <w:uiPriority w:val="4"/>
    <w:qFormat/>
    <w:rsid w:val="0011308E"/>
    <w:pPr>
      <w:numPr>
        <w:numId w:val="0"/>
      </w:numPr>
      <w:shd w:val="clear" w:color="auto" w:fill="D9D9D9" w:themeFill="background1" w:themeFillShade="D9"/>
    </w:pPr>
    <w:rPr>
      <w:rFonts w:ascii="Arial Vet" w:hAnsi="Arial Vet"/>
      <w:kern w:val="30"/>
    </w:rPr>
  </w:style>
  <w:style w:type="paragraph" w:customStyle="1" w:styleId="Agendapunt">
    <w:name w:val="Agendapunt"/>
    <w:basedOn w:val="Lijstalinea"/>
    <w:next w:val="Standaard"/>
    <w:uiPriority w:val="4"/>
    <w:qFormat/>
    <w:rsid w:val="00EA222E"/>
    <w:pPr>
      <w:numPr>
        <w:numId w:val="4"/>
      </w:numPr>
      <w:shd w:val="clear" w:color="auto" w:fill="D9D9D9" w:themeFill="background1" w:themeFillShade="D9"/>
      <w:tabs>
        <w:tab w:val="clear" w:pos="357"/>
      </w:tabs>
      <w:spacing w:after="120"/>
      <w:ind w:left="709" w:hanging="709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uiPriority w:val="4"/>
    <w:qFormat/>
    <w:rsid w:val="00EA222E"/>
    <w:pPr>
      <w:numPr>
        <w:ilvl w:val="1"/>
        <w:numId w:val="4"/>
      </w:numPr>
      <w:shd w:val="clear" w:color="auto" w:fill="D9D9D9" w:themeFill="background1" w:themeFillShade="D9"/>
      <w:tabs>
        <w:tab w:val="clear" w:pos="357"/>
      </w:tabs>
      <w:spacing w:after="120"/>
      <w:ind w:left="709" w:hanging="709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rsid w:val="00EA222E"/>
    <w:pPr>
      <w:keepNext w:val="0"/>
      <w:pageBreakBefore/>
      <w:widowControl w:val="0"/>
      <w:numPr>
        <w:numId w:val="0"/>
      </w:numPr>
      <w:tabs>
        <w:tab w:val="left" w:pos="357"/>
      </w:tabs>
      <w:spacing w:line="240" w:lineRule="auto"/>
    </w:pPr>
    <w:rPr>
      <w:rFonts w:ascii="Arial Vet" w:eastAsia="Calibri" w:hAnsi="Arial Vet" w:cs="Times New Roman"/>
      <w:kern w:val="30"/>
      <w:szCs w:val="20"/>
    </w:rPr>
  </w:style>
  <w:style w:type="paragraph" w:customStyle="1" w:styleId="Bijlage-nietvoorinhoudsopgave">
    <w:name w:val="Bijlage - niet voor inhoudsopgave"/>
    <w:basedOn w:val="Standaard"/>
    <w:next w:val="Standaard"/>
    <w:uiPriority w:val="4"/>
    <w:rsid w:val="00EA222E"/>
    <w:pPr>
      <w:pageBreakBefore/>
      <w:shd w:val="clear" w:color="auto" w:fill="D9D9D9" w:themeFill="background1" w:themeFillShade="D9"/>
      <w:spacing w:after="120"/>
    </w:pPr>
    <w:rPr>
      <w:b/>
      <w:sz w:val="24"/>
    </w:rPr>
  </w:style>
  <w:style w:type="paragraph" w:customStyle="1" w:styleId="Titelstijlcentrum">
    <w:name w:val="Titelstijl centrum"/>
    <w:basedOn w:val="Standaard"/>
    <w:next w:val="Standaard"/>
    <w:semiHidden/>
    <w:qFormat/>
    <w:rsid w:val="00EA222E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sz w:val="24"/>
    </w:rPr>
  </w:style>
  <w:style w:type="paragraph" w:customStyle="1" w:styleId="Centrumtitelstijl">
    <w:name w:val="Centrum titelstijl"/>
    <w:basedOn w:val="Titelstijlcentrum"/>
    <w:next w:val="Standaard"/>
    <w:semiHidden/>
    <w:rsid w:val="00EA222E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uiPriority w:val="5"/>
    <w:rsid w:val="00EA222E"/>
    <w:pPr>
      <w:spacing w:line="240" w:lineRule="auto"/>
    </w:pPr>
    <w:rPr>
      <w:sz w:val="14"/>
    </w:rPr>
  </w:style>
  <w:style w:type="table" w:styleId="Gemiddeldraster3-accent1">
    <w:name w:val="Medium Grid 3 Accent 1"/>
    <w:aliases w:val="Westland standaard"/>
    <w:basedOn w:val="Standaardtabel"/>
    <w:uiPriority w:val="69"/>
    <w:rsid w:val="00EA222E"/>
    <w:pPr>
      <w:spacing w:after="0" w:line="240" w:lineRule="auto"/>
    </w:pPr>
    <w:rPr>
      <w:rFonts w:ascii="Arial" w:hAnsi="Arial" w:cs="Times New Roman"/>
      <w:spacing w:val="20"/>
      <w:sz w:val="18"/>
      <w:szCs w:val="20"/>
      <w:lang w:val="nl-NL" w:eastAsia="nl-N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character" w:customStyle="1" w:styleId="Kop3Char">
    <w:name w:val="Kop 3 Char"/>
    <w:link w:val="Kop3"/>
    <w:uiPriority w:val="3"/>
    <w:rsid w:val="00AC5193"/>
    <w:rPr>
      <w:rFonts w:ascii="Arial" w:eastAsia="Times New Roman" w:hAnsi="Arial" w:cs="Arial"/>
      <w:b/>
      <w:bCs/>
      <w:spacing w:val="20"/>
      <w:kern w:val="30"/>
      <w:sz w:val="18"/>
      <w:szCs w:val="26"/>
      <w:shd w:val="clear" w:color="auto" w:fill="D9D9D9" w:themeFill="background1" w:themeFillShade="D9"/>
      <w:lang w:val="nl-NL" w:eastAsia="nl-NL"/>
    </w:rPr>
  </w:style>
  <w:style w:type="character" w:customStyle="1" w:styleId="Kop4Char">
    <w:name w:val="Kop 4 Char"/>
    <w:link w:val="Kop4"/>
    <w:uiPriority w:val="3"/>
    <w:rsid w:val="00AC5193"/>
    <w:rPr>
      <w:rFonts w:ascii="Arial" w:eastAsia="Times New Roman" w:hAnsi="Arial" w:cs="Times New Roman"/>
      <w:b/>
      <w:bCs/>
      <w:spacing w:val="20"/>
      <w:kern w:val="30"/>
      <w:sz w:val="18"/>
      <w:szCs w:val="28"/>
      <w:shd w:val="clear" w:color="auto" w:fill="D9D9D9" w:themeFill="background1" w:themeFillShade="D9"/>
      <w:lang w:val="nl-NL" w:eastAsia="nl-NL"/>
    </w:rPr>
  </w:style>
  <w:style w:type="paragraph" w:customStyle="1" w:styleId="Kop4rapport">
    <w:name w:val="Kop 4 rapport"/>
    <w:basedOn w:val="Kop3rapport"/>
    <w:next w:val="Standaard"/>
    <w:semiHidden/>
    <w:rsid w:val="00EA222E"/>
    <w:pPr>
      <w:numPr>
        <w:ilvl w:val="3"/>
      </w:numPr>
    </w:pPr>
  </w:style>
  <w:style w:type="paragraph" w:customStyle="1" w:styleId="Subtitelformulier">
    <w:name w:val="Subtitelformulier"/>
    <w:basedOn w:val="Standaard"/>
    <w:uiPriority w:val="5"/>
    <w:rsid w:val="00EA222E"/>
    <w:pPr>
      <w:spacing w:line="200" w:lineRule="exact"/>
    </w:pPr>
    <w:rPr>
      <w:rFonts w:eastAsia="Times New Roman"/>
      <w:caps/>
      <w:kern w:val="100"/>
      <w:sz w:val="14"/>
    </w:rPr>
  </w:style>
  <w:style w:type="paragraph" w:customStyle="1" w:styleId="Subtitelstijl">
    <w:name w:val="Subtitelstijl"/>
    <w:basedOn w:val="Standaard"/>
    <w:next w:val="Standaard"/>
    <w:semiHidden/>
    <w:qFormat/>
    <w:rsid w:val="00EA222E"/>
    <w:pPr>
      <w:shd w:val="clear" w:color="auto" w:fill="D9D9D9"/>
      <w:spacing w:after="120"/>
    </w:pPr>
    <w:rPr>
      <w:rFonts w:eastAsia="Times New Roman"/>
      <w:b/>
    </w:rPr>
  </w:style>
  <w:style w:type="table" w:customStyle="1" w:styleId="Tabelstijlsjablonen">
    <w:name w:val="Tabelstijl sjablonen"/>
    <w:basedOn w:val="Standaardtabel"/>
    <w:uiPriority w:val="99"/>
    <w:rsid w:val="00EA222E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semiHidden/>
    <w:qFormat/>
    <w:rsid w:val="00EA222E"/>
    <w:pPr>
      <w:shd w:val="clear" w:color="auto" w:fill="000000"/>
      <w:spacing w:after="120"/>
    </w:pPr>
    <w:rPr>
      <w:rFonts w:eastAsia="Times New Roman"/>
      <w:b/>
      <w:sz w:val="24"/>
    </w:rPr>
  </w:style>
  <w:style w:type="character" w:customStyle="1" w:styleId="Kop1Char">
    <w:name w:val="Kop 1 Char"/>
    <w:basedOn w:val="Standaardalinea-lettertype"/>
    <w:link w:val="Kop1"/>
    <w:uiPriority w:val="3"/>
    <w:rsid w:val="00AC5193"/>
    <w:rPr>
      <w:rFonts w:ascii="Arial" w:eastAsia="Times New Roman" w:hAnsi="Arial" w:cs="Arial"/>
      <w:b/>
      <w:bCs/>
      <w:spacing w:val="20"/>
      <w:kern w:val="32"/>
      <w:sz w:val="24"/>
      <w:szCs w:val="32"/>
      <w:shd w:val="clear" w:color="auto" w:fill="000000" w:themeFill="text1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3"/>
    <w:rsid w:val="00AC5193"/>
    <w:rPr>
      <w:rFonts w:ascii="Arial" w:eastAsia="Times New Roman" w:hAnsi="Arial" w:cs="Arial"/>
      <w:b/>
      <w:bCs/>
      <w:iCs/>
      <w:spacing w:val="20"/>
      <w:kern w:val="30"/>
      <w:sz w:val="18"/>
      <w:szCs w:val="28"/>
      <w:shd w:val="clear" w:color="auto" w:fill="D9D9D9" w:themeFill="background1" w:themeFillShade="D9"/>
      <w:lang w:val="nl-NL" w:eastAsia="nl-NL"/>
    </w:rPr>
  </w:style>
  <w:style w:type="character" w:styleId="Nadruk">
    <w:name w:val="Emphasis"/>
    <w:basedOn w:val="Standaardalinea-lettertype"/>
    <w:uiPriority w:val="20"/>
    <w:rsid w:val="00D1197D"/>
    <w:rPr>
      <w:i/>
      <w:iCs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character" w:customStyle="1" w:styleId="OndertitelChar">
    <w:name w:val="Ondertitel Char"/>
    <w:basedOn w:val="Standaardalinea-lettertype"/>
    <w:link w:val="Ondertitel"/>
    <w:uiPriority w:val="2"/>
    <w:rsid w:val="00AC5193"/>
    <w:rPr>
      <w:rFonts w:ascii="Arial Black" w:eastAsiaTheme="majorEastAsia" w:hAnsi="Arial Black" w:cstheme="majorBidi"/>
      <w:iCs/>
      <w:spacing w:val="15"/>
      <w:kern w:val="30"/>
      <w:sz w:val="20"/>
      <w:szCs w:val="24"/>
      <w:shd w:val="clear" w:color="auto" w:fill="000000" w:themeFill="text1"/>
      <w:lang w:val="nl-NL" w:eastAsia="nl-NL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841CD9"/>
    <w:pPr>
      <w:numPr>
        <w:ilvl w:val="1"/>
      </w:numPr>
      <w:shd w:val="clear" w:color="auto" w:fill="000000" w:themeFill="text1"/>
      <w:jc w:val="center"/>
    </w:pPr>
    <w:rPr>
      <w:rFonts w:ascii="Arial Black" w:eastAsiaTheme="majorEastAsia" w:hAnsi="Arial Black" w:cstheme="majorBidi"/>
      <w:iCs/>
      <w:spacing w:val="15"/>
      <w:sz w:val="20"/>
    </w:rPr>
  </w:style>
  <w:style w:type="character" w:customStyle="1" w:styleId="TitelChar">
    <w:name w:val="Titel Char"/>
    <w:basedOn w:val="Standaardalinea-lettertype"/>
    <w:link w:val="Titel"/>
    <w:uiPriority w:val="1"/>
    <w:rsid w:val="00AC5193"/>
    <w:rPr>
      <w:rFonts w:ascii="Arial Black" w:eastAsiaTheme="majorEastAsia" w:hAnsi="Arial Black" w:cstheme="majorBidi"/>
      <w:spacing w:val="20"/>
      <w:kern w:val="30"/>
      <w:sz w:val="24"/>
      <w:szCs w:val="52"/>
      <w:shd w:val="clear" w:color="auto" w:fill="000000" w:themeFill="text1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841CD9"/>
    <w:pPr>
      <w:shd w:val="clear" w:color="auto" w:fill="000000" w:themeFill="text1"/>
      <w:contextualSpacing/>
      <w:jc w:val="center"/>
    </w:pPr>
    <w:rPr>
      <w:rFonts w:ascii="Arial Black" w:eastAsiaTheme="majorEastAsia" w:hAnsi="Arial Black" w:cstheme="majorBidi"/>
      <w:sz w:val="24"/>
      <w:szCs w:val="52"/>
    </w:rPr>
  </w:style>
  <w:style w:type="paragraph" w:customStyle="1" w:styleId="Formulierenstandaardstijl">
    <w:name w:val="Formulieren standaardstijl"/>
    <w:basedOn w:val="Standaard"/>
    <w:uiPriority w:val="4"/>
    <w:qFormat/>
    <w:rsid w:val="00691393"/>
    <w:rPr>
      <w:spacing w:val="0"/>
    </w:rPr>
  </w:style>
  <w:style w:type="paragraph" w:customStyle="1" w:styleId="Invulgedeelteinvul">
    <w:name w:val="Invulgedeelteinvul"/>
    <w:basedOn w:val="Standaard"/>
    <w:uiPriority w:val="5"/>
    <w:rsid w:val="00CC5D2C"/>
    <w:pPr>
      <w:tabs>
        <w:tab w:val="center" w:pos="4536"/>
        <w:tab w:val="right" w:pos="9072"/>
      </w:tabs>
      <w:spacing w:line="200" w:lineRule="exact"/>
    </w:pPr>
    <w:rPr>
      <w:sz w:val="14"/>
      <w:szCs w:val="14"/>
    </w:rPr>
  </w:style>
  <w:style w:type="paragraph" w:customStyle="1" w:styleId="Invulgedeeltekop">
    <w:name w:val="Invulgedeeltekop"/>
    <w:basedOn w:val="Koptekst"/>
    <w:uiPriority w:val="5"/>
    <w:rsid w:val="00CC5D2C"/>
    <w:pPr>
      <w:spacing w:line="200" w:lineRule="exact"/>
    </w:pPr>
    <w:rPr>
      <w:caps/>
      <w:sz w:val="12"/>
      <w:szCs w:val="12"/>
    </w:rPr>
  </w:style>
  <w:style w:type="paragraph" w:customStyle="1" w:styleId="Artikel">
    <w:name w:val="Artikel"/>
    <w:basedOn w:val="Lijstalinea"/>
    <w:next w:val="Standaard"/>
    <w:uiPriority w:val="4"/>
    <w:qFormat/>
    <w:rsid w:val="00787CD2"/>
    <w:pPr>
      <w:numPr>
        <w:numId w:val="5"/>
      </w:numPr>
      <w:shd w:val="clear" w:color="auto" w:fill="D9D9D9" w:themeFill="background1" w:themeFillShade="D9"/>
      <w:spacing w:after="120"/>
    </w:pPr>
    <w:rPr>
      <w:b/>
    </w:rPr>
  </w:style>
  <w:style w:type="paragraph" w:customStyle="1" w:styleId="Artikelsub">
    <w:name w:val="Artikel sub"/>
    <w:basedOn w:val="Artikel"/>
    <w:uiPriority w:val="4"/>
    <w:qFormat/>
    <w:rsid w:val="0016522E"/>
    <w:pPr>
      <w:numPr>
        <w:ilvl w:val="1"/>
      </w:numPr>
      <w:shd w:val="clear" w:color="auto" w:fill="auto"/>
    </w:pPr>
    <w:rPr>
      <w:b w:val="0"/>
    </w:rPr>
  </w:style>
  <w:style w:type="paragraph" w:customStyle="1" w:styleId="Clausulenieuw">
    <w:name w:val="Clausule nieuw"/>
    <w:basedOn w:val="Standaard"/>
    <w:uiPriority w:val="5"/>
    <w:rsid w:val="005406E9"/>
    <w:pPr>
      <w:spacing w:line="240" w:lineRule="atLeast"/>
    </w:pPr>
    <w:rPr>
      <w:sz w:val="16"/>
    </w:rPr>
  </w:style>
  <w:style w:type="table" w:styleId="Tabelrasterlicht">
    <w:name w:val="Grid Table Light"/>
    <w:basedOn w:val="Standaardtabel"/>
    <w:uiPriority w:val="40"/>
    <w:rsid w:val="00F00BC9"/>
    <w:pPr>
      <w:spacing w:after="0" w:line="270" w:lineRule="atLeast"/>
    </w:pPr>
    <w:rPr>
      <w:rFonts w:ascii="Arial" w:hAnsi="Arial"/>
      <w:spacing w:val="20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28" w:type="dxa"/>
        <w:right w:w="28" w:type="dxa"/>
      </w:tblCellMar>
    </w:tblPr>
  </w:style>
  <w:style w:type="paragraph" w:styleId="Lijstopsomteken">
    <w:name w:val="List Bullet"/>
    <w:basedOn w:val="Standaard"/>
    <w:uiPriority w:val="99"/>
    <w:semiHidden/>
    <w:unhideWhenUsed/>
    <w:qFormat/>
    <w:rsid w:val="00F35E92"/>
    <w:pPr>
      <w:numPr>
        <w:numId w:val="8"/>
      </w:numPr>
      <w:contextualSpacing/>
    </w:pPr>
  </w:style>
  <w:style w:type="paragraph" w:customStyle="1" w:styleId="Ondertitelrapport">
    <w:name w:val="Ondertitel rapport"/>
    <w:basedOn w:val="Standaard"/>
    <w:semiHidden/>
    <w:qFormat/>
    <w:rsid w:val="00C56081"/>
    <w:pPr>
      <w:shd w:val="clear" w:color="auto" w:fill="000000" w:themeFill="text1"/>
      <w:spacing w:after="120"/>
      <w:jc w:val="center"/>
    </w:pPr>
    <w:rPr>
      <w:rFonts w:ascii="Arial Black" w:hAnsi="Arial Black"/>
      <w:spacing w:val="15"/>
      <w:sz w:val="20"/>
    </w:rPr>
  </w:style>
  <w:style w:type="character" w:styleId="Paginanummer">
    <w:name w:val="page number"/>
    <w:basedOn w:val="Standaardalinea-lettertype"/>
    <w:uiPriority w:val="5"/>
    <w:rsid w:val="009F1CB4"/>
    <w:rPr>
      <w:rFonts w:ascii="Arial" w:hAnsi="Arial"/>
      <w:b w:val="0"/>
      <w:i w:val="0"/>
      <w:caps/>
      <w:smallCaps w:val="0"/>
      <w:sz w:val="12"/>
    </w:rPr>
  </w:style>
  <w:style w:type="paragraph" w:styleId="Kopvaninhoudsopgave">
    <w:name w:val="TOC Heading"/>
    <w:basedOn w:val="Kop1"/>
    <w:next w:val="Standaard"/>
    <w:uiPriority w:val="99"/>
    <w:unhideWhenUsed/>
    <w:rsid w:val="00787CD2"/>
    <w:pPr>
      <w:keepLines/>
      <w:numPr>
        <w:numId w:val="0"/>
      </w:numPr>
      <w:tabs>
        <w:tab w:val="left" w:pos="357"/>
      </w:tabs>
      <w:outlineLvl w:val="9"/>
    </w:pPr>
    <w:rPr>
      <w:rFonts w:ascii="Arial Vet" w:eastAsiaTheme="majorEastAsia" w:hAnsi="Arial Vet" w:cstheme="majorBidi"/>
      <w:bCs w:val="0"/>
      <w:kern w:val="0"/>
    </w:rPr>
  </w:style>
  <w:style w:type="table" w:customStyle="1" w:styleId="Tabelstijlarcering">
    <w:name w:val="Tabelstijl arcering"/>
    <w:basedOn w:val="Standaardtabel"/>
    <w:uiPriority w:val="99"/>
    <w:rsid w:val="00531ED6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tabelzonderlijnen">
    <w:name w:val="tabel zonder lijnen"/>
    <w:basedOn w:val="Standaardtabel"/>
    <w:uiPriority w:val="99"/>
    <w:rsid w:val="0096084C"/>
    <w:pPr>
      <w:spacing w:after="0" w:line="270" w:lineRule="atLeast"/>
    </w:pPr>
    <w:rPr>
      <w:rFonts w:ascii="Arial" w:hAnsi="Arial"/>
      <w:sz w:val="18"/>
    </w:rPr>
    <w:tblPr>
      <w:tblCellMar>
        <w:left w:w="0" w:type="dxa"/>
        <w:right w:w="0" w:type="dxa"/>
      </w:tblCellMar>
    </w:tblPr>
  </w:style>
  <w:style w:type="paragraph" w:customStyle="1" w:styleId="Projectgemeente">
    <w:name w:val="Project/gemeente"/>
    <w:basedOn w:val="Titelformulier"/>
    <w:rsid w:val="00EF7C17"/>
    <w:pPr>
      <w:spacing w:line="240" w:lineRule="auto"/>
    </w:pPr>
    <w:rPr>
      <w:szCs w:val="14"/>
    </w:rPr>
  </w:style>
  <w:style w:type="paragraph" w:customStyle="1" w:styleId="Document">
    <w:name w:val="Document"/>
    <w:basedOn w:val="Titelformulier"/>
    <w:rsid w:val="00EF7C17"/>
    <w:pPr>
      <w:spacing w:line="240" w:lineRule="auto"/>
    </w:pPr>
    <w:rPr>
      <w:caps w:val="0"/>
      <w:sz w:val="24"/>
      <w:szCs w:val="24"/>
    </w:rPr>
  </w:style>
  <w:style w:type="paragraph" w:customStyle="1" w:styleId="Afdeling">
    <w:name w:val="Afdeling"/>
    <w:basedOn w:val="Standaard"/>
    <w:rsid w:val="00EF7C1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b/>
      <w:caps/>
      <w:kern w:val="100"/>
      <w:sz w:val="14"/>
      <w:szCs w:val="14"/>
    </w:rPr>
  </w:style>
  <w:style w:type="paragraph" w:customStyle="1" w:styleId="Koptekstrapportverslag">
    <w:name w:val="Koptekst rapport/verslag"/>
    <w:basedOn w:val="Standaard"/>
    <w:rsid w:val="00EF7C17"/>
    <w:pPr>
      <w:tabs>
        <w:tab w:val="left" w:pos="7293"/>
      </w:tabs>
      <w:overflowPunct w:val="0"/>
      <w:autoSpaceDE w:val="0"/>
      <w:autoSpaceDN w:val="0"/>
      <w:adjustRightInd w:val="0"/>
      <w:spacing w:line="200" w:lineRule="atLeast"/>
      <w:ind w:left="7280" w:hanging="7280"/>
      <w:textAlignment w:val="baseline"/>
    </w:pPr>
    <w:rPr>
      <w:rFonts w:eastAsia="Times New Roman"/>
      <w:caps/>
      <w:spacing w:val="40"/>
      <w:kern w:val="100"/>
      <w:sz w:val="14"/>
      <w:szCs w:val="20"/>
    </w:rPr>
  </w:style>
  <w:style w:type="paragraph" w:customStyle="1" w:styleId="Lijstopsomteken0">
    <w:name w:val="Lijst opsom teken"/>
    <w:basedOn w:val="Standaard"/>
    <w:rsid w:val="00EF7C17"/>
    <w:pPr>
      <w:numPr>
        <w:numId w:val="9"/>
      </w:numPr>
      <w:tabs>
        <w:tab w:val="clear" w:pos="357"/>
        <w:tab w:val="clear" w:pos="720"/>
        <w:tab w:val="left" w:pos="0"/>
        <w:tab w:val="num" w:pos="360"/>
      </w:tabs>
      <w:overflowPunct w:val="0"/>
      <w:autoSpaceDE w:val="0"/>
      <w:autoSpaceDN w:val="0"/>
      <w:adjustRightInd w:val="0"/>
      <w:ind w:left="0" w:firstLine="0"/>
      <w:textAlignment w:val="baseline"/>
    </w:pPr>
    <w:rPr>
      <w:rFonts w:eastAsia="Times New Roman"/>
      <w:szCs w:val="20"/>
    </w:rPr>
  </w:style>
  <w:style w:type="paragraph" w:styleId="Lijstnummering">
    <w:name w:val="List Number"/>
    <w:basedOn w:val="Standaard"/>
    <w:rsid w:val="00EF7C17"/>
    <w:pPr>
      <w:tabs>
        <w:tab w:val="num" w:pos="357"/>
      </w:tabs>
      <w:overflowPunct w:val="0"/>
      <w:autoSpaceDE w:val="0"/>
      <w:autoSpaceDN w:val="0"/>
      <w:adjustRightInd w:val="0"/>
      <w:ind w:left="357" w:hanging="357"/>
      <w:textAlignment w:val="baseline"/>
    </w:pPr>
    <w:rPr>
      <w:rFonts w:eastAsia="Times New Roman"/>
      <w:szCs w:val="20"/>
    </w:rPr>
  </w:style>
  <w:style w:type="paragraph" w:styleId="Geenafstand">
    <w:name w:val="No Spacing"/>
    <w:uiPriority w:val="1"/>
    <w:rsid w:val="00FD023F"/>
    <w:rPr>
      <w:rFonts w:ascii="Calibri" w:eastAsia="Calibri" w:hAnsi="Calibri"/>
    </w:rPr>
  </w:style>
  <w:style w:type="table" w:styleId="Lichtelijst-accent1">
    <w:name w:val="Light List Accent 1"/>
    <w:basedOn w:val="Standaardtabel"/>
    <w:uiPriority w:val="61"/>
    <w:rsid w:val="0035550D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Kop10">
    <w:name w:val="Kop [1]"/>
    <w:basedOn w:val="Kop1"/>
    <w:link w:val="Kop1Char0"/>
    <w:rsid w:val="00841D68"/>
    <w:pPr>
      <w:pageBreakBefore/>
      <w:numPr>
        <w:numId w:val="0"/>
      </w:numPr>
      <w:tabs>
        <w:tab w:val="left" w:pos="0"/>
        <w:tab w:val="left" w:pos="567"/>
      </w:tabs>
      <w:spacing w:before="360" w:line="240" w:lineRule="auto"/>
    </w:pPr>
    <w:rPr>
      <w:rFonts w:eastAsia="Calibri" w:cs="Times New Roman"/>
      <w:bCs w:val="0"/>
      <w:spacing w:val="0"/>
      <w:kern w:val="28"/>
      <w:szCs w:val="20"/>
      <w:lang w:val="x-none"/>
    </w:rPr>
  </w:style>
  <w:style w:type="character" w:customStyle="1" w:styleId="Kop1Char0">
    <w:name w:val="Kop [1] Char"/>
    <w:link w:val="Kop10"/>
    <w:locked/>
    <w:rsid w:val="00841D68"/>
    <w:rPr>
      <w:rFonts w:ascii="Arial" w:eastAsia="Calibri" w:hAnsi="Arial"/>
      <w:b/>
      <w:kern w:val="28"/>
      <w:sz w:val="32"/>
      <w:lang w:val="x-none"/>
    </w:rPr>
  </w:style>
  <w:style w:type="character" w:customStyle="1" w:styleId="Heading2Char">
    <w:name w:val="Heading 2 Char"/>
    <w:aliases w:val="052 Char,2 Char,21 Char,22 Char,H2 Char,Header 2 Char,Header 21 Char,Heading 2 Hidden Char,Kop [2] Char,Paragraph Char,Reset numbering Char,TF-Overskrit 2 Char,h2 Char,h21 Char,h22 Char,l2 Char,l21 Char,l22 Cha,niveau2 Char,niveau21 Char"/>
    <w:semiHidden/>
    <w:rsid w:val="00841D68"/>
    <w:rPr>
      <w:rFonts w:ascii="Cambria" w:hAnsi="Cambria"/>
      <w:b/>
      <w:i/>
      <w:sz w:val="28"/>
      <w:lang w:val="x-none" w:eastAsia="en-US"/>
    </w:rPr>
  </w:style>
  <w:style w:type="character" w:customStyle="1" w:styleId="Heading2Char2">
    <w:name w:val="Heading 2 Char2"/>
    <w:aliases w:val="052 Char2,2 Char2,21 Char2,H2 Char2,Header 2 Char2,Header 21 Char2,Heading 2 Hidden Char2,Kop [2] Char2,Paragraph Char2,Reset numbering Char2,TF-Overskrit 2 Char2,h2 Char2,h21 Char2,l2 Char2,l21 Char2,l22 Ch,niveau2 Char2,niveau21 Char2"/>
    <w:semiHidden/>
    <w:locked/>
    <w:rsid w:val="00841D68"/>
    <w:rPr>
      <w:rFonts w:ascii="Cambria" w:hAnsi="Cambria"/>
      <w:b/>
      <w:i/>
      <w:sz w:val="28"/>
      <w:lang w:val="x-none" w:eastAsia="en-US"/>
    </w:rPr>
  </w:style>
  <w:style w:type="paragraph" w:customStyle="1" w:styleId="alinea">
    <w:name w:val="alinea"/>
    <w:next w:val="Standaard"/>
    <w:semiHidden/>
    <w:rsid w:val="00841D68"/>
    <w:pPr>
      <w:ind w:left="567"/>
    </w:pPr>
    <w:rPr>
      <w:rFonts w:ascii="Arial" w:eastAsia="Calibri" w:hAnsi="Arial"/>
      <w:noProof/>
    </w:rPr>
  </w:style>
  <w:style w:type="paragraph" w:styleId="Inhopg5">
    <w:name w:val="toc 5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800"/>
    </w:pPr>
    <w:rPr>
      <w:rFonts w:ascii="Calibri" w:eastAsia="Calibri" w:hAnsi="Calibri"/>
      <w:spacing w:val="0"/>
      <w:sz w:val="20"/>
      <w:szCs w:val="20"/>
    </w:rPr>
  </w:style>
  <w:style w:type="paragraph" w:styleId="Inhopg6">
    <w:name w:val="toc 6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000"/>
    </w:pPr>
    <w:rPr>
      <w:rFonts w:ascii="Calibri" w:eastAsia="Calibri" w:hAnsi="Calibri"/>
      <w:spacing w:val="0"/>
      <w:sz w:val="20"/>
      <w:szCs w:val="20"/>
    </w:rPr>
  </w:style>
  <w:style w:type="paragraph" w:styleId="Inhopg7">
    <w:name w:val="toc 7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200"/>
    </w:pPr>
    <w:rPr>
      <w:rFonts w:ascii="Calibri" w:eastAsia="Calibri" w:hAnsi="Calibri"/>
      <w:spacing w:val="0"/>
      <w:sz w:val="20"/>
      <w:szCs w:val="20"/>
    </w:rPr>
  </w:style>
  <w:style w:type="paragraph" w:styleId="Inhopg8">
    <w:name w:val="toc 8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400"/>
    </w:pPr>
    <w:rPr>
      <w:rFonts w:ascii="Calibri" w:eastAsia="Calibri" w:hAnsi="Calibri"/>
      <w:spacing w:val="0"/>
      <w:sz w:val="20"/>
      <w:szCs w:val="20"/>
    </w:rPr>
  </w:style>
  <w:style w:type="paragraph" w:styleId="Inhopg9">
    <w:name w:val="toc 9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600"/>
    </w:pPr>
    <w:rPr>
      <w:rFonts w:ascii="Calibri" w:eastAsia="Calibri" w:hAnsi="Calibri"/>
      <w:spacing w:val="0"/>
      <w:sz w:val="20"/>
      <w:szCs w:val="20"/>
    </w:rPr>
  </w:style>
  <w:style w:type="paragraph" w:styleId="Lijst">
    <w:name w:val="List"/>
    <w:basedOn w:val="Standaard"/>
    <w:rsid w:val="00841D68"/>
    <w:pPr>
      <w:tabs>
        <w:tab w:val="left" w:pos="-567"/>
      </w:tabs>
      <w:spacing w:line="269" w:lineRule="auto"/>
      <w:ind w:left="283" w:hanging="283"/>
    </w:pPr>
    <w:rPr>
      <w:rFonts w:eastAsia="Calibri"/>
      <w:spacing w:val="0"/>
      <w:sz w:val="20"/>
      <w:szCs w:val="20"/>
    </w:rPr>
  </w:style>
  <w:style w:type="paragraph" w:styleId="Lijst2">
    <w:name w:val="List 2"/>
    <w:basedOn w:val="Standaard"/>
    <w:rsid w:val="00841D68"/>
    <w:pPr>
      <w:tabs>
        <w:tab w:val="left" w:pos="-567"/>
      </w:tabs>
      <w:spacing w:line="269" w:lineRule="auto"/>
      <w:ind w:left="566" w:hanging="283"/>
    </w:pPr>
    <w:rPr>
      <w:rFonts w:eastAsia="Calibri"/>
      <w:spacing w:val="0"/>
      <w:sz w:val="20"/>
      <w:szCs w:val="20"/>
    </w:rPr>
  </w:style>
  <w:style w:type="paragraph" w:styleId="Lijstopsomteken2">
    <w:name w:val="List Bullet 2"/>
    <w:basedOn w:val="Standaard"/>
    <w:autoRedefine/>
    <w:rsid w:val="00841D68"/>
    <w:pPr>
      <w:tabs>
        <w:tab w:val="left" w:pos="-567"/>
      </w:tabs>
      <w:spacing w:line="269" w:lineRule="auto"/>
      <w:ind w:left="566" w:hanging="283"/>
    </w:pPr>
    <w:rPr>
      <w:rFonts w:eastAsia="Calibri"/>
      <w:spacing w:val="0"/>
      <w:sz w:val="20"/>
      <w:szCs w:val="20"/>
    </w:rPr>
  </w:style>
  <w:style w:type="paragraph" w:styleId="Plattetekst">
    <w:name w:val="Body Text"/>
    <w:basedOn w:val="Standaard"/>
    <w:link w:val="Plattetekst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  <w:lang w:val="x-none"/>
    </w:rPr>
  </w:style>
  <w:style w:type="character" w:customStyle="1" w:styleId="PlattetekstChar">
    <w:name w:val="Platte tekst Char"/>
    <w:basedOn w:val="Standaardalinea-lettertype"/>
    <w:link w:val="Plattetekst"/>
    <w:rsid w:val="00841D68"/>
    <w:rPr>
      <w:rFonts w:ascii="Arial" w:eastAsia="Calibri" w:hAnsi="Arial"/>
      <w:lang w:val="x-none"/>
    </w:rPr>
  </w:style>
  <w:style w:type="paragraph" w:styleId="Lijstmetafbeeldingen">
    <w:name w:val="table of figures"/>
    <w:basedOn w:val="Standaard"/>
    <w:next w:val="Standaard"/>
    <w:rsid w:val="00841D68"/>
    <w:pPr>
      <w:tabs>
        <w:tab w:val="left" w:pos="-567"/>
      </w:tabs>
      <w:spacing w:line="269" w:lineRule="auto"/>
      <w:ind w:left="400" w:hanging="400"/>
    </w:pPr>
    <w:rPr>
      <w:rFonts w:eastAsia="Calibri"/>
      <w:spacing w:val="0"/>
      <w:sz w:val="20"/>
      <w:szCs w:val="20"/>
    </w:rPr>
  </w:style>
  <w:style w:type="paragraph" w:styleId="Index1">
    <w:name w:val="index 1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200" w:hanging="200"/>
    </w:pPr>
    <w:rPr>
      <w:rFonts w:eastAsia="Calibri"/>
      <w:spacing w:val="0"/>
      <w:sz w:val="20"/>
      <w:szCs w:val="20"/>
    </w:rPr>
  </w:style>
  <w:style w:type="paragraph" w:styleId="Index2">
    <w:name w:val="index 2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400" w:hanging="200"/>
    </w:pPr>
    <w:rPr>
      <w:rFonts w:eastAsia="Calibri"/>
      <w:spacing w:val="0"/>
      <w:sz w:val="20"/>
      <w:szCs w:val="20"/>
    </w:rPr>
  </w:style>
  <w:style w:type="paragraph" w:styleId="Index3">
    <w:name w:val="index 3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600" w:hanging="200"/>
    </w:pPr>
    <w:rPr>
      <w:rFonts w:eastAsia="Calibri"/>
      <w:spacing w:val="0"/>
      <w:sz w:val="20"/>
      <w:szCs w:val="20"/>
    </w:rPr>
  </w:style>
  <w:style w:type="paragraph" w:styleId="Index4">
    <w:name w:val="index 4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800" w:hanging="200"/>
    </w:pPr>
    <w:rPr>
      <w:rFonts w:eastAsia="Calibri"/>
      <w:spacing w:val="0"/>
      <w:sz w:val="20"/>
      <w:szCs w:val="20"/>
    </w:rPr>
  </w:style>
  <w:style w:type="paragraph" w:styleId="Index5">
    <w:name w:val="index 5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000" w:hanging="200"/>
    </w:pPr>
    <w:rPr>
      <w:rFonts w:eastAsia="Calibri"/>
      <w:spacing w:val="0"/>
      <w:sz w:val="20"/>
      <w:szCs w:val="20"/>
    </w:rPr>
  </w:style>
  <w:style w:type="paragraph" w:styleId="Index6">
    <w:name w:val="index 6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200" w:hanging="200"/>
    </w:pPr>
    <w:rPr>
      <w:rFonts w:eastAsia="Calibri"/>
      <w:spacing w:val="0"/>
      <w:sz w:val="20"/>
      <w:szCs w:val="20"/>
    </w:rPr>
  </w:style>
  <w:style w:type="paragraph" w:styleId="Index7">
    <w:name w:val="index 7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400" w:hanging="200"/>
    </w:pPr>
    <w:rPr>
      <w:rFonts w:eastAsia="Calibri"/>
      <w:spacing w:val="0"/>
      <w:sz w:val="20"/>
      <w:szCs w:val="20"/>
    </w:rPr>
  </w:style>
  <w:style w:type="paragraph" w:styleId="Index8">
    <w:name w:val="index 8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600" w:hanging="200"/>
    </w:pPr>
    <w:rPr>
      <w:rFonts w:eastAsia="Calibri"/>
      <w:spacing w:val="0"/>
      <w:sz w:val="20"/>
      <w:szCs w:val="20"/>
    </w:rPr>
  </w:style>
  <w:style w:type="paragraph" w:styleId="Index9">
    <w:name w:val="index 9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800" w:hanging="200"/>
    </w:pPr>
    <w:rPr>
      <w:rFonts w:eastAsia="Calibri"/>
      <w:spacing w:val="0"/>
      <w:sz w:val="20"/>
      <w:szCs w:val="20"/>
    </w:rPr>
  </w:style>
  <w:style w:type="paragraph" w:styleId="Indexkop">
    <w:name w:val="index heading"/>
    <w:basedOn w:val="Standaard"/>
    <w:next w:val="Index1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</w:rPr>
  </w:style>
  <w:style w:type="paragraph" w:styleId="Documentstructuur">
    <w:name w:val="Document Map"/>
    <w:basedOn w:val="Standaard"/>
    <w:link w:val="DocumentstructuurChar"/>
    <w:rsid w:val="00841D68"/>
    <w:pPr>
      <w:shd w:val="clear" w:color="auto" w:fill="000080"/>
      <w:tabs>
        <w:tab w:val="left" w:pos="-567"/>
      </w:tabs>
      <w:spacing w:line="269" w:lineRule="auto"/>
    </w:pPr>
    <w:rPr>
      <w:rFonts w:ascii="Tahoma" w:eastAsia="Calibri" w:hAnsi="Tahoma"/>
      <w:spacing w:val="0"/>
      <w:sz w:val="20"/>
      <w:szCs w:val="20"/>
      <w:lang w:val="x-none"/>
    </w:rPr>
  </w:style>
  <w:style w:type="character" w:customStyle="1" w:styleId="DocumentstructuurChar">
    <w:name w:val="Documentstructuur Char"/>
    <w:basedOn w:val="Standaardalinea-lettertype"/>
    <w:link w:val="Documentstructuur"/>
    <w:rsid w:val="00841D68"/>
    <w:rPr>
      <w:rFonts w:ascii="Tahoma" w:eastAsia="Calibri" w:hAnsi="Tahoma"/>
      <w:shd w:val="clear" w:color="auto" w:fill="000080"/>
      <w:lang w:val="x-none"/>
    </w:rPr>
  </w:style>
  <w:style w:type="paragraph" w:styleId="Plattetekstinspringen">
    <w:name w:val="Body Text Indent"/>
    <w:basedOn w:val="Standaard"/>
    <w:link w:val="Plattetekstinspringen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  <w:u w:val="single"/>
      <w:lang w:val="x-none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841D68"/>
    <w:rPr>
      <w:rFonts w:ascii="Arial" w:eastAsia="Calibri" w:hAnsi="Arial"/>
      <w:u w:val="single"/>
      <w:lang w:val="x-none"/>
    </w:rPr>
  </w:style>
  <w:style w:type="paragraph" w:customStyle="1" w:styleId="HTMLBody">
    <w:name w:val="HTML Body"/>
    <w:semiHidden/>
    <w:rsid w:val="00841D68"/>
    <w:rPr>
      <w:rFonts w:ascii="Arial" w:eastAsia="Calibri" w:hAnsi="Arial"/>
    </w:rPr>
  </w:style>
  <w:style w:type="paragraph" w:styleId="Tekstzonderopmaak">
    <w:name w:val="Plain Text"/>
    <w:basedOn w:val="Standaard"/>
    <w:link w:val="TekstzonderopmaakChar"/>
    <w:rsid w:val="00841D68"/>
    <w:pPr>
      <w:tabs>
        <w:tab w:val="left" w:pos="-567"/>
      </w:tabs>
      <w:spacing w:line="269" w:lineRule="auto"/>
    </w:pPr>
    <w:rPr>
      <w:rFonts w:ascii="Courier New" w:eastAsia="Calibri" w:hAnsi="Courier New"/>
      <w:spacing w:val="0"/>
      <w:sz w:val="20"/>
      <w:szCs w:val="20"/>
      <w:lang w:val="x-none"/>
    </w:rPr>
  </w:style>
  <w:style w:type="character" w:customStyle="1" w:styleId="TekstzonderopmaakChar">
    <w:name w:val="Tekst zonder opmaak Char"/>
    <w:basedOn w:val="Standaardalinea-lettertype"/>
    <w:link w:val="Tekstzonderopmaak"/>
    <w:rsid w:val="00841D68"/>
    <w:rPr>
      <w:rFonts w:ascii="Courier New" w:eastAsia="Calibri" w:hAnsi="Courier New"/>
      <w:lang w:val="x-none"/>
    </w:rPr>
  </w:style>
  <w:style w:type="paragraph" w:customStyle="1" w:styleId="Body">
    <w:name w:val="Body"/>
    <w:basedOn w:val="Standaard"/>
    <w:semiHidden/>
    <w:rsid w:val="00841D68"/>
    <w:pPr>
      <w:tabs>
        <w:tab w:val="left" w:pos="-567"/>
      </w:tabs>
      <w:spacing w:before="180" w:line="269" w:lineRule="auto"/>
      <w:ind w:left="709"/>
      <w:jc w:val="both"/>
    </w:pPr>
    <w:rPr>
      <w:rFonts w:ascii="Garmond (W1)" w:eastAsia="Calibri" w:hAnsi="Garmond (W1)"/>
      <w:spacing w:val="0"/>
      <w:sz w:val="22"/>
      <w:szCs w:val="20"/>
      <w:lang w:val="nl"/>
    </w:rPr>
  </w:style>
  <w:style w:type="paragraph" w:customStyle="1" w:styleId="opsommingnummeriek">
    <w:name w:val="opsomming nummeriek"/>
    <w:basedOn w:val="opsommingChar"/>
    <w:next w:val="alineanieuwChar"/>
    <w:rsid w:val="00841D68"/>
    <w:pPr>
      <w:numPr>
        <w:numId w:val="0"/>
      </w:numPr>
      <w:tabs>
        <w:tab w:val="clear" w:pos="964"/>
        <w:tab w:val="left" w:pos="1134"/>
      </w:tabs>
    </w:pPr>
  </w:style>
  <w:style w:type="paragraph" w:customStyle="1" w:styleId="opsommingChar">
    <w:name w:val="opsomming Char"/>
    <w:basedOn w:val="alineanieuwChar"/>
    <w:next w:val="alineanieuwChar"/>
    <w:rsid w:val="00841D68"/>
    <w:pPr>
      <w:numPr>
        <w:numId w:val="10"/>
      </w:numPr>
      <w:tabs>
        <w:tab w:val="clear" w:pos="360"/>
        <w:tab w:val="left" w:pos="964"/>
      </w:tabs>
      <w:spacing w:before="60"/>
      <w:ind w:left="993"/>
    </w:pPr>
    <w:rPr>
      <w:noProof w:val="0"/>
    </w:rPr>
  </w:style>
  <w:style w:type="paragraph" w:customStyle="1" w:styleId="alineanieuwChar">
    <w:name w:val="alinea nieuw Char"/>
    <w:basedOn w:val="Standaard"/>
    <w:rsid w:val="00841D68"/>
    <w:pPr>
      <w:tabs>
        <w:tab w:val="left" w:pos="-567"/>
        <w:tab w:val="left" w:pos="8789"/>
      </w:tabs>
      <w:spacing w:before="240" w:line="269" w:lineRule="auto"/>
    </w:pPr>
    <w:rPr>
      <w:rFonts w:eastAsia="Calibri"/>
      <w:noProof/>
      <w:spacing w:val="0"/>
      <w:sz w:val="20"/>
      <w:szCs w:val="20"/>
    </w:rPr>
  </w:style>
  <w:style w:type="paragraph" w:customStyle="1" w:styleId="Level1">
    <w:name w:val="Level 1"/>
    <w:basedOn w:val="Standaard"/>
    <w:semiHidden/>
    <w:rsid w:val="00841D68"/>
    <w:pPr>
      <w:widowControl w:val="0"/>
      <w:tabs>
        <w:tab w:val="left" w:pos="-567"/>
      </w:tabs>
      <w:spacing w:line="269" w:lineRule="auto"/>
      <w:ind w:hanging="567"/>
    </w:pPr>
    <w:rPr>
      <w:rFonts w:ascii="GoudyOlSt BT" w:eastAsia="Calibri" w:hAnsi="GoudyOlSt BT"/>
      <w:spacing w:val="0"/>
      <w:sz w:val="24"/>
      <w:szCs w:val="20"/>
      <w:lang w:val="en-US"/>
    </w:rPr>
  </w:style>
  <w:style w:type="paragraph" w:customStyle="1" w:styleId="1AutoList1">
    <w:name w:val="1AutoList1"/>
    <w:semiHidden/>
    <w:rsid w:val="00841D68"/>
    <w:pPr>
      <w:tabs>
        <w:tab w:val="left" w:pos="720"/>
      </w:tabs>
      <w:ind w:left="720" w:hanging="720"/>
    </w:pPr>
    <w:rPr>
      <w:rFonts w:ascii="Times New Roman Standaard" w:eastAsia="Calibri" w:hAnsi="Times New Roman Standaard"/>
      <w:sz w:val="24"/>
    </w:rPr>
  </w:style>
  <w:style w:type="paragraph" w:customStyle="1" w:styleId="2AutoList1">
    <w:name w:val="2AutoList1"/>
    <w:semiHidden/>
    <w:rsid w:val="00841D68"/>
    <w:pPr>
      <w:tabs>
        <w:tab w:val="left" w:pos="720"/>
        <w:tab w:val="left" w:pos="1440"/>
      </w:tabs>
      <w:ind w:left="1440" w:hanging="720"/>
    </w:pPr>
    <w:rPr>
      <w:rFonts w:ascii="Times New Roman Standaard" w:eastAsia="Calibri" w:hAnsi="Times New Roman Standaard"/>
      <w:sz w:val="24"/>
    </w:rPr>
  </w:style>
  <w:style w:type="paragraph" w:customStyle="1" w:styleId="3AutoList1">
    <w:name w:val="3AutoList1"/>
    <w:semiHidden/>
    <w:rsid w:val="00841D68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eastAsia="Calibri" w:hAnsi="Times New Roman Standaard"/>
      <w:sz w:val="24"/>
    </w:rPr>
  </w:style>
  <w:style w:type="paragraph" w:customStyle="1" w:styleId="4AutoList1">
    <w:name w:val="4AutoList1"/>
    <w:semiHidden/>
    <w:rsid w:val="00841D68"/>
    <w:pPr>
      <w:tabs>
        <w:tab w:val="left" w:pos="720"/>
        <w:tab w:val="left" w:pos="1440"/>
        <w:tab w:val="left" w:pos="2160"/>
        <w:tab w:val="left" w:pos="2880"/>
      </w:tabs>
      <w:ind w:left="2880" w:hanging="720"/>
    </w:pPr>
    <w:rPr>
      <w:rFonts w:ascii="Times New Roman Standaard" w:eastAsia="Calibri" w:hAnsi="Times New Roman Standaard"/>
      <w:sz w:val="24"/>
    </w:rPr>
  </w:style>
  <w:style w:type="paragraph" w:customStyle="1" w:styleId="5AutoList1">
    <w:name w:val="5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</w:tabs>
      <w:ind w:left="3600" w:hanging="720"/>
    </w:pPr>
    <w:rPr>
      <w:rFonts w:ascii="Times New Roman Standaard" w:eastAsia="Calibri" w:hAnsi="Times New Roman Standaard"/>
      <w:sz w:val="24"/>
    </w:rPr>
  </w:style>
  <w:style w:type="paragraph" w:customStyle="1" w:styleId="6AutoList1">
    <w:name w:val="6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320" w:hanging="720"/>
    </w:pPr>
    <w:rPr>
      <w:rFonts w:ascii="Times New Roman Standaard" w:eastAsia="Calibri" w:hAnsi="Times New Roman Standaard"/>
      <w:sz w:val="24"/>
    </w:rPr>
  </w:style>
  <w:style w:type="paragraph" w:customStyle="1" w:styleId="7AutoList1">
    <w:name w:val="7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040" w:hanging="720"/>
    </w:pPr>
    <w:rPr>
      <w:rFonts w:ascii="Times New Roman Standaard" w:eastAsia="Calibri" w:hAnsi="Times New Roman Standaard"/>
      <w:sz w:val="24"/>
    </w:rPr>
  </w:style>
  <w:style w:type="paragraph" w:customStyle="1" w:styleId="8AutoList1">
    <w:name w:val="8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5760" w:hanging="720"/>
    </w:pPr>
    <w:rPr>
      <w:rFonts w:ascii="Times New Roman Standaard" w:eastAsia="Calibri" w:hAnsi="Times New Roman Standaard"/>
      <w:sz w:val="24"/>
    </w:rPr>
  </w:style>
  <w:style w:type="paragraph" w:customStyle="1" w:styleId="QuickFormat1">
    <w:name w:val="QuickFormat1"/>
    <w:semiHidden/>
    <w:rsid w:val="00841D68"/>
    <w:rPr>
      <w:rFonts w:ascii="HumstSlab712 BT" w:eastAsia="Calibri" w:hAnsi="HumstSlab712 BT"/>
      <w:sz w:val="40"/>
    </w:rPr>
  </w:style>
  <w:style w:type="paragraph" w:customStyle="1" w:styleId="QuickFormat2">
    <w:name w:val="QuickFormat2"/>
    <w:semiHidden/>
    <w:rsid w:val="00841D68"/>
    <w:rPr>
      <w:rFonts w:ascii="HumstSlab712 BT" w:eastAsia="Calibri" w:hAnsi="HumstSlab712 BT"/>
      <w:sz w:val="28"/>
    </w:rPr>
  </w:style>
  <w:style w:type="paragraph" w:customStyle="1" w:styleId="1Paragraph">
    <w:name w:val="1Paragraph"/>
    <w:semiHidden/>
    <w:rsid w:val="00841D68"/>
    <w:pPr>
      <w:tabs>
        <w:tab w:val="left" w:pos="720"/>
      </w:tabs>
      <w:ind w:left="720" w:hanging="720"/>
    </w:pPr>
    <w:rPr>
      <w:rFonts w:ascii="Times New Roman Standaard" w:eastAsia="Calibri" w:hAnsi="Times New Roman Standaard"/>
      <w:sz w:val="24"/>
    </w:rPr>
  </w:style>
  <w:style w:type="paragraph" w:customStyle="1" w:styleId="3Paragraph">
    <w:name w:val="3Paragraph"/>
    <w:semiHidden/>
    <w:rsid w:val="00841D68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eastAsia="Calibri" w:hAnsi="Times New Roman Standaard"/>
      <w:sz w:val="24"/>
    </w:rPr>
  </w:style>
  <w:style w:type="paragraph" w:customStyle="1" w:styleId="Bijlage1">
    <w:name w:val="Bijlage 1"/>
    <w:basedOn w:val="Kop1"/>
    <w:next w:val="Standaard"/>
    <w:semiHidden/>
    <w:rsid w:val="00841D68"/>
    <w:pPr>
      <w:keepLines/>
      <w:pageBreakBefore/>
      <w:numPr>
        <w:numId w:val="0"/>
      </w:numPr>
      <w:tabs>
        <w:tab w:val="left" w:pos="-567"/>
        <w:tab w:val="num" w:pos="360"/>
      </w:tabs>
      <w:spacing w:before="480" w:after="240" w:line="269" w:lineRule="auto"/>
      <w:ind w:left="360" w:hanging="360"/>
    </w:pPr>
    <w:rPr>
      <w:rFonts w:ascii="Times New Roman Bold" w:eastAsia="Calibri" w:hAnsi="Times New Roman Bold" w:cs="Times New Roman"/>
      <w:bCs w:val="0"/>
      <w:smallCaps/>
      <w:color w:val="000000"/>
      <w:spacing w:val="0"/>
      <w:kern w:val="0"/>
      <w:szCs w:val="20"/>
    </w:rPr>
  </w:style>
  <w:style w:type="paragraph" w:customStyle="1" w:styleId="Kopvaninhoudsopgave1">
    <w:name w:val="Kop van inhoudsopgave1"/>
    <w:basedOn w:val="Voorwerk1"/>
    <w:next w:val="Standaard"/>
    <w:semiHidden/>
    <w:rsid w:val="00841D68"/>
    <w:pPr>
      <w:numPr>
        <w:numId w:val="11"/>
      </w:numPr>
      <w:tabs>
        <w:tab w:val="clear" w:pos="1701"/>
      </w:tabs>
      <w:ind w:left="1134" w:firstLine="0"/>
    </w:pPr>
  </w:style>
  <w:style w:type="paragraph" w:customStyle="1" w:styleId="Voorwerk1">
    <w:name w:val="Voorwerk1"/>
    <w:basedOn w:val="Standaard"/>
    <w:next w:val="Standaard"/>
    <w:semiHidden/>
    <w:rsid w:val="00841D68"/>
    <w:pPr>
      <w:keepNext/>
      <w:keepLines/>
      <w:pageBreakBefore/>
      <w:tabs>
        <w:tab w:val="left" w:pos="-567"/>
      </w:tabs>
      <w:spacing w:before="480" w:after="240" w:line="269" w:lineRule="auto"/>
    </w:pPr>
    <w:rPr>
      <w:rFonts w:ascii="Times New Roman Bold" w:eastAsia="Calibri" w:hAnsi="Times New Roman Bold"/>
      <w:b/>
      <w:smallCaps/>
      <w:spacing w:val="0"/>
      <w:sz w:val="32"/>
      <w:szCs w:val="20"/>
    </w:rPr>
  </w:style>
  <w:style w:type="paragraph" w:customStyle="1" w:styleId="Voorwerk2">
    <w:name w:val="Voorwerk2"/>
    <w:next w:val="Standaard"/>
    <w:semiHidden/>
    <w:rsid w:val="00841D68"/>
    <w:pPr>
      <w:keepNext/>
      <w:keepLines/>
      <w:numPr>
        <w:numId w:val="12"/>
      </w:numPr>
      <w:tabs>
        <w:tab w:val="clear" w:pos="360"/>
      </w:tabs>
      <w:spacing w:before="300" w:after="120"/>
      <w:ind w:left="0" w:firstLine="0"/>
    </w:pPr>
    <w:rPr>
      <w:rFonts w:ascii="Times New Roman Bold" w:eastAsia="Calibri" w:hAnsi="Times New Roman Bold"/>
      <w:b/>
      <w:sz w:val="28"/>
    </w:rPr>
  </w:style>
  <w:style w:type="paragraph" w:styleId="HTML-adres">
    <w:name w:val="HTML Address"/>
    <w:basedOn w:val="Standaard"/>
    <w:link w:val="HTML-adresChar"/>
    <w:rsid w:val="00841D68"/>
    <w:pPr>
      <w:tabs>
        <w:tab w:val="left" w:pos="-567"/>
      </w:tabs>
      <w:spacing w:line="269" w:lineRule="auto"/>
    </w:pPr>
    <w:rPr>
      <w:rFonts w:ascii="Times New Roman" w:eastAsia="Calibri" w:hAnsi="Times New Roman"/>
      <w:i/>
      <w:spacing w:val="0"/>
      <w:sz w:val="20"/>
      <w:szCs w:val="20"/>
      <w:lang w:val="x-none"/>
    </w:rPr>
  </w:style>
  <w:style w:type="character" w:customStyle="1" w:styleId="HTML-adresChar">
    <w:name w:val="HTML-adres Char"/>
    <w:basedOn w:val="Standaardalinea-lettertype"/>
    <w:link w:val="HTML-adres"/>
    <w:rsid w:val="00841D68"/>
    <w:rPr>
      <w:rFonts w:eastAsia="Calibri"/>
      <w:i/>
      <w:lang w:val="x-none"/>
    </w:rPr>
  </w:style>
  <w:style w:type="paragraph" w:customStyle="1" w:styleId="AlineaChar">
    <w:name w:val="Alinea Char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paragraph" w:styleId="Datum">
    <w:name w:val="Date"/>
    <w:basedOn w:val="Standaard"/>
    <w:next w:val="Standaard"/>
    <w:link w:val="DatumChar"/>
    <w:rsid w:val="00841D68"/>
    <w:pPr>
      <w:tabs>
        <w:tab w:val="left" w:pos="-567"/>
      </w:tabs>
      <w:spacing w:line="269" w:lineRule="auto"/>
    </w:pPr>
    <w:rPr>
      <w:rFonts w:ascii="Times New Roman" w:eastAsia="Calibri" w:hAnsi="Times New Roman"/>
      <w:spacing w:val="0"/>
      <w:sz w:val="20"/>
      <w:szCs w:val="20"/>
      <w:lang w:val="x-none"/>
    </w:rPr>
  </w:style>
  <w:style w:type="character" w:customStyle="1" w:styleId="DatumChar">
    <w:name w:val="Datum Char"/>
    <w:basedOn w:val="Standaardalinea-lettertype"/>
    <w:link w:val="Datum"/>
    <w:rsid w:val="00841D68"/>
    <w:rPr>
      <w:rFonts w:eastAsia="Calibri"/>
      <w:lang w:val="x-none"/>
    </w:rPr>
  </w:style>
  <w:style w:type="paragraph" w:styleId="Lijstopsomteken3">
    <w:name w:val="List Bullet 3"/>
    <w:basedOn w:val="Standaard"/>
    <w:autoRedefine/>
    <w:rsid w:val="00841D68"/>
    <w:pPr>
      <w:tabs>
        <w:tab w:val="left" w:pos="-567"/>
        <w:tab w:val="num" w:pos="926"/>
      </w:tabs>
      <w:spacing w:line="269" w:lineRule="auto"/>
      <w:ind w:left="926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opsomteken4">
    <w:name w:val="List Bullet 4"/>
    <w:basedOn w:val="Standaard"/>
    <w:autoRedefine/>
    <w:rsid w:val="00841D68"/>
    <w:pPr>
      <w:tabs>
        <w:tab w:val="left" w:pos="-567"/>
        <w:tab w:val="num" w:pos="1209"/>
      </w:tabs>
      <w:spacing w:line="269" w:lineRule="auto"/>
      <w:ind w:left="1209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opsomteken5">
    <w:name w:val="List Bullet 5"/>
    <w:basedOn w:val="Standaard"/>
    <w:autoRedefine/>
    <w:rsid w:val="00841D68"/>
    <w:pPr>
      <w:tabs>
        <w:tab w:val="left" w:pos="-567"/>
        <w:tab w:val="num" w:pos="1492"/>
      </w:tabs>
      <w:spacing w:line="269" w:lineRule="auto"/>
      <w:ind w:left="1492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2">
    <w:name w:val="List Number 2"/>
    <w:basedOn w:val="Standaard"/>
    <w:rsid w:val="00841D68"/>
    <w:pPr>
      <w:tabs>
        <w:tab w:val="left" w:pos="-567"/>
        <w:tab w:val="num" w:pos="700"/>
      </w:tabs>
      <w:spacing w:line="269" w:lineRule="auto"/>
      <w:ind w:left="34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3">
    <w:name w:val="List Number 3"/>
    <w:basedOn w:val="Standaard"/>
    <w:rsid w:val="00841D68"/>
    <w:pPr>
      <w:tabs>
        <w:tab w:val="left" w:pos="-567"/>
        <w:tab w:val="num" w:pos="926"/>
      </w:tabs>
      <w:spacing w:line="269" w:lineRule="auto"/>
      <w:ind w:left="926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4">
    <w:name w:val="List Number 4"/>
    <w:basedOn w:val="Standaard"/>
    <w:rsid w:val="00841D68"/>
    <w:pPr>
      <w:tabs>
        <w:tab w:val="left" w:pos="-567"/>
        <w:tab w:val="num" w:pos="1209"/>
      </w:tabs>
      <w:spacing w:line="269" w:lineRule="auto"/>
      <w:ind w:left="1209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5">
    <w:name w:val="List Number 5"/>
    <w:basedOn w:val="Standaard"/>
    <w:rsid w:val="00841D68"/>
    <w:pPr>
      <w:tabs>
        <w:tab w:val="left" w:pos="-567"/>
        <w:tab w:val="num" w:pos="1492"/>
      </w:tabs>
      <w:spacing w:line="269" w:lineRule="auto"/>
      <w:ind w:left="1492" w:hanging="360"/>
    </w:pPr>
    <w:rPr>
      <w:rFonts w:ascii="Times New Roman" w:eastAsia="Calibri" w:hAnsi="Times New Roman"/>
      <w:spacing w:val="0"/>
      <w:sz w:val="22"/>
      <w:szCs w:val="20"/>
    </w:rPr>
  </w:style>
  <w:style w:type="paragraph" w:customStyle="1" w:styleId="Lijst1">
    <w:name w:val="Lijst1"/>
    <w:basedOn w:val="Standaard"/>
    <w:semiHidden/>
    <w:rsid w:val="00841D68"/>
    <w:pPr>
      <w:widowControl w:val="0"/>
      <w:tabs>
        <w:tab w:val="left" w:pos="-567"/>
      </w:tabs>
      <w:autoSpaceDE w:val="0"/>
      <w:autoSpaceDN w:val="0"/>
      <w:spacing w:line="269" w:lineRule="auto"/>
      <w:ind w:left="360" w:hanging="360"/>
    </w:pPr>
    <w:rPr>
      <w:rFonts w:ascii="Times New Roman" w:eastAsia="Calibri" w:hAnsi="Times New Roman"/>
      <w:spacing w:val="0"/>
      <w:sz w:val="22"/>
      <w:szCs w:val="22"/>
    </w:rPr>
  </w:style>
  <w:style w:type="paragraph" w:customStyle="1" w:styleId="xl31">
    <w:name w:val="xl31"/>
    <w:basedOn w:val="Standaard"/>
    <w:semiHidden/>
    <w:rsid w:val="00841D68"/>
    <w:pPr>
      <w:pBdr>
        <w:left w:val="single" w:sz="4" w:space="0" w:color="auto"/>
        <w:right w:val="single" w:sz="4" w:space="0" w:color="auto"/>
      </w:pBdr>
      <w:tabs>
        <w:tab w:val="left" w:pos="-567"/>
      </w:tabs>
      <w:spacing w:before="100" w:beforeAutospacing="1" w:after="100" w:afterAutospacing="1" w:line="269" w:lineRule="auto"/>
      <w:textAlignment w:val="top"/>
    </w:pPr>
    <w:rPr>
      <w:rFonts w:ascii="Arial Unicode MS" w:eastAsia="Times New Roman" w:hAnsi="Arial Unicode MS" w:cs="Arial Unicode MS"/>
      <w:spacing w:val="0"/>
      <w:sz w:val="24"/>
    </w:rPr>
  </w:style>
  <w:style w:type="paragraph" w:customStyle="1" w:styleId="Kop">
    <w:name w:val="Kop"/>
    <w:basedOn w:val="Standaard"/>
    <w:rsid w:val="00841D68"/>
    <w:pPr>
      <w:tabs>
        <w:tab w:val="left" w:pos="-567"/>
      </w:tabs>
      <w:spacing w:line="240" w:lineRule="atLeast"/>
    </w:pPr>
    <w:rPr>
      <w:rFonts w:ascii="Times New Roman" w:eastAsia="Calibri" w:hAnsi="Times New Roman"/>
      <w:b/>
      <w:spacing w:val="0"/>
      <w:sz w:val="24"/>
      <w:szCs w:val="20"/>
      <w:lang w:eastAsia="en-US"/>
    </w:rPr>
  </w:style>
  <w:style w:type="paragraph" w:customStyle="1" w:styleId="Bullet">
    <w:name w:val="Bullet"/>
    <w:basedOn w:val="Standaard"/>
    <w:rsid w:val="00841D68"/>
    <w:pPr>
      <w:tabs>
        <w:tab w:val="left" w:pos="-567"/>
      </w:tabs>
      <w:spacing w:line="240" w:lineRule="atLeast"/>
      <w:ind w:hanging="567"/>
    </w:pPr>
    <w:rPr>
      <w:rFonts w:ascii="Times New Roman" w:eastAsia="Calibri" w:hAnsi="Times New Roman"/>
      <w:spacing w:val="0"/>
      <w:sz w:val="22"/>
      <w:szCs w:val="20"/>
      <w:lang w:eastAsia="en-US"/>
    </w:rPr>
  </w:style>
  <w:style w:type="paragraph" w:customStyle="1" w:styleId="Kopbijlkage">
    <w:name w:val="Kop bijlkage"/>
    <w:basedOn w:val="Koptekst"/>
    <w:next w:val="AlineaChar"/>
    <w:rsid w:val="00841D68"/>
    <w:pPr>
      <w:tabs>
        <w:tab w:val="clear" w:pos="4536"/>
        <w:tab w:val="clear" w:pos="9072"/>
        <w:tab w:val="left" w:pos="-567"/>
        <w:tab w:val="right" w:pos="9406"/>
      </w:tabs>
      <w:spacing w:before="120" w:line="269" w:lineRule="auto"/>
    </w:pPr>
    <w:rPr>
      <w:rFonts w:eastAsia="Calibri"/>
      <w:b/>
      <w:spacing w:val="0"/>
      <w:sz w:val="20"/>
      <w:szCs w:val="20"/>
      <w:lang w:val="x-none"/>
    </w:rPr>
  </w:style>
  <w:style w:type="character" w:customStyle="1" w:styleId="AlineaCharChar">
    <w:name w:val="Alinea Char Char"/>
    <w:rsid w:val="00841D68"/>
    <w:rPr>
      <w:rFonts w:ascii="Arial" w:hAnsi="Arial"/>
      <w:lang w:val="nl-NL" w:eastAsia="nl-NL"/>
    </w:rPr>
  </w:style>
  <w:style w:type="paragraph" w:customStyle="1" w:styleId="Kopbijlage">
    <w:name w:val="Kop bijlage"/>
    <w:basedOn w:val="Kop1"/>
    <w:next w:val="AlineaChar"/>
    <w:rsid w:val="00841D68"/>
    <w:pPr>
      <w:pageBreakBefore/>
      <w:tabs>
        <w:tab w:val="clear" w:pos="851"/>
        <w:tab w:val="left" w:pos="-567"/>
        <w:tab w:val="num" w:pos="432"/>
      </w:tabs>
      <w:spacing w:before="360" w:line="269" w:lineRule="auto"/>
      <w:ind w:left="998" w:hanging="432"/>
    </w:pPr>
    <w:rPr>
      <w:rFonts w:eastAsia="Calibri" w:cs="Times New Roman"/>
      <w:bCs w:val="0"/>
      <w:spacing w:val="0"/>
      <w:kern w:val="28"/>
      <w:szCs w:val="20"/>
    </w:rPr>
  </w:style>
  <w:style w:type="paragraph" w:customStyle="1" w:styleId="OpmaakprofielMetopsommingstekens">
    <w:name w:val="Opmaakprofiel Met opsommingstekens"/>
    <w:basedOn w:val="Standaard"/>
    <w:rsid w:val="00841D68"/>
    <w:pPr>
      <w:numPr>
        <w:numId w:val="13"/>
      </w:numPr>
      <w:tabs>
        <w:tab w:val="left" w:pos="-567"/>
      </w:tabs>
      <w:spacing w:line="269" w:lineRule="auto"/>
    </w:pPr>
    <w:rPr>
      <w:rFonts w:eastAsia="Calibri" w:cs="Arial"/>
      <w:noProof/>
      <w:spacing w:val="0"/>
      <w:sz w:val="20"/>
      <w:szCs w:val="20"/>
    </w:rPr>
  </w:style>
  <w:style w:type="paragraph" w:customStyle="1" w:styleId="OpmaakprofielMetopsommingstekensSymbolsymbool">
    <w:name w:val="Opmaakprofiel Met opsommingstekens Symbol (symbool)"/>
    <w:basedOn w:val="Standaard"/>
    <w:rsid w:val="00841D68"/>
    <w:pPr>
      <w:numPr>
        <w:numId w:val="14"/>
      </w:numPr>
      <w:tabs>
        <w:tab w:val="left" w:pos="-567"/>
      </w:tabs>
      <w:spacing w:line="269" w:lineRule="auto"/>
      <w:ind w:left="1134" w:hanging="567"/>
    </w:pPr>
    <w:rPr>
      <w:rFonts w:eastAsia="Calibri" w:cs="Arial"/>
      <w:spacing w:val="0"/>
      <w:sz w:val="20"/>
      <w:szCs w:val="20"/>
    </w:rPr>
  </w:style>
  <w:style w:type="character" w:customStyle="1" w:styleId="alineanieuwCharChar">
    <w:name w:val="alinea nieuw Char Char"/>
    <w:rsid w:val="00841D68"/>
    <w:rPr>
      <w:rFonts w:ascii="Arial" w:hAnsi="Arial"/>
      <w:noProof/>
      <w:lang w:val="nl-NL" w:eastAsia="nl-NL"/>
    </w:rPr>
  </w:style>
  <w:style w:type="character" w:customStyle="1" w:styleId="opsommingCharChar">
    <w:name w:val="opsomming Char Char"/>
    <w:rsid w:val="00841D68"/>
    <w:rPr>
      <w:rFonts w:ascii="Arial" w:hAnsi="Arial"/>
      <w:noProof/>
      <w:lang w:val="nl-NL" w:eastAsia="nl-NL"/>
    </w:rPr>
  </w:style>
  <w:style w:type="character" w:customStyle="1" w:styleId="AlineaCharChar1">
    <w:name w:val="Alinea Char Char1"/>
    <w:rsid w:val="00841D68"/>
    <w:rPr>
      <w:rFonts w:ascii="Arial" w:hAnsi="Arial"/>
      <w:lang w:val="nl-NL" w:eastAsia="nl-NL"/>
    </w:rPr>
  </w:style>
  <w:style w:type="character" w:customStyle="1" w:styleId="alineanieuwCharChar1">
    <w:name w:val="alinea nieuw Char Char1"/>
    <w:rsid w:val="00841D68"/>
    <w:rPr>
      <w:rFonts w:ascii="Arial" w:hAnsi="Arial"/>
      <w:noProof/>
      <w:lang w:val="nl-NL" w:eastAsia="nl-NL"/>
    </w:rPr>
  </w:style>
  <w:style w:type="character" w:customStyle="1" w:styleId="opsommingCharChar1">
    <w:name w:val="opsomming Char Char1"/>
    <w:rsid w:val="00841D68"/>
    <w:rPr>
      <w:rFonts w:ascii="Arial" w:hAnsi="Arial"/>
      <w:noProof/>
      <w:lang w:val="nl-NL" w:eastAsia="nl-NL"/>
    </w:rPr>
  </w:style>
  <w:style w:type="paragraph" w:customStyle="1" w:styleId="OpmaakprofielopsommingnummeriekUitvullenVoor0pt">
    <w:name w:val="Opmaakprofiel opsomming nummeriek + Uitvullen Voor:  0 pt"/>
    <w:basedOn w:val="opsommingnummeriek"/>
    <w:rsid w:val="00841D68"/>
    <w:pPr>
      <w:spacing w:before="0"/>
      <w:jc w:val="both"/>
    </w:pPr>
  </w:style>
  <w:style w:type="paragraph" w:styleId="Plattetekst2">
    <w:name w:val="Body Text 2"/>
    <w:basedOn w:val="Standaard"/>
    <w:link w:val="Plattetekst2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4"/>
      <w:szCs w:val="20"/>
      <w:lang w:val="x-none"/>
    </w:rPr>
  </w:style>
  <w:style w:type="character" w:customStyle="1" w:styleId="Plattetekst2Char">
    <w:name w:val="Platte tekst 2 Char"/>
    <w:basedOn w:val="Standaardalinea-lettertype"/>
    <w:link w:val="Plattetekst2"/>
    <w:rsid w:val="00841D68"/>
    <w:rPr>
      <w:rFonts w:ascii="Arial" w:eastAsia="Calibri" w:hAnsi="Arial"/>
      <w:sz w:val="24"/>
      <w:lang w:val="x-none"/>
    </w:rPr>
  </w:style>
  <w:style w:type="paragraph" w:customStyle="1" w:styleId="Opsomming">
    <w:name w:val="Opsomming"/>
    <w:basedOn w:val="AlineaChar"/>
    <w:next w:val="AlineaChar"/>
    <w:rsid w:val="00841D68"/>
    <w:pPr>
      <w:numPr>
        <w:numId w:val="15"/>
      </w:numPr>
      <w:tabs>
        <w:tab w:val="clear" w:pos="-566"/>
        <w:tab w:val="clear" w:pos="360"/>
        <w:tab w:val="left" w:pos="851"/>
      </w:tabs>
      <w:spacing w:line="200" w:lineRule="atLeast"/>
      <w:ind w:left="851" w:hanging="284"/>
    </w:pPr>
  </w:style>
  <w:style w:type="paragraph" w:customStyle="1" w:styleId="Opsommingalfabet">
    <w:name w:val="Opsomming alfabet"/>
    <w:basedOn w:val="Standaard"/>
    <w:rsid w:val="00841D68"/>
    <w:pPr>
      <w:numPr>
        <w:numId w:val="16"/>
      </w:numPr>
      <w:tabs>
        <w:tab w:val="left" w:pos="-567"/>
        <w:tab w:val="left" w:pos="284"/>
        <w:tab w:val="left" w:pos="964"/>
        <w:tab w:val="left" w:pos="8789"/>
      </w:tabs>
      <w:spacing w:before="60" w:line="269" w:lineRule="auto"/>
      <w:ind w:left="851" w:hanging="284"/>
    </w:pPr>
    <w:rPr>
      <w:rFonts w:eastAsia="Calibri"/>
      <w:spacing w:val="0"/>
      <w:sz w:val="20"/>
      <w:szCs w:val="20"/>
    </w:rPr>
  </w:style>
  <w:style w:type="paragraph" w:styleId="Plattetekst3">
    <w:name w:val="Body Text 3"/>
    <w:basedOn w:val="Standaard"/>
    <w:link w:val="Plattetekst3Char"/>
    <w:rsid w:val="00841D68"/>
    <w:pPr>
      <w:widowControl w:val="0"/>
      <w:tabs>
        <w:tab w:val="left" w:pos="-1440"/>
        <w:tab w:val="left" w:pos="-720"/>
        <w:tab w:val="left" w:pos="-567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9" w:lineRule="auto"/>
      <w:ind w:right="227"/>
    </w:pPr>
    <w:rPr>
      <w:rFonts w:ascii="Arial Narrow" w:eastAsia="Calibri" w:hAnsi="Arial Narrow"/>
      <w:spacing w:val="0"/>
      <w:sz w:val="20"/>
      <w:szCs w:val="20"/>
      <w:lang w:val="x-none"/>
    </w:rPr>
  </w:style>
  <w:style w:type="character" w:customStyle="1" w:styleId="Plattetekst3Char">
    <w:name w:val="Platte tekst 3 Char"/>
    <w:basedOn w:val="Standaardalinea-lettertype"/>
    <w:link w:val="Plattetekst3"/>
    <w:rsid w:val="00841D68"/>
    <w:rPr>
      <w:rFonts w:ascii="Arial Narrow" w:eastAsia="Calibri" w:hAnsi="Arial Narrow"/>
      <w:lang w:val="x-none"/>
    </w:rPr>
  </w:style>
  <w:style w:type="paragraph" w:styleId="Plattetekstinspringen2">
    <w:name w:val="Body Text Indent 2"/>
    <w:basedOn w:val="Standaard"/>
    <w:link w:val="Plattetekstinspringen2Char"/>
    <w:rsid w:val="00841D68"/>
    <w:pPr>
      <w:tabs>
        <w:tab w:val="left" w:pos="-567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69" w:lineRule="auto"/>
      <w:ind w:left="2268"/>
    </w:pPr>
    <w:rPr>
      <w:rFonts w:ascii="Univers" w:eastAsia="Calibri" w:hAnsi="Univers"/>
      <w:spacing w:val="0"/>
      <w:sz w:val="20"/>
      <w:szCs w:val="20"/>
      <w:lang w:val="x-none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841D68"/>
    <w:rPr>
      <w:rFonts w:ascii="Univers" w:eastAsia="Calibri" w:hAnsi="Univers"/>
      <w:lang w:val="x-none"/>
    </w:rPr>
  </w:style>
  <w:style w:type="paragraph" w:styleId="Plattetekstinspringen3">
    <w:name w:val="Body Text Indent 3"/>
    <w:basedOn w:val="Standaard"/>
    <w:link w:val="Plattetekstinspringen3Char"/>
    <w:rsid w:val="00841D68"/>
    <w:pPr>
      <w:tabs>
        <w:tab w:val="left" w:pos="-567"/>
      </w:tabs>
      <w:spacing w:line="269" w:lineRule="auto"/>
      <w:ind w:left="360"/>
    </w:pPr>
    <w:rPr>
      <w:rFonts w:ascii="Arial Narrow" w:eastAsia="Calibri" w:hAnsi="Arial Narrow"/>
      <w:spacing w:val="0"/>
      <w:sz w:val="20"/>
      <w:szCs w:val="20"/>
      <w:lang w:val="x-none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841D68"/>
    <w:rPr>
      <w:rFonts w:ascii="Arial Narrow" w:eastAsia="Calibri" w:hAnsi="Arial Narrow"/>
      <w:lang w:val="x-none"/>
    </w:rPr>
  </w:style>
  <w:style w:type="paragraph" w:customStyle="1" w:styleId="kop11">
    <w:name w:val="kop 1"/>
    <w:basedOn w:val="Kop1"/>
    <w:rsid w:val="00841D68"/>
    <w:pPr>
      <w:pageBreakBefore/>
      <w:tabs>
        <w:tab w:val="clear" w:pos="851"/>
        <w:tab w:val="left" w:pos="-567"/>
        <w:tab w:val="num" w:pos="432"/>
      </w:tabs>
      <w:spacing w:before="360" w:line="269" w:lineRule="auto"/>
      <w:ind w:left="432" w:hanging="432"/>
    </w:pPr>
    <w:rPr>
      <w:rFonts w:eastAsia="Calibri" w:cs="Times New Roman"/>
      <w:spacing w:val="0"/>
      <w:kern w:val="28"/>
      <w:szCs w:val="20"/>
    </w:rPr>
  </w:style>
  <w:style w:type="paragraph" w:customStyle="1" w:styleId="AlineaCharChar3">
    <w:name w:val="Alinea Char Char3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paragraph" w:customStyle="1" w:styleId="Bullet1">
    <w:name w:val="Bullet 1"/>
    <w:basedOn w:val="Standaard"/>
    <w:rsid w:val="00841D68"/>
    <w:pPr>
      <w:tabs>
        <w:tab w:val="clear" w:pos="357"/>
        <w:tab w:val="left" w:pos="-567"/>
        <w:tab w:val="num" w:pos="360"/>
      </w:tabs>
      <w:spacing w:line="269" w:lineRule="auto"/>
      <w:ind w:hanging="360"/>
    </w:pPr>
    <w:rPr>
      <w:rFonts w:ascii="Times New Roman" w:eastAsia="Calibri" w:hAnsi="Times New Roman"/>
      <w:spacing w:val="0"/>
      <w:sz w:val="24"/>
      <w:szCs w:val="20"/>
      <w:lang w:val="en-GB" w:eastAsia="en-US"/>
    </w:rPr>
  </w:style>
  <w:style w:type="paragraph" w:customStyle="1" w:styleId="AlineaNum">
    <w:name w:val="AlineaNum"/>
    <w:basedOn w:val="Standaard"/>
    <w:rsid w:val="00841D68"/>
    <w:pPr>
      <w:keepLines/>
      <w:tabs>
        <w:tab w:val="clear" w:pos="357"/>
        <w:tab w:val="left" w:pos="-567"/>
        <w:tab w:val="num" w:pos="360"/>
        <w:tab w:val="left" w:pos="720"/>
      </w:tabs>
      <w:spacing w:before="240" w:line="280" w:lineRule="atLeast"/>
    </w:pPr>
    <w:rPr>
      <w:rFonts w:ascii="Times New Roman" w:eastAsia="Calibri" w:hAnsi="Times New Roman"/>
      <w:spacing w:val="0"/>
      <w:sz w:val="24"/>
      <w:szCs w:val="20"/>
      <w:lang w:val="en-GB"/>
    </w:rPr>
  </w:style>
  <w:style w:type="paragraph" w:customStyle="1" w:styleId="AlineaChar1">
    <w:name w:val="Alinea Char1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paragraph" w:customStyle="1" w:styleId="opsomming0">
    <w:name w:val="opsomming"/>
    <w:basedOn w:val="Standaard"/>
    <w:next w:val="Standaard"/>
    <w:rsid w:val="00841D68"/>
    <w:pPr>
      <w:numPr>
        <w:numId w:val="17"/>
      </w:numPr>
      <w:tabs>
        <w:tab w:val="left" w:pos="-567"/>
        <w:tab w:val="left" w:pos="964"/>
        <w:tab w:val="left" w:pos="8789"/>
      </w:tabs>
      <w:spacing w:before="60" w:line="269" w:lineRule="auto"/>
    </w:pPr>
    <w:rPr>
      <w:rFonts w:eastAsia="Calibri"/>
      <w:spacing w:val="0"/>
      <w:sz w:val="20"/>
      <w:szCs w:val="20"/>
    </w:rPr>
  </w:style>
  <w:style w:type="character" w:customStyle="1" w:styleId="AlineaCharChar2">
    <w:name w:val="Alinea Char Char2"/>
    <w:rsid w:val="00841D68"/>
    <w:rPr>
      <w:rFonts w:ascii="Arial" w:hAnsi="Arial"/>
      <w:lang w:val="nl-NL" w:eastAsia="nl-NL"/>
    </w:rPr>
  </w:style>
  <w:style w:type="character" w:customStyle="1" w:styleId="OpsommingChar0">
    <w:name w:val="Opsomming Char"/>
    <w:rsid w:val="00841D68"/>
    <w:rPr>
      <w:rFonts w:ascii="Arial" w:hAnsi="Arial"/>
      <w:lang w:val="nl-NL" w:eastAsia="nl-NL"/>
    </w:rPr>
  </w:style>
  <w:style w:type="paragraph" w:customStyle="1" w:styleId="alineanieuw">
    <w:name w:val="alinea nieuw"/>
    <w:basedOn w:val="Standaard"/>
    <w:rsid w:val="00841D68"/>
    <w:pPr>
      <w:tabs>
        <w:tab w:val="left" w:pos="-567"/>
        <w:tab w:val="left" w:pos="8789"/>
      </w:tabs>
      <w:spacing w:before="240" w:line="269" w:lineRule="auto"/>
    </w:pPr>
    <w:rPr>
      <w:rFonts w:eastAsia="Calibri"/>
      <w:noProof/>
      <w:spacing w:val="0"/>
      <w:sz w:val="20"/>
      <w:szCs w:val="20"/>
    </w:rPr>
  </w:style>
  <w:style w:type="paragraph" w:customStyle="1" w:styleId="TableBullet1">
    <w:name w:val="Table Bullet 1"/>
    <w:basedOn w:val="Bullet1"/>
    <w:rsid w:val="00841D68"/>
    <w:pPr>
      <w:ind w:left="360"/>
    </w:pPr>
  </w:style>
  <w:style w:type="paragraph" w:customStyle="1" w:styleId="Bold">
    <w:name w:val="Bold"/>
    <w:basedOn w:val="Standaard"/>
    <w:next w:val="Standaard"/>
    <w:rsid w:val="00841D68"/>
    <w:pPr>
      <w:tabs>
        <w:tab w:val="left" w:pos="-567"/>
      </w:tabs>
      <w:spacing w:line="269" w:lineRule="auto"/>
    </w:pPr>
    <w:rPr>
      <w:rFonts w:eastAsia="Calibri"/>
      <w:b/>
      <w:spacing w:val="0"/>
      <w:sz w:val="20"/>
      <w:szCs w:val="20"/>
    </w:rPr>
  </w:style>
  <w:style w:type="paragraph" w:customStyle="1" w:styleId="Plattetekst21">
    <w:name w:val="Platte tekst 21"/>
    <w:basedOn w:val="Standaard"/>
    <w:rsid w:val="00841D68"/>
    <w:pPr>
      <w:tabs>
        <w:tab w:val="left" w:pos="-567"/>
      </w:tabs>
      <w:spacing w:line="269" w:lineRule="auto"/>
      <w:ind w:left="851" w:hanging="851"/>
    </w:pPr>
    <w:rPr>
      <w:rFonts w:eastAsia="Calibri"/>
      <w:spacing w:val="0"/>
      <w:sz w:val="20"/>
      <w:szCs w:val="20"/>
    </w:rPr>
  </w:style>
  <w:style w:type="paragraph" w:customStyle="1" w:styleId="Alinea0">
    <w:name w:val="Alinea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character" w:styleId="Verwijzingopmerking">
    <w:name w:val="annotation reference"/>
    <w:rsid w:val="00841D68"/>
    <w:rPr>
      <w:sz w:val="16"/>
    </w:rPr>
  </w:style>
  <w:style w:type="character" w:styleId="Zwaar">
    <w:name w:val="Strong"/>
    <w:uiPriority w:val="22"/>
    <w:qFormat/>
    <w:rsid w:val="00841D68"/>
    <w:rPr>
      <w:b/>
    </w:rPr>
  </w:style>
  <w:style w:type="paragraph" w:styleId="Lijstvoortzetting2">
    <w:name w:val="List Continue 2"/>
    <w:basedOn w:val="Standaard"/>
    <w:rsid w:val="00841D68"/>
    <w:pPr>
      <w:tabs>
        <w:tab w:val="left" w:pos="-567"/>
      </w:tabs>
      <w:spacing w:after="120" w:line="269" w:lineRule="auto"/>
      <w:ind w:left="566"/>
    </w:pPr>
    <w:rPr>
      <w:rFonts w:eastAsia="Calibri"/>
      <w:spacing w:val="0"/>
      <w:sz w:val="20"/>
      <w:szCs w:val="20"/>
    </w:rPr>
  </w:style>
  <w:style w:type="paragraph" w:styleId="Lijstvoortzetting3">
    <w:name w:val="List Continue 3"/>
    <w:basedOn w:val="Standaard"/>
    <w:rsid w:val="00841D68"/>
    <w:pPr>
      <w:tabs>
        <w:tab w:val="left" w:pos="-567"/>
      </w:tabs>
      <w:spacing w:after="120" w:line="269" w:lineRule="auto"/>
      <w:ind w:left="849"/>
    </w:pPr>
    <w:rPr>
      <w:rFonts w:eastAsia="Calibri"/>
      <w:spacing w:val="0"/>
      <w:sz w:val="20"/>
      <w:szCs w:val="20"/>
    </w:rPr>
  </w:style>
  <w:style w:type="paragraph" w:customStyle="1" w:styleId="Ballontekst1">
    <w:name w:val="Ballontekst1"/>
    <w:basedOn w:val="Standaard"/>
    <w:rsid w:val="00841D68"/>
    <w:pPr>
      <w:widowControl w:val="0"/>
      <w:tabs>
        <w:tab w:val="left" w:pos="-567"/>
      </w:tabs>
      <w:overflowPunct w:val="0"/>
      <w:autoSpaceDE w:val="0"/>
      <w:autoSpaceDN w:val="0"/>
      <w:adjustRightInd w:val="0"/>
      <w:spacing w:line="269" w:lineRule="auto"/>
      <w:textAlignment w:val="baseline"/>
    </w:pPr>
    <w:rPr>
      <w:rFonts w:ascii="Tahoma" w:eastAsia="Calibri" w:hAnsi="Tahoma"/>
      <w:spacing w:val="0"/>
      <w:sz w:val="16"/>
      <w:szCs w:val="20"/>
    </w:rPr>
  </w:style>
  <w:style w:type="paragraph" w:styleId="Tekstopmerking">
    <w:name w:val="annotation text"/>
    <w:basedOn w:val="Standaard"/>
    <w:link w:val="Tekstopmerking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841D68"/>
    <w:rPr>
      <w:rFonts w:ascii="Arial" w:eastAsia="Calibri" w:hAnsi="Arial"/>
      <w:lang w:val="x-none"/>
    </w:rPr>
  </w:style>
  <w:style w:type="character" w:customStyle="1" w:styleId="page60-tekst-kolommen">
    <w:name w:val="page60-tekst-kolommen"/>
    <w:rsid w:val="00841D68"/>
  </w:style>
  <w:style w:type="paragraph" w:customStyle="1" w:styleId="Handtekeningbedrijf">
    <w:name w:val="Handtekening bedrijf"/>
    <w:basedOn w:val="Handtekening"/>
    <w:rsid w:val="00841D68"/>
    <w:rPr>
      <w:rFonts w:cs="Arial"/>
      <w:szCs w:val="24"/>
    </w:rPr>
  </w:style>
  <w:style w:type="paragraph" w:styleId="Handtekening">
    <w:name w:val="Signature"/>
    <w:basedOn w:val="Standaard"/>
    <w:link w:val="HandtekeningChar"/>
    <w:rsid w:val="00841D68"/>
    <w:pPr>
      <w:tabs>
        <w:tab w:val="left" w:pos="-567"/>
      </w:tabs>
      <w:spacing w:line="269" w:lineRule="auto"/>
      <w:ind w:left="4252"/>
    </w:pPr>
    <w:rPr>
      <w:rFonts w:eastAsia="Calibri"/>
      <w:spacing w:val="0"/>
      <w:sz w:val="20"/>
      <w:szCs w:val="20"/>
      <w:lang w:val="x-none"/>
    </w:rPr>
  </w:style>
  <w:style w:type="character" w:customStyle="1" w:styleId="HandtekeningChar">
    <w:name w:val="Handtekening Char"/>
    <w:basedOn w:val="Standaardalinea-lettertype"/>
    <w:link w:val="Handtekening"/>
    <w:rsid w:val="00841D68"/>
    <w:rPr>
      <w:rFonts w:ascii="Arial" w:eastAsia="Calibri" w:hAnsi="Arial"/>
      <w:lang w:val="x-none"/>
    </w:rPr>
  </w:style>
  <w:style w:type="paragraph" w:customStyle="1" w:styleId="StandardText">
    <w:name w:val="StandardText"/>
    <w:basedOn w:val="Standaard"/>
    <w:rsid w:val="00841D68"/>
    <w:pPr>
      <w:numPr>
        <w:ilvl w:val="12"/>
      </w:numPr>
      <w:tabs>
        <w:tab w:val="left" w:pos="-567"/>
      </w:tabs>
      <w:spacing w:line="269" w:lineRule="auto"/>
      <w:ind w:left="567"/>
      <w:jc w:val="both"/>
    </w:pPr>
    <w:rPr>
      <w:rFonts w:eastAsia="Calibri" w:cs="Arial"/>
      <w:spacing w:val="0"/>
      <w:sz w:val="20"/>
      <w:szCs w:val="20"/>
    </w:rPr>
  </w:style>
  <w:style w:type="paragraph" w:customStyle="1" w:styleId="DWAopsommingAanhef">
    <w:name w:val="DWAopsommingAanhef"/>
    <w:basedOn w:val="Plattetekst"/>
    <w:next w:val="Plattetekst"/>
    <w:rsid w:val="00841D68"/>
    <w:pPr>
      <w:keepNext/>
    </w:pPr>
    <w:rPr>
      <w:rFonts w:ascii="Verdana" w:hAnsi="Verdana"/>
      <w:lang w:eastAsia="en-US"/>
    </w:rPr>
  </w:style>
  <w:style w:type="paragraph" w:customStyle="1" w:styleId="s">
    <w:name w:val="s"/>
    <w:basedOn w:val="Kop2"/>
    <w:rsid w:val="00841D68"/>
    <w:pPr>
      <w:widowControl w:val="0"/>
      <w:numPr>
        <w:ilvl w:val="0"/>
        <w:numId w:val="0"/>
      </w:numPr>
      <w:tabs>
        <w:tab w:val="left" w:pos="-567"/>
        <w:tab w:val="left" w:pos="0"/>
        <w:tab w:val="left" w:pos="567"/>
      </w:tabs>
      <w:spacing w:after="0" w:line="269" w:lineRule="auto"/>
    </w:pPr>
    <w:rPr>
      <w:rFonts w:eastAsia="Calibri" w:cs="Times New Roman"/>
      <w:iCs w:val="0"/>
      <w:spacing w:val="-2"/>
      <w:sz w:val="20"/>
      <w:szCs w:val="20"/>
      <w:lang w:val="x-none"/>
    </w:rPr>
  </w:style>
  <w:style w:type="paragraph" w:customStyle="1" w:styleId="Emokop1">
    <w:name w:val="Emo kop1"/>
    <w:basedOn w:val="AlineaChar"/>
    <w:autoRedefine/>
    <w:rsid w:val="00841D68"/>
    <w:pPr>
      <w:tabs>
        <w:tab w:val="num" w:pos="576"/>
      </w:tabs>
      <w:ind w:left="576" w:hanging="576"/>
    </w:pPr>
    <w:rPr>
      <w:b/>
      <w:caps/>
      <w:sz w:val="24"/>
    </w:rPr>
  </w:style>
  <w:style w:type="paragraph" w:customStyle="1" w:styleId="Emokop2">
    <w:name w:val="Emo kop 2"/>
    <w:basedOn w:val="Emokop1"/>
    <w:autoRedefine/>
    <w:rsid w:val="00841D68"/>
    <w:pPr>
      <w:tabs>
        <w:tab w:val="clear" w:pos="576"/>
        <w:tab w:val="num" w:pos="432"/>
        <w:tab w:val="left" w:pos="500"/>
      </w:tabs>
      <w:ind w:left="432" w:hanging="432"/>
    </w:pPr>
    <w:rPr>
      <w:caps w:val="0"/>
      <w:sz w:val="20"/>
    </w:rPr>
  </w:style>
  <w:style w:type="paragraph" w:customStyle="1" w:styleId="Kopvaninhoudsopgave2">
    <w:name w:val="Kop van inhoudsopgave2"/>
    <w:basedOn w:val="Kop1"/>
    <w:next w:val="Standaard"/>
    <w:rsid w:val="00841D68"/>
    <w:pPr>
      <w:keepLines/>
      <w:numPr>
        <w:numId w:val="0"/>
      </w:numPr>
      <w:tabs>
        <w:tab w:val="left" w:pos="-567"/>
      </w:tabs>
      <w:spacing w:before="480" w:line="276" w:lineRule="auto"/>
      <w:outlineLvl w:val="9"/>
    </w:pPr>
    <w:rPr>
      <w:rFonts w:ascii="Cambria" w:eastAsia="Calibri" w:hAnsi="Cambria" w:cs="Times New Roman"/>
      <w:color w:val="365F91"/>
      <w:spacing w:val="0"/>
      <w:kern w:val="0"/>
      <w:sz w:val="28"/>
      <w:szCs w:val="28"/>
      <w:lang w:eastAsia="en-US"/>
    </w:rPr>
  </w:style>
  <w:style w:type="paragraph" w:customStyle="1" w:styleId="Standaardtekstparagraafl">
    <w:name w:val="Standaard tekst paragraafl"/>
    <w:basedOn w:val="Standaard"/>
    <w:link w:val="StandaardtekstparagraaflCharChar"/>
    <w:autoRedefine/>
    <w:rsid w:val="00841D68"/>
    <w:pPr>
      <w:widowControl w:val="0"/>
      <w:tabs>
        <w:tab w:val="left" w:pos="-567"/>
      </w:tabs>
      <w:adjustRightInd w:val="0"/>
      <w:spacing w:line="240" w:lineRule="exact"/>
      <w:ind w:left="601"/>
      <w:textAlignment w:val="baseline"/>
    </w:pPr>
    <w:rPr>
      <w:rFonts w:eastAsia="Calibri"/>
      <w:noProof/>
      <w:spacing w:val="-2"/>
      <w:sz w:val="20"/>
      <w:szCs w:val="20"/>
      <w:lang w:val="x-none"/>
    </w:rPr>
  </w:style>
  <w:style w:type="character" w:customStyle="1" w:styleId="StandaardtekstparagraaflCharChar">
    <w:name w:val="Standaard tekst paragraafl Char Char"/>
    <w:link w:val="Standaardtekstparagraafl"/>
    <w:locked/>
    <w:rsid w:val="00841D68"/>
    <w:rPr>
      <w:rFonts w:ascii="Arial" w:eastAsia="Calibri" w:hAnsi="Arial"/>
      <w:noProof/>
      <w:spacing w:val="-2"/>
      <w:lang w:val="x-none"/>
    </w:rPr>
  </w:style>
  <w:style w:type="paragraph" w:customStyle="1" w:styleId="Kop1Beschrijvenddoc">
    <w:name w:val="Kop 1 Beschrijvend doc"/>
    <w:basedOn w:val="Standaard"/>
    <w:autoRedefine/>
    <w:rsid w:val="00841D68"/>
    <w:pPr>
      <w:keepNext/>
      <w:widowControl w:val="0"/>
      <w:tabs>
        <w:tab w:val="left" w:pos="-567"/>
        <w:tab w:val="num" w:pos="432"/>
      </w:tabs>
      <w:adjustRightInd w:val="0"/>
      <w:spacing w:line="240" w:lineRule="exact"/>
      <w:ind w:left="432" w:hanging="432"/>
      <w:textAlignment w:val="baseline"/>
      <w:outlineLvl w:val="0"/>
    </w:pPr>
    <w:rPr>
      <w:rFonts w:eastAsia="Calibri" w:cs="Arial"/>
      <w:b/>
      <w:bCs/>
      <w:spacing w:val="0"/>
      <w:sz w:val="24"/>
      <w:szCs w:val="20"/>
    </w:rPr>
  </w:style>
  <w:style w:type="paragraph" w:customStyle="1" w:styleId="kop2beschrijvenddocument">
    <w:name w:val="kop2 beschrijvend document"/>
    <w:basedOn w:val="Standaard"/>
    <w:autoRedefine/>
    <w:rsid w:val="00841D68"/>
    <w:pPr>
      <w:keepNext/>
      <w:widowControl w:val="0"/>
      <w:numPr>
        <w:ilvl w:val="1"/>
      </w:numPr>
      <w:tabs>
        <w:tab w:val="left" w:pos="-567"/>
        <w:tab w:val="left" w:pos="754"/>
        <w:tab w:val="num" w:pos="866"/>
      </w:tabs>
      <w:adjustRightInd w:val="0"/>
      <w:spacing w:before="240" w:after="60" w:line="240" w:lineRule="exact"/>
      <w:ind w:left="110" w:hanging="110"/>
      <w:textAlignment w:val="baseline"/>
      <w:outlineLvl w:val="1"/>
    </w:pPr>
    <w:rPr>
      <w:rFonts w:eastAsia="Calibri" w:cs="Arial"/>
      <w:b/>
      <w:spacing w:val="0"/>
      <w:sz w:val="19"/>
      <w:szCs w:val="19"/>
    </w:rPr>
  </w:style>
  <w:style w:type="paragraph" w:customStyle="1" w:styleId="standaardAD">
    <w:name w:val="standaard AD"/>
    <w:basedOn w:val="Standaard"/>
    <w:autoRedefine/>
    <w:rsid w:val="00841D68"/>
    <w:pPr>
      <w:widowControl w:val="0"/>
      <w:tabs>
        <w:tab w:val="left" w:pos="-567"/>
        <w:tab w:val="left" w:pos="0"/>
        <w:tab w:val="left" w:pos="587"/>
        <w:tab w:val="left" w:pos="6527"/>
        <w:tab w:val="left" w:pos="7482"/>
      </w:tabs>
      <w:adjustRightInd w:val="0"/>
      <w:spacing w:line="240" w:lineRule="exact"/>
      <w:ind w:right="-108"/>
      <w:textAlignment w:val="baseline"/>
    </w:pPr>
    <w:rPr>
      <w:rFonts w:eastAsia="Calibri" w:cs="Arial"/>
      <w:spacing w:val="0"/>
      <w:sz w:val="19"/>
      <w:szCs w:val="19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841D6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</w:tabs>
      <w:ind w:left="567"/>
    </w:pPr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rsid w:val="00841D68"/>
    <w:rPr>
      <w:rFonts w:ascii="Arial" w:eastAsia="Calibri" w:hAnsi="Arial"/>
      <w:b/>
      <w:lang w:val="x-none"/>
    </w:rPr>
  </w:style>
  <w:style w:type="paragraph" w:customStyle="1" w:styleId="standaardad0">
    <w:name w:val="standaardad"/>
    <w:basedOn w:val="Standaard"/>
    <w:rsid w:val="00841D68"/>
    <w:pPr>
      <w:tabs>
        <w:tab w:val="left" w:pos="-567"/>
      </w:tabs>
      <w:spacing w:line="269" w:lineRule="auto"/>
      <w:ind w:right="-108"/>
    </w:pPr>
    <w:rPr>
      <w:rFonts w:eastAsia="Times New Roman" w:cs="Arial Unicode MS"/>
      <w:spacing w:val="0"/>
      <w:sz w:val="19"/>
      <w:szCs w:val="19"/>
    </w:rPr>
  </w:style>
  <w:style w:type="paragraph" w:customStyle="1" w:styleId="tekstkop3">
    <w:name w:val="tekst kop 3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noProof/>
      <w:spacing w:val="0"/>
      <w:sz w:val="19"/>
      <w:szCs w:val="19"/>
    </w:rPr>
  </w:style>
  <w:style w:type="paragraph" w:customStyle="1" w:styleId="OpmaakprofielLinksRegelafstandenkel1">
    <w:name w:val="Opmaakprofiel Links Regelafstand:  enkel1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spacing w:val="0"/>
      <w:sz w:val="19"/>
      <w:szCs w:val="20"/>
    </w:rPr>
  </w:style>
  <w:style w:type="paragraph" w:customStyle="1" w:styleId="standaardparagraaf">
    <w:name w:val="standaard paragraaf"/>
    <w:basedOn w:val="Standaard"/>
    <w:autoRedefine/>
    <w:rsid w:val="00841D68"/>
    <w:pPr>
      <w:widowControl w:val="0"/>
      <w:tabs>
        <w:tab w:val="left" w:pos="-567"/>
      </w:tabs>
      <w:adjustRightInd w:val="0"/>
      <w:spacing w:line="269" w:lineRule="auto"/>
      <w:textAlignment w:val="baseline"/>
    </w:pPr>
    <w:rPr>
      <w:rFonts w:eastAsia="Calibri" w:cs="Arial"/>
      <w:spacing w:val="0"/>
      <w:sz w:val="19"/>
      <w:szCs w:val="19"/>
    </w:rPr>
  </w:style>
  <w:style w:type="paragraph" w:customStyle="1" w:styleId="Opmaakprofiel18">
    <w:name w:val="Opmaakprofiel18"/>
    <w:basedOn w:val="Standaard"/>
    <w:rsid w:val="00841D68"/>
    <w:pPr>
      <w:widowControl w:val="0"/>
      <w:numPr>
        <w:numId w:val="18"/>
      </w:numPr>
      <w:tabs>
        <w:tab w:val="left" w:pos="-567"/>
        <w:tab w:val="left" w:pos="515"/>
        <w:tab w:val="right" w:pos="7639"/>
      </w:tabs>
      <w:adjustRightInd w:val="0"/>
      <w:spacing w:line="240" w:lineRule="exact"/>
      <w:textAlignment w:val="baseline"/>
    </w:pPr>
    <w:rPr>
      <w:rFonts w:ascii="Utopia" w:eastAsia="Calibri" w:hAnsi="Utopia" w:cs="Arial"/>
      <w:i/>
      <w:iCs/>
      <w:smallCaps/>
      <w:noProof/>
      <w:spacing w:val="0"/>
      <w:sz w:val="20"/>
      <w:szCs w:val="20"/>
    </w:rPr>
  </w:style>
  <w:style w:type="paragraph" w:customStyle="1" w:styleId="bijlageformulier">
    <w:name w:val="bijlage formulier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b/>
      <w:spacing w:val="0"/>
      <w:sz w:val="24"/>
    </w:rPr>
  </w:style>
  <w:style w:type="paragraph" w:customStyle="1" w:styleId="OpmaakprofielLinksRegelafstandenkel">
    <w:name w:val="Opmaakprofiel Links Regelafstand:  enkel"/>
    <w:basedOn w:val="Standaard"/>
    <w:autoRedefine/>
    <w:rsid w:val="00841D68"/>
    <w:pPr>
      <w:widowControl w:val="0"/>
      <w:tabs>
        <w:tab w:val="left" w:pos="-567"/>
      </w:tabs>
      <w:adjustRightInd w:val="0"/>
      <w:spacing w:line="269" w:lineRule="auto"/>
      <w:ind w:right="-54"/>
      <w:textAlignment w:val="baseline"/>
    </w:pPr>
    <w:rPr>
      <w:rFonts w:eastAsia="Calibri" w:cs="Arial"/>
      <w:bCs/>
      <w:spacing w:val="0"/>
      <w:sz w:val="19"/>
      <w:szCs w:val="19"/>
    </w:rPr>
  </w:style>
  <w:style w:type="paragraph" w:customStyle="1" w:styleId="Artikel1">
    <w:name w:val="Artikel 1"/>
    <w:basedOn w:val="Standaard"/>
    <w:next w:val="Standaard"/>
    <w:rsid w:val="00841D68"/>
    <w:pPr>
      <w:keepNext/>
      <w:widowControl w:val="0"/>
      <w:numPr>
        <w:numId w:val="19"/>
      </w:numPr>
      <w:tabs>
        <w:tab w:val="left" w:pos="-567"/>
      </w:tabs>
      <w:adjustRightInd w:val="0"/>
      <w:spacing w:before="560" w:after="280" w:line="480" w:lineRule="auto"/>
      <w:textAlignment w:val="baseline"/>
    </w:pPr>
    <w:rPr>
      <w:rFonts w:ascii="Imago Book" w:eastAsia="Calibri" w:hAnsi="Imago Book" w:cs="Arial"/>
      <w:spacing w:val="0"/>
      <w:sz w:val="36"/>
      <w:szCs w:val="20"/>
    </w:rPr>
  </w:style>
  <w:style w:type="paragraph" w:customStyle="1" w:styleId="OpmaakprofielStandaardtekstparagraafl">
    <w:name w:val="Opmaakprofiel Standaard tekst paragraafl +"/>
    <w:basedOn w:val="Standaardtekstparagraafl"/>
    <w:autoRedefine/>
    <w:rsid w:val="00841D68"/>
    <w:rPr>
      <w:spacing w:val="0"/>
      <w:sz w:val="19"/>
      <w:szCs w:val="19"/>
    </w:rPr>
  </w:style>
  <w:style w:type="paragraph" w:customStyle="1" w:styleId="Lijstalinea1">
    <w:name w:val="Lijstalinea1"/>
    <w:basedOn w:val="Standaard"/>
    <w:rsid w:val="00841D68"/>
    <w:pPr>
      <w:tabs>
        <w:tab w:val="left" w:pos="-567"/>
      </w:tabs>
      <w:spacing w:line="269" w:lineRule="auto"/>
      <w:ind w:left="720"/>
      <w:contextualSpacing/>
    </w:pPr>
    <w:rPr>
      <w:rFonts w:eastAsia="Calibri"/>
      <w:spacing w:val="0"/>
      <w:sz w:val="20"/>
      <w:szCs w:val="20"/>
    </w:rPr>
  </w:style>
  <w:style w:type="paragraph" w:customStyle="1" w:styleId="OpmaakprofielArial95ptLinksRegelafstandenkel">
    <w:name w:val="Opmaakprofiel Arial 95 pt Links Regelafstand:  enkel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spacing w:val="0"/>
      <w:sz w:val="19"/>
      <w:szCs w:val="20"/>
    </w:rPr>
  </w:style>
  <w:style w:type="paragraph" w:customStyle="1" w:styleId="Standard12Char">
    <w:name w:val="Standard 12 Char"/>
    <w:basedOn w:val="Standaard"/>
    <w:semiHidden/>
    <w:rsid w:val="00841D68"/>
    <w:pPr>
      <w:tabs>
        <w:tab w:val="left" w:pos="-567"/>
      </w:tabs>
      <w:spacing w:line="269" w:lineRule="auto"/>
    </w:pPr>
    <w:rPr>
      <w:rFonts w:eastAsia="Calibri" w:cs="Arial"/>
      <w:spacing w:val="0"/>
      <w:sz w:val="24"/>
      <w:szCs w:val="20"/>
      <w:lang w:val="de-DE" w:eastAsia="de-DE"/>
    </w:rPr>
  </w:style>
  <w:style w:type="paragraph" w:customStyle="1" w:styleId="Opmaakprofiel24">
    <w:name w:val="Opmaakprofiel24"/>
    <w:basedOn w:val="Kop1"/>
    <w:rsid w:val="00841D68"/>
    <w:pPr>
      <w:numPr>
        <w:numId w:val="20"/>
      </w:numPr>
      <w:tabs>
        <w:tab w:val="left" w:pos="-567"/>
        <w:tab w:val="num" w:pos="1701"/>
      </w:tabs>
      <w:adjustRightInd w:val="0"/>
      <w:spacing w:line="240" w:lineRule="exact"/>
      <w:ind w:hanging="1701"/>
      <w:textAlignment w:val="baseline"/>
    </w:pPr>
    <w:rPr>
      <w:rFonts w:eastAsia="Calibri"/>
      <w:bCs w:val="0"/>
      <w:spacing w:val="0"/>
      <w:kern w:val="0"/>
      <w:sz w:val="19"/>
      <w:szCs w:val="20"/>
    </w:rPr>
  </w:style>
  <w:style w:type="paragraph" w:customStyle="1" w:styleId="label">
    <w:name w:val="label"/>
    <w:basedOn w:val="Standaard"/>
    <w:autoRedefine/>
    <w:rsid w:val="00841D68"/>
    <w:pPr>
      <w:widowControl w:val="0"/>
      <w:tabs>
        <w:tab w:val="left" w:pos="-567"/>
      </w:tabs>
      <w:adjustRightInd w:val="0"/>
      <w:spacing w:line="269" w:lineRule="auto"/>
      <w:textAlignment w:val="baseline"/>
    </w:pPr>
    <w:rPr>
      <w:rFonts w:eastAsia="Calibri" w:cs="Arial"/>
      <w:b/>
      <w:caps/>
      <w:noProof/>
      <w:spacing w:val="0"/>
      <w:sz w:val="36"/>
      <w:szCs w:val="36"/>
    </w:rPr>
  </w:style>
  <w:style w:type="paragraph" w:customStyle="1" w:styleId="BijlageKop">
    <w:name w:val="BijlageKop"/>
    <w:basedOn w:val="Standaard"/>
    <w:next w:val="Standaard"/>
    <w:rsid w:val="00841D68"/>
    <w:pPr>
      <w:tabs>
        <w:tab w:val="left" w:pos="-567"/>
      </w:tabs>
      <w:spacing w:after="852" w:line="284" w:lineRule="exact"/>
    </w:pPr>
    <w:rPr>
      <w:rFonts w:ascii="PMN Caecilia" w:eastAsia="Calibri" w:hAnsi="PMN Caecilia"/>
      <w:b/>
      <w:spacing w:val="0"/>
      <w:sz w:val="30"/>
      <w:szCs w:val="20"/>
      <w:lang w:eastAsia="en-US"/>
    </w:rPr>
  </w:style>
  <w:style w:type="paragraph" w:customStyle="1" w:styleId="Revisie1">
    <w:name w:val="Revisie1"/>
    <w:hidden/>
    <w:semiHidden/>
    <w:rsid w:val="00841D68"/>
    <w:rPr>
      <w:rFonts w:ascii="Arial" w:eastAsia="Calibri" w:hAnsi="Arial"/>
    </w:rPr>
  </w:style>
  <w:style w:type="table" w:customStyle="1" w:styleId="Lichtearcering-accent11">
    <w:name w:val="Lichte arcering - accent 11"/>
    <w:rsid w:val="00841D68"/>
    <w:rPr>
      <w:rFonts w:eastAsia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chtelijst-accent11">
    <w:name w:val="Lichte lijst - accent 11"/>
    <w:rsid w:val="00841D68"/>
    <w:rPr>
      <w:rFonts w:eastAsia="Calibri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oettekst0">
    <w:name w:val="voettekst"/>
    <w:basedOn w:val="Voettekst"/>
    <w:link w:val="voettekstChar0"/>
    <w:rsid w:val="00841D68"/>
    <w:pPr>
      <w:pBdr>
        <w:top w:val="single" w:sz="4" w:space="0" w:color="auto"/>
      </w:pBdr>
      <w:tabs>
        <w:tab w:val="clear" w:pos="4536"/>
        <w:tab w:val="clear" w:pos="9072"/>
        <w:tab w:val="left" w:pos="-567"/>
        <w:tab w:val="left" w:pos="1260"/>
        <w:tab w:val="center" w:pos="1620"/>
        <w:tab w:val="center" w:pos="4703"/>
        <w:tab w:val="right" w:pos="8222"/>
      </w:tabs>
      <w:spacing w:line="269" w:lineRule="auto"/>
    </w:pPr>
    <w:rPr>
      <w:rFonts w:eastAsia="Calibri"/>
      <w:spacing w:val="0"/>
      <w:sz w:val="20"/>
      <w:szCs w:val="20"/>
      <w:lang w:val="x-none"/>
    </w:rPr>
  </w:style>
  <w:style w:type="character" w:customStyle="1" w:styleId="voettekstChar0">
    <w:name w:val="voettekst Char"/>
    <w:link w:val="voettekst0"/>
    <w:locked/>
    <w:rsid w:val="00841D68"/>
    <w:rPr>
      <w:rFonts w:ascii="Arial" w:eastAsia="Calibri" w:hAnsi="Arial"/>
      <w:lang w:val="x-none"/>
    </w:rPr>
  </w:style>
  <w:style w:type="paragraph" w:customStyle="1" w:styleId="NormalJustified">
    <w:name w:val="Normal + Justified"/>
    <w:basedOn w:val="Standaard"/>
    <w:rsid w:val="00841D68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Calibri"/>
      <w:spacing w:val="0"/>
      <w:sz w:val="20"/>
      <w:szCs w:val="20"/>
      <w:lang w:val="nl" w:eastAsia="en-US"/>
    </w:rPr>
  </w:style>
  <w:style w:type="paragraph" w:customStyle="1" w:styleId="Geenafstand1">
    <w:name w:val="Geen afstand1"/>
    <w:rsid w:val="00841D68"/>
    <w:rPr>
      <w:rFonts w:ascii="Calibri" w:hAnsi="Calibri"/>
    </w:rPr>
  </w:style>
  <w:style w:type="paragraph" w:customStyle="1" w:styleId="tabelinhoud">
    <w:name w:val="tabelinhoud"/>
    <w:basedOn w:val="Standaard"/>
    <w:next w:val="Standaard"/>
    <w:rsid w:val="00841D68"/>
    <w:pPr>
      <w:tabs>
        <w:tab w:val="left" w:pos="567"/>
        <w:tab w:val="left" w:pos="851"/>
        <w:tab w:val="left" w:pos="1134"/>
        <w:tab w:val="left" w:pos="2268"/>
        <w:tab w:val="right" w:pos="9072"/>
      </w:tabs>
      <w:spacing w:line="240" w:lineRule="auto"/>
    </w:pPr>
    <w:rPr>
      <w:rFonts w:ascii="Plantin" w:eastAsia="Calibri" w:hAnsi="Plantin"/>
      <w:spacing w:val="0"/>
      <w:sz w:val="20"/>
      <w:szCs w:val="20"/>
    </w:rPr>
  </w:style>
  <w:style w:type="paragraph" w:styleId="Normaalweb">
    <w:name w:val="Normal (Web)"/>
    <w:basedOn w:val="Standaard"/>
    <w:rsid w:val="00841D68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pacing w:val="0"/>
      <w:sz w:val="24"/>
    </w:rPr>
  </w:style>
  <w:style w:type="paragraph" w:customStyle="1" w:styleId="Lijstalinea10">
    <w:name w:val="Lijstalinea1_0"/>
    <w:basedOn w:val="Standaard"/>
    <w:uiPriority w:val="99"/>
    <w:rsid w:val="00841D68"/>
    <w:pPr>
      <w:tabs>
        <w:tab w:val="left" w:pos="-567"/>
      </w:tabs>
      <w:spacing w:line="269" w:lineRule="auto"/>
      <w:ind w:left="720"/>
      <w:contextualSpacing/>
    </w:pPr>
    <w:rPr>
      <w:rFonts w:eastAsia="Times New Roman"/>
      <w:spacing w:val="0"/>
      <w:sz w:val="20"/>
      <w:szCs w:val="20"/>
    </w:rPr>
  </w:style>
  <w:style w:type="character" w:customStyle="1" w:styleId="CharChar2">
    <w:name w:val="Char Char2"/>
    <w:rsid w:val="00841D68"/>
    <w:rPr>
      <w:rFonts w:ascii="Arial" w:hAnsi="Arial"/>
    </w:rPr>
  </w:style>
  <w:style w:type="character" w:customStyle="1" w:styleId="Subtielebenadrukking1">
    <w:name w:val="Subtiele benadrukking1"/>
    <w:rsid w:val="00841D68"/>
    <w:rPr>
      <w:i/>
      <w:color w:val="808080"/>
    </w:rPr>
  </w:style>
  <w:style w:type="paragraph" w:customStyle="1" w:styleId="Links063cmVerkeerd-om063cm">
    <w:name w:val="Links:  063 cm Verkeerd-om:  063 cm"/>
    <w:basedOn w:val="Standaard"/>
    <w:rsid w:val="00841D68"/>
    <w:pPr>
      <w:overflowPunct w:val="0"/>
      <w:autoSpaceDE w:val="0"/>
      <w:autoSpaceDN w:val="0"/>
      <w:adjustRightInd w:val="0"/>
      <w:ind w:left="357"/>
      <w:textAlignment w:val="baseline"/>
    </w:pPr>
    <w:rPr>
      <w:rFonts w:eastAsia="Calibri"/>
      <w:szCs w:val="20"/>
    </w:rPr>
  </w:style>
  <w:style w:type="paragraph" w:customStyle="1" w:styleId="Default">
    <w:name w:val="Default"/>
    <w:rsid w:val="00841D68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pple-converted-space">
    <w:name w:val="apple-converted-space"/>
    <w:rsid w:val="00841D68"/>
  </w:style>
  <w:style w:type="character" w:customStyle="1" w:styleId="lijn1kop">
    <w:name w:val="lijn1kop"/>
    <w:rsid w:val="00841D68"/>
  </w:style>
  <w:style w:type="table" w:customStyle="1" w:styleId="Tabelraster10">
    <w:name w:val="Tabelraster1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2">
    <w:name w:val="Tabelraster2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3">
    <w:name w:val="Tabelraster3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4">
    <w:name w:val="Tabelraster4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11">
    <w:name w:val="Tabelraster11"/>
    <w:basedOn w:val="Standaardtabel"/>
    <w:next w:val="Tabelraster"/>
    <w:rsid w:val="00841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rsid w:val="00232590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232590"/>
    <w:rPr>
      <w:rFonts w:ascii="Arial" w:eastAsiaTheme="minorHAnsi" w:hAnsi="Arial"/>
      <w:spacing w:val="20"/>
    </w:rPr>
  </w:style>
  <w:style w:type="character" w:styleId="Eindnootmarkering">
    <w:name w:val="endnote reference"/>
    <w:basedOn w:val="Standaardalinea-lettertype"/>
    <w:rsid w:val="00232590"/>
    <w:rPr>
      <w:vertAlign w:val="superscript"/>
    </w:rPr>
  </w:style>
  <w:style w:type="character" w:styleId="Tekstvantijdelijkeaanduiding">
    <w:name w:val="Placeholder Text"/>
    <w:basedOn w:val="Standaardalinea-lettertype"/>
    <w:uiPriority w:val="99"/>
    <w:semiHidden/>
    <w:rsid w:val="008A0068"/>
    <w:rPr>
      <w:color w:val="808080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séga Char"/>
    <w:basedOn w:val="Standaardalinea-lettertype"/>
    <w:link w:val="Lijstalinea"/>
    <w:uiPriority w:val="34"/>
    <w:rsid w:val="0025001B"/>
    <w:rPr>
      <w:rFonts w:ascii="Arial" w:eastAsiaTheme="minorHAnsi" w:hAnsi="Arial"/>
      <w:spacing w:val="20"/>
      <w:sz w:val="18"/>
      <w:szCs w:val="24"/>
    </w:rPr>
  </w:style>
  <w:style w:type="table" w:styleId="Eigentijdsetabel">
    <w:name w:val="Table Contemporary"/>
    <w:basedOn w:val="Standaardtabel"/>
    <w:rsid w:val="005C68EA"/>
    <w:pPr>
      <w:spacing w:line="27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clear" w:color="auto" w:fill="BFBFBF" w:themeFill="background1" w:themeFillShade="BF"/>
      </w:tcPr>
    </w:tblStylePr>
    <w:tblStylePr w:type="band1Horz">
      <w:rPr>
        <w:color w:val="auto"/>
      </w:rPr>
      <w:tblPr/>
      <w:tcPr>
        <w:shd w:val="clear" w:color="auto" w:fill="F2F2F2" w:themeFill="background1" w:themeFillShade="F2"/>
      </w:tcPr>
    </w:tblStylePr>
    <w:tblStylePr w:type="band2Horz">
      <w:rPr>
        <w:color w:val="auto"/>
      </w:rPr>
      <w:tblPr/>
      <w:tcPr>
        <w:shd w:val="clear" w:color="auto" w:fill="D9D9D9" w:themeFill="background1" w:themeFillShade="D9"/>
      </w:tcPr>
    </w:tblStylePr>
  </w:style>
  <w:style w:type="paragraph" w:customStyle="1" w:styleId="Artikeltekstdef">
    <w:name w:val="Artikeltekst def"/>
    <w:link w:val="ArtikeltekstdefChar"/>
    <w:rsid w:val="009E4386"/>
    <w:pPr>
      <w:widowControl w:val="0"/>
      <w:spacing w:line="270" w:lineRule="atLeast"/>
    </w:pPr>
    <w:rPr>
      <w:rFonts w:ascii="Arial" w:hAnsi="Arial" w:cs="Arial"/>
      <w:bCs/>
      <w:iCs/>
      <w:spacing w:val="20"/>
      <w:sz w:val="18"/>
      <w:szCs w:val="28"/>
    </w:rPr>
  </w:style>
  <w:style w:type="character" w:customStyle="1" w:styleId="ArtikeltekstdefChar">
    <w:name w:val="Artikeltekst def Char"/>
    <w:basedOn w:val="Standaardalinea-lettertype"/>
    <w:link w:val="Artikeltekstdef"/>
    <w:rsid w:val="009E4386"/>
    <w:rPr>
      <w:rFonts w:ascii="Arial" w:eastAsiaTheme="minorHAnsi" w:hAnsi="Arial" w:cs="Arial"/>
      <w:bCs/>
      <w:iCs/>
      <w:spacing w:val="20"/>
      <w:sz w:val="18"/>
      <w:szCs w:val="28"/>
    </w:rPr>
  </w:style>
  <w:style w:type="table" w:customStyle="1" w:styleId="Tabelstijlsjablonen1">
    <w:name w:val="Tabelstijl sjablonen1"/>
    <w:basedOn w:val="Standaardtabel"/>
    <w:uiPriority w:val="99"/>
    <w:rsid w:val="00374CAB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  <w:szCs w:val="18"/>
      </w:rPr>
      <w:tblPr/>
      <w:tcPr>
        <w:shd w:val="clear" w:color="auto" w:fill="BFBFBF"/>
      </w:tcPr>
    </w:tblStylePr>
  </w:style>
  <w:style w:type="character" w:styleId="Onopgelostemelding">
    <w:name w:val="Unresolved Mention"/>
    <w:basedOn w:val="Standaardalinea-lettertype"/>
    <w:rsid w:val="00603335"/>
    <w:rPr>
      <w:color w:val="605E5C"/>
      <w:shd w:val="clear" w:color="auto" w:fill="E1DFDD"/>
    </w:rPr>
  </w:style>
  <w:style w:type="paragraph" w:customStyle="1" w:styleId="Formuliernummer">
    <w:name w:val="Formuliernummer"/>
    <w:basedOn w:val="Standaard"/>
    <w:uiPriority w:val="99"/>
    <w:rsid w:val="002F2E1D"/>
    <w:pPr>
      <w:tabs>
        <w:tab w:val="left" w:pos="3600"/>
      </w:tabs>
      <w:spacing w:line="240" w:lineRule="auto"/>
    </w:pPr>
    <w:rPr>
      <w:rFonts w:ascii="FrnkGothITC Bk BT" w:eastAsia="Times New Roman" w:hAnsi="FrnkGothITC Bk BT"/>
      <w:spacing w:val="0"/>
      <w:sz w:val="12"/>
      <w:szCs w:val="18"/>
    </w:rPr>
  </w:style>
  <w:style w:type="paragraph" w:customStyle="1" w:styleId="Tussentitel">
    <w:name w:val="Tussentitel"/>
    <w:basedOn w:val="Standaard"/>
    <w:next w:val="Standaard"/>
    <w:uiPriority w:val="2"/>
    <w:qFormat/>
    <w:rsid w:val="00512E50"/>
    <w:pPr>
      <w:spacing w:after="60"/>
    </w:pPr>
    <w:rPr>
      <w:rFonts w:ascii="Arial Vet" w:hAnsi="Arial Vet"/>
      <w:b/>
    </w:rPr>
  </w:style>
  <w:style w:type="character" w:styleId="Vermelding">
    <w:name w:val="Mention"/>
    <w:basedOn w:val="Standaardalinea-lettertype"/>
    <w:uiPriority w:val="99"/>
    <w:unhideWhenUsed/>
    <w:rsid w:val="00B377F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3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e07e67-6734-4bc9-b634-7eafe980af83">
      <Terms xmlns="http://schemas.microsoft.com/office/infopath/2007/PartnerControls"/>
    </lcf76f155ced4ddcb4097134ff3c332f>
    <TaxCatchAll xmlns="8a82859d-84f7-4a65-a6c3-5f5e94aeea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CCA3D0F430774D80438A11DB1D5E51" ma:contentTypeVersion="12" ma:contentTypeDescription="Een nieuw document maken." ma:contentTypeScope="" ma:versionID="b4c5e6bad9512f432132111b859504f4">
  <xsd:schema xmlns:xsd="http://www.w3.org/2001/XMLSchema" xmlns:xs="http://www.w3.org/2001/XMLSchema" xmlns:p="http://schemas.microsoft.com/office/2006/metadata/properties" xmlns:ns2="dce07e67-6734-4bc9-b634-7eafe980af83" xmlns:ns3="8a82859d-84f7-4a65-a6c3-5f5e94aeeae3" targetNamespace="http://schemas.microsoft.com/office/2006/metadata/properties" ma:root="true" ma:fieldsID="dae3550cd3341b8796f9e4428a827727" ns2:_="" ns3:_="">
    <xsd:import namespace="dce07e67-6734-4bc9-b634-7eafe980af83"/>
    <xsd:import namespace="8a82859d-84f7-4a65-a6c3-5f5e94aeea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07e67-6734-4bc9-b634-7eafe980a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5380ce30-ef42-4fc7-ae21-31433e0825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2859d-84f7-4a65-a6c3-5f5e94aeeae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f550c8d-9f9e-4b20-8fd0-54b1e07a8a9e}" ma:internalName="TaxCatchAll" ma:showField="CatchAllData" ma:web="8a82859d-84f7-4a65-a6c3-5f5e94aee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A059B73F-C651-4FDF-B05F-787868586B87}">
  <ds:schemaRefs>
    <ds:schemaRef ds:uri="http://schemas.microsoft.com/office/2006/metadata/properties"/>
    <ds:schemaRef ds:uri="http://schemas.microsoft.com/office/infopath/2007/PartnerControls"/>
    <ds:schemaRef ds:uri="dce07e67-6734-4bc9-b634-7eafe980af83"/>
    <ds:schemaRef ds:uri="8a82859d-84f7-4a65-a6c3-5f5e94aeeae3"/>
  </ds:schemaRefs>
</ds:datastoreItem>
</file>

<file path=customXml/itemProps2.xml><?xml version="1.0" encoding="utf-8"?>
<ds:datastoreItem xmlns:ds="http://schemas.openxmlformats.org/officeDocument/2006/customXml" ds:itemID="{B901A7FB-B2F5-4F53-9377-10EE545081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D82E9B-A3DC-41AA-A182-970489CD25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07e67-6734-4bc9-b634-7eafe980af83"/>
    <ds:schemaRef ds:uri="8a82859d-84f7-4a65-a6c3-5f5e94aeea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E24917-45F6-411E-91E6-79EF106CA820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100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Westland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Vogels</dc:creator>
  <cp:keywords/>
  <cp:lastModifiedBy>Vogels, JJA (Jeroen)</cp:lastModifiedBy>
  <cp:revision>6</cp:revision>
  <dcterms:created xsi:type="dcterms:W3CDTF">2025-11-19T10:25:00Z</dcterms:created>
  <dcterms:modified xsi:type="dcterms:W3CDTF">2025-11-19T10:33:00Z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jjavogels</vt:lpwstr>
  </property>
  <property fmtid="{D5CDD505-2E9C-101B-9397-08002B2CF9AE}" pid="3" name="Header">
    <vt:lpwstr>KOP 024D koptekst rapport extern - titel vast subtitel vraag (+ vraag (sub)dossier in Corsa)</vt:lpwstr>
  </property>
  <property fmtid="{D5CDD505-2E9C-101B-9397-08002B2CF9AE}" pid="4" name="HeaderId">
    <vt:lpwstr>A8E4EF375CC44CFA9416C018CB41DB01</vt:lpwstr>
  </property>
  <property fmtid="{D5CDD505-2E9C-101B-9397-08002B2CF9AE}" pid="5" name="Template">
    <vt:lpwstr>INK 002 beschrijvend document voor Nationale en Europese aanbestedingen</vt:lpwstr>
  </property>
  <property fmtid="{D5CDD505-2E9C-101B-9397-08002B2CF9AE}" pid="6" name="TemplateId">
    <vt:lpwstr>07C419A72A154E30AE2025C9AA4B2AA5</vt:lpwstr>
  </property>
  <property fmtid="{D5CDD505-2E9C-101B-9397-08002B2CF9AE}" pid="7" name="Typist">
    <vt:lpwstr>jjavogels</vt:lpwstr>
  </property>
  <property fmtid="{D5CDD505-2E9C-101B-9397-08002B2CF9AE}" pid="8" name="CORSA_GUID">
    <vt:lpwstr>b85a132c-d2ed-e4af-d714-9722b04337cb</vt:lpwstr>
  </property>
  <property fmtid="{D5CDD505-2E9C-101B-9397-08002B2CF9AE}" pid="9" name="CORSA_OBJECTTYPE">
    <vt:lpwstr>S</vt:lpwstr>
  </property>
  <property fmtid="{D5CDD505-2E9C-101B-9397-08002B2CF9AE}" pid="10" name="CORSA_OBJECTID">
    <vt:lpwstr>25-0065727</vt:lpwstr>
  </property>
  <property fmtid="{D5CDD505-2E9C-101B-9397-08002B2CF9AE}" pid="11" name="CORSA_VERSION">
    <vt:lpwstr>1</vt:lpwstr>
  </property>
  <property fmtid="{D5CDD505-2E9C-101B-9397-08002B2CF9AE}" pid="12" name="ContentTypeId">
    <vt:lpwstr>0x010100D9CCA3D0F430774D80438A11DB1D5E51</vt:lpwstr>
  </property>
  <property fmtid="{D5CDD505-2E9C-101B-9397-08002B2CF9AE}" pid="13" name="MediaServiceImageTags">
    <vt:lpwstr/>
  </property>
</Properties>
</file>