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75B2D" w14:textId="339169C4" w:rsidR="00ED71CE" w:rsidRDefault="00F03ED1" w:rsidP="00593B42">
      <w:pPr>
        <w:pStyle w:val="Kop1zondernummerEmtio"/>
        <w:rPr>
          <w:rFonts w:ascii="Verdana" w:hAnsi="Verdana" w:cs="Calibri"/>
          <w:color w:val="002060"/>
        </w:rPr>
      </w:pPr>
      <w:r>
        <w:rPr>
          <w:noProof/>
        </w:rPr>
        <w:drawing>
          <wp:anchor distT="0" distB="0" distL="114300" distR="114300" simplePos="0" relativeHeight="251659264" behindDoc="0" locked="0" layoutInCell="1" allowOverlap="1" wp14:anchorId="52B36E2B" wp14:editId="7E3A97CD">
            <wp:simplePos x="0" y="0"/>
            <wp:positionH relativeFrom="column">
              <wp:posOffset>1905</wp:posOffset>
            </wp:positionH>
            <wp:positionV relativeFrom="paragraph">
              <wp:posOffset>369570</wp:posOffset>
            </wp:positionV>
            <wp:extent cx="2263140" cy="795020"/>
            <wp:effectExtent l="0" t="0" r="3810" b="5080"/>
            <wp:wrapTopAndBottom/>
            <wp:docPr id="1117286947" name="Afbeelding 9"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86947" name="Afbeelding 9" descr="Afbeelding met Lettertype, Graphics, logo, tekst&#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3140" cy="795020"/>
                    </a:xfrm>
                    <a:prstGeom prst="rect">
                      <a:avLst/>
                    </a:prstGeom>
                    <a:noFill/>
                  </pic:spPr>
                </pic:pic>
              </a:graphicData>
            </a:graphic>
            <wp14:sizeRelH relativeFrom="margin">
              <wp14:pctWidth>0</wp14:pctWidth>
            </wp14:sizeRelH>
            <wp14:sizeRelV relativeFrom="margin">
              <wp14:pctHeight>0</wp14:pctHeight>
            </wp14:sizeRelV>
          </wp:anchor>
        </w:drawing>
      </w:r>
    </w:p>
    <w:p w14:paraId="01809792" w14:textId="6D536688" w:rsidR="00ED71CE" w:rsidRDefault="00ED71CE" w:rsidP="00593B42">
      <w:pPr>
        <w:pStyle w:val="Kop1zondernummerEmtio"/>
        <w:rPr>
          <w:rFonts w:ascii="Verdana" w:hAnsi="Verdana" w:cs="Calibri"/>
          <w:color w:val="002060"/>
        </w:rPr>
      </w:pPr>
    </w:p>
    <w:p w14:paraId="5E4AF5F0" w14:textId="77777777" w:rsidR="00ED71CE" w:rsidRDefault="00ED71CE" w:rsidP="00593B42">
      <w:pPr>
        <w:pStyle w:val="Kop1zondernummerEmtio"/>
        <w:rPr>
          <w:rFonts w:ascii="Verdana" w:hAnsi="Verdana" w:cs="Calibri"/>
          <w:color w:val="002060"/>
        </w:rPr>
      </w:pPr>
    </w:p>
    <w:p w14:paraId="65AAC6CA" w14:textId="77777777" w:rsidR="00ED71CE" w:rsidRDefault="00ED71CE" w:rsidP="00593B42">
      <w:pPr>
        <w:pStyle w:val="Kop1zondernummerEmtio"/>
        <w:rPr>
          <w:rFonts w:ascii="Verdana" w:hAnsi="Verdana" w:cs="Calibri"/>
          <w:color w:val="002060"/>
        </w:rPr>
      </w:pPr>
    </w:p>
    <w:p w14:paraId="6C8E6178" w14:textId="3B2F3815" w:rsidR="00593B42" w:rsidRPr="00BF6D7F" w:rsidRDefault="007242BE" w:rsidP="00593B42">
      <w:pPr>
        <w:pStyle w:val="Kop1zondernummerEmtio"/>
        <w:rPr>
          <w:rFonts w:ascii="Verdana" w:hAnsi="Verdana" w:cs="Calibri"/>
          <w:color w:val="002060"/>
        </w:rPr>
      </w:pPr>
      <w:r w:rsidRPr="00BF6D7F">
        <w:rPr>
          <w:rFonts w:ascii="Verdana" w:hAnsi="Verdana" w:cs="Calibri"/>
          <w:color w:val="002060"/>
        </w:rPr>
        <w:t xml:space="preserve">Bijlage </w:t>
      </w:r>
      <w:r w:rsidR="00F03ED1">
        <w:rPr>
          <w:rFonts w:ascii="Verdana" w:hAnsi="Verdana" w:cs="Calibri"/>
          <w:color w:val="002060"/>
        </w:rPr>
        <w:t>4</w:t>
      </w:r>
      <w:r w:rsidRPr="00BF6D7F">
        <w:rPr>
          <w:rFonts w:ascii="Verdana" w:hAnsi="Verdana" w:cs="Calibri"/>
          <w:color w:val="002060"/>
        </w:rPr>
        <w:tab/>
      </w:r>
      <w:r w:rsidR="009E6768">
        <w:rPr>
          <w:rFonts w:ascii="Verdana" w:hAnsi="Verdana" w:cs="Calibri"/>
          <w:color w:val="002060"/>
        </w:rPr>
        <w:t>Verklaring terbeschikkingstelling middelen</w:t>
      </w:r>
    </w:p>
    <w:p w14:paraId="2D3E29A9" w14:textId="77777777" w:rsidR="00593B42" w:rsidRPr="00235AC5" w:rsidRDefault="00593B42" w:rsidP="00593B42">
      <w:pPr>
        <w:rPr>
          <w:rFonts w:ascii="Calibri" w:hAnsi="Calibri" w:cs="Calibri"/>
          <w:sz w:val="20"/>
          <w:szCs w:val="20"/>
        </w:rPr>
      </w:pPr>
    </w:p>
    <w:p w14:paraId="44D115FB" w14:textId="68763354" w:rsidR="00593B42" w:rsidRPr="009E6768" w:rsidRDefault="00593B42" w:rsidP="00593B42">
      <w:pPr>
        <w:pStyle w:val="BasistekstEmtio"/>
        <w:rPr>
          <w:rFonts w:ascii="Verdana" w:hAnsi="Verdana" w:cs="Calibri"/>
        </w:rPr>
      </w:pPr>
      <w:r w:rsidRPr="009E6768">
        <w:rPr>
          <w:rFonts w:ascii="Verdana" w:hAnsi="Verdana" w:cs="Calibri"/>
        </w:rPr>
        <w:t xml:space="preserve">Bijlage </w:t>
      </w:r>
      <w:r w:rsidR="00F03ED1">
        <w:rPr>
          <w:rFonts w:ascii="Verdana" w:hAnsi="Verdana" w:cs="Calibri"/>
        </w:rPr>
        <w:t>4</w:t>
      </w:r>
      <w:r w:rsidRPr="009E6768">
        <w:rPr>
          <w:rFonts w:ascii="Verdana" w:hAnsi="Verdana" w:cs="Calibri"/>
        </w:rPr>
        <w:t xml:space="preserve"> bij de Selectieleidraad voor de Europese aanbesteding </w:t>
      </w:r>
      <w:r w:rsidR="00837BC2" w:rsidRPr="009E6768">
        <w:rPr>
          <w:rFonts w:ascii="Verdana" w:hAnsi="Verdana" w:cs="Calibri"/>
        </w:rPr>
        <w:t>‘</w:t>
      </w:r>
      <w:r w:rsidR="00F03ED1">
        <w:rPr>
          <w:rFonts w:ascii="Verdana" w:hAnsi="Verdana" w:cs="Calibri"/>
        </w:rPr>
        <w:t>Firewall oplossing’</w:t>
      </w:r>
      <w:r w:rsidR="00C673BE">
        <w:rPr>
          <w:rFonts w:ascii="Verdana" w:hAnsi="Verdana" w:cs="Calibri"/>
        </w:rPr>
        <w:t xml:space="preserve"> </w:t>
      </w:r>
      <w:r w:rsidR="00837BC2" w:rsidRPr="009E6768">
        <w:rPr>
          <w:rFonts w:ascii="Verdana" w:hAnsi="Verdana" w:cs="Calibri"/>
        </w:rPr>
        <w:t xml:space="preserve">van </w:t>
      </w:r>
      <w:r w:rsidR="00F03ED1">
        <w:rPr>
          <w:rFonts w:ascii="Verdana" w:hAnsi="Verdana" w:cs="Calibri"/>
        </w:rPr>
        <w:t>het Deltion College</w:t>
      </w:r>
      <w:r w:rsidR="00837BC2" w:rsidRPr="009E6768">
        <w:rPr>
          <w:rFonts w:ascii="Verdana" w:hAnsi="Verdana" w:cs="Calibri"/>
        </w:rPr>
        <w:t>.</w:t>
      </w:r>
    </w:p>
    <w:p w14:paraId="24451301" w14:textId="77777777" w:rsidR="00593B42" w:rsidRPr="009E6768" w:rsidRDefault="00593B42" w:rsidP="00593B42">
      <w:pPr>
        <w:rPr>
          <w:rFonts w:ascii="Verdana" w:hAnsi="Verdana" w:cs="Calibri"/>
        </w:rPr>
      </w:pPr>
    </w:p>
    <w:p w14:paraId="08F6D885" w14:textId="77777777" w:rsidR="00593B42" w:rsidRPr="009E6768" w:rsidRDefault="00593B42" w:rsidP="00593B42">
      <w:pPr>
        <w:pStyle w:val="BasistekstEmtio"/>
        <w:rPr>
          <w:rFonts w:ascii="Verdana" w:eastAsia="Calibri" w:hAnsi="Verdana" w:cs="Calibri"/>
        </w:rPr>
      </w:pPr>
      <w:r w:rsidRPr="009E6768">
        <w:rPr>
          <w:rFonts w:ascii="Verdana" w:hAnsi="Verdana" w:cs="Calibri"/>
        </w:rPr>
        <w:t>Do</w:t>
      </w:r>
      <w:r w:rsidRPr="009E6768">
        <w:rPr>
          <w:rFonts w:ascii="Verdana" w:eastAsia="Calibri" w:hAnsi="Verdana" w:cs="Calibri"/>
        </w:rPr>
        <w:t>or middel van het ondertekenen van dit document verklaren:</w:t>
      </w:r>
    </w:p>
    <w:p w14:paraId="00DD20EA" w14:textId="77777777" w:rsidR="00593B42" w:rsidRPr="009E6768" w:rsidRDefault="00593B42" w:rsidP="00593B42">
      <w:pPr>
        <w:rPr>
          <w:rFonts w:ascii="Verdana" w:eastAsia="Calibri" w:hAnsi="Verdana" w:cs="Calibri"/>
        </w:rPr>
      </w:pPr>
    </w:p>
    <w:p w14:paraId="3E446622"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 xml:space="preserve">1. </w:t>
      </w:r>
      <w:r w:rsidRPr="009E6768">
        <w:rPr>
          <w:rFonts w:ascii="Verdana" w:eastAsia="Calibri" w:hAnsi="Verdana" w:cs="Calibri"/>
        </w:rPr>
        <w:tab/>
        <w:t>de [</w:t>
      </w:r>
      <w:r w:rsidRPr="009E6768">
        <w:rPr>
          <w:rFonts w:ascii="Verdana" w:eastAsia="Calibri" w:hAnsi="Verdana" w:cs="Calibri"/>
          <w:i/>
          <w:iCs/>
        </w:rPr>
        <w:t>statutaire naam Gegadigde</w:t>
      </w:r>
      <w:r w:rsidRPr="009E6768">
        <w:rPr>
          <w:rFonts w:ascii="Verdana" w:eastAsia="Calibri" w:hAnsi="Verdana" w:cs="Calibri"/>
        </w:rPr>
        <w:t>], statutair gevestigd te [</w:t>
      </w:r>
      <w:r w:rsidRPr="009E6768">
        <w:rPr>
          <w:rFonts w:ascii="Verdana" w:eastAsia="Calibri" w:hAnsi="Verdana" w:cs="Calibri"/>
          <w:i/>
          <w:iCs/>
        </w:rPr>
        <w:t>adres</w:t>
      </w:r>
      <w:r w:rsidRPr="009E6768">
        <w:rPr>
          <w:rFonts w:ascii="Verdana" w:eastAsia="Calibri" w:hAnsi="Verdana" w:cs="Calibri"/>
        </w:rPr>
        <w:t>], te dezen rechtsgeldig vertegenwoordigd door [</w:t>
      </w:r>
      <w:r w:rsidRPr="009E6768">
        <w:rPr>
          <w:rFonts w:ascii="Verdana" w:eastAsia="Calibri" w:hAnsi="Verdana" w:cs="Calibri"/>
          <w:i/>
          <w:iCs/>
        </w:rPr>
        <w:t>naam en functie</w:t>
      </w:r>
      <w:r w:rsidRPr="009E6768">
        <w:rPr>
          <w:rFonts w:ascii="Verdana" w:eastAsia="Calibri" w:hAnsi="Verdana" w:cs="Calibri"/>
        </w:rPr>
        <w:t>] [</w:t>
      </w:r>
      <w:r w:rsidRPr="009E6768">
        <w:rPr>
          <w:rFonts w:ascii="Verdana" w:eastAsia="Calibri" w:hAnsi="Verdana" w:cs="Calibri"/>
          <w:i/>
          <w:iCs/>
        </w:rPr>
        <w:t>NB: uit uittreksel KvK dient vertegenwoordigingsbevoegdheid te blijken</w:t>
      </w:r>
      <w:r w:rsidRPr="009E6768">
        <w:rPr>
          <w:rFonts w:ascii="Verdana" w:eastAsia="Calibri" w:hAnsi="Verdana" w:cs="Calibri"/>
        </w:rPr>
        <w:t>], hierna te noemen “Gegadigde”,</w:t>
      </w:r>
    </w:p>
    <w:p w14:paraId="610EF7DF" w14:textId="77777777" w:rsidR="00593B42" w:rsidRPr="009E6768" w:rsidRDefault="00593B42" w:rsidP="00593B42">
      <w:pPr>
        <w:pStyle w:val="BasistekstEmtio"/>
        <w:rPr>
          <w:rFonts w:ascii="Verdana" w:eastAsia="Calibri" w:hAnsi="Verdana" w:cs="Calibri"/>
        </w:rPr>
      </w:pPr>
    </w:p>
    <w:p w14:paraId="1648234B"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en</w:t>
      </w:r>
    </w:p>
    <w:p w14:paraId="687EC2B2" w14:textId="77777777" w:rsidR="00593B42" w:rsidRPr="009E6768" w:rsidRDefault="00593B42" w:rsidP="00593B42">
      <w:pPr>
        <w:pStyle w:val="BasistekstEmtio"/>
        <w:rPr>
          <w:rFonts w:ascii="Verdana" w:eastAsia="Calibri" w:hAnsi="Verdana" w:cs="Calibri"/>
        </w:rPr>
      </w:pPr>
    </w:p>
    <w:p w14:paraId="62000752"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 xml:space="preserve">2. </w:t>
      </w:r>
      <w:r w:rsidRPr="009E6768">
        <w:rPr>
          <w:rFonts w:ascii="Verdana" w:eastAsia="Calibri" w:hAnsi="Verdana" w:cs="Calibri"/>
        </w:rPr>
        <w:tab/>
        <w:t>de [</w:t>
      </w:r>
      <w:r w:rsidRPr="009E6768">
        <w:rPr>
          <w:rFonts w:ascii="Verdana" w:eastAsia="Calibri" w:hAnsi="Verdana" w:cs="Calibri"/>
          <w:i/>
          <w:iCs/>
        </w:rPr>
        <w:t>statutaire naam Verstrekker</w:t>
      </w:r>
      <w:r w:rsidRPr="009E6768">
        <w:rPr>
          <w:rFonts w:ascii="Verdana" w:eastAsia="Calibri" w:hAnsi="Verdana" w:cs="Calibri"/>
        </w:rPr>
        <w:t>], statutair gevestigd te [</w:t>
      </w:r>
      <w:r w:rsidRPr="009E6768">
        <w:rPr>
          <w:rFonts w:ascii="Verdana" w:eastAsia="Calibri" w:hAnsi="Verdana" w:cs="Calibri"/>
          <w:i/>
          <w:iCs/>
        </w:rPr>
        <w:t>adres</w:t>
      </w:r>
      <w:r w:rsidRPr="009E6768">
        <w:rPr>
          <w:rFonts w:ascii="Verdana" w:eastAsia="Calibri" w:hAnsi="Verdana" w:cs="Calibri"/>
        </w:rPr>
        <w:t>], te dezen rechtsgeldig vertegenwoordigd door [</w:t>
      </w:r>
      <w:r w:rsidRPr="009E6768">
        <w:rPr>
          <w:rFonts w:ascii="Verdana" w:eastAsia="Calibri" w:hAnsi="Verdana" w:cs="Calibri"/>
          <w:i/>
          <w:iCs/>
        </w:rPr>
        <w:t>naam en functie</w:t>
      </w:r>
      <w:r w:rsidRPr="009E6768">
        <w:rPr>
          <w:rFonts w:ascii="Verdana" w:eastAsia="Calibri" w:hAnsi="Verdana" w:cs="Calibri"/>
        </w:rPr>
        <w:t>] [</w:t>
      </w:r>
      <w:r w:rsidRPr="009E6768">
        <w:rPr>
          <w:rFonts w:ascii="Verdana" w:eastAsia="Calibri" w:hAnsi="Verdana" w:cs="Calibri"/>
          <w:i/>
          <w:iCs/>
        </w:rPr>
        <w:t>NB: uit uittreksel KvK dient vertegenwoordigingsbevoegdheid te blijken</w:t>
      </w:r>
      <w:r w:rsidRPr="009E6768">
        <w:rPr>
          <w:rFonts w:ascii="Verdana" w:eastAsia="Calibri" w:hAnsi="Verdana" w:cs="Calibri"/>
        </w:rPr>
        <w:t>], hierna te noemen “Verstrekker”,</w:t>
      </w:r>
    </w:p>
    <w:p w14:paraId="3625BAC4" w14:textId="77777777" w:rsidR="00593B42" w:rsidRPr="009E6768" w:rsidRDefault="00593B42" w:rsidP="00593B42">
      <w:pPr>
        <w:pStyle w:val="BasistekstEmtio"/>
        <w:rPr>
          <w:rFonts w:ascii="Verdana" w:eastAsia="Calibri" w:hAnsi="Verdana" w:cs="Calibri"/>
        </w:rPr>
      </w:pPr>
    </w:p>
    <w:p w14:paraId="607AD335"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dat:</w:t>
      </w:r>
    </w:p>
    <w:p w14:paraId="63058892" w14:textId="77777777" w:rsidR="00593B42" w:rsidRPr="009E6768" w:rsidRDefault="00593B42" w:rsidP="00593B42">
      <w:pPr>
        <w:rPr>
          <w:rFonts w:ascii="Verdana" w:eastAsia="Calibri" w:hAnsi="Verdana" w:cs="Calibri"/>
        </w:rPr>
      </w:pPr>
    </w:p>
    <w:p w14:paraId="66552D97" w14:textId="33E7F300" w:rsidR="00593B42" w:rsidRPr="009E6768" w:rsidRDefault="00593B42" w:rsidP="00593B42">
      <w:pPr>
        <w:pStyle w:val="BasistekstEmtio"/>
        <w:rPr>
          <w:rFonts w:ascii="Verdana" w:eastAsia="Calibri" w:hAnsi="Verdana" w:cs="Calibri"/>
        </w:rPr>
      </w:pPr>
      <w:r w:rsidRPr="009E6768">
        <w:rPr>
          <w:rFonts w:ascii="Verdana" w:eastAsia="Calibri" w:hAnsi="Verdana" w:cs="Calibri"/>
        </w:rPr>
        <w:t xml:space="preserve">Gegadigde, in het kader van de uitvoering van de </w:t>
      </w:r>
      <w:r w:rsidR="0024508C" w:rsidRPr="009E6768">
        <w:rPr>
          <w:rFonts w:ascii="Verdana" w:eastAsia="Calibri" w:hAnsi="Verdana" w:cs="Calibri"/>
        </w:rPr>
        <w:t>O</w:t>
      </w:r>
      <w:r w:rsidR="00B252E5" w:rsidRPr="009E6768">
        <w:rPr>
          <w:rFonts w:ascii="Verdana" w:eastAsia="Calibri" w:hAnsi="Verdana" w:cs="Calibri"/>
        </w:rPr>
        <w:t>vereenkomst, meer specifiek het Project ‘</w:t>
      </w:r>
      <w:r w:rsidR="00F03ED1">
        <w:rPr>
          <w:rFonts w:ascii="Verdana" w:eastAsia="Calibri" w:hAnsi="Verdana" w:cs="Calibri"/>
        </w:rPr>
        <w:t>Firewall Oplossing’</w:t>
      </w:r>
      <w:r w:rsidR="00033882" w:rsidRPr="009E6768">
        <w:rPr>
          <w:rFonts w:ascii="Verdana" w:eastAsia="Calibri" w:hAnsi="Verdana" w:cs="Calibri"/>
        </w:rPr>
        <w:t xml:space="preserve"> </w:t>
      </w:r>
      <w:r w:rsidR="00B252E5" w:rsidRPr="009E6768">
        <w:rPr>
          <w:rFonts w:ascii="Verdana" w:eastAsia="Calibri" w:hAnsi="Verdana" w:cs="Calibri"/>
        </w:rPr>
        <w:t>zoals beschreven</w:t>
      </w:r>
      <w:r w:rsidRPr="009E6768">
        <w:rPr>
          <w:rFonts w:ascii="Verdana" w:eastAsia="Calibri" w:hAnsi="Verdana" w:cs="Calibri"/>
        </w:rPr>
        <w:t xml:space="preserve"> in </w:t>
      </w:r>
      <w:r w:rsidRPr="009E6768">
        <w:rPr>
          <w:rFonts w:ascii="Verdana" w:eastAsia="Calibri" w:hAnsi="Verdana" w:cs="Calibri"/>
          <w:iCs/>
        </w:rPr>
        <w:t>de Selectieleidraad en</w:t>
      </w:r>
      <w:r w:rsidRPr="009E6768">
        <w:rPr>
          <w:rFonts w:ascii="Verdana" w:eastAsia="Calibri" w:hAnsi="Verdana" w:cs="Calibri"/>
        </w:rPr>
        <w:t xml:space="preserve"> gepubliceerd op </w:t>
      </w:r>
      <w:r w:rsidR="0081404D" w:rsidRPr="009E6768">
        <w:rPr>
          <w:rFonts w:ascii="Verdana" w:eastAsia="Calibri" w:hAnsi="Verdana" w:cs="Calibri"/>
        </w:rPr>
        <w:t>TenderNed</w:t>
      </w:r>
      <w:r w:rsidR="00B252E5" w:rsidRPr="009E6768">
        <w:rPr>
          <w:rFonts w:ascii="Verdana" w:eastAsia="Calibri" w:hAnsi="Verdana" w:cs="Calibri"/>
        </w:rPr>
        <w:t xml:space="preserve"> </w:t>
      </w:r>
      <w:r w:rsidRPr="009E6768">
        <w:rPr>
          <w:rFonts w:ascii="Verdana" w:eastAsia="Calibri" w:hAnsi="Verdana" w:cs="Calibri"/>
        </w:rPr>
        <w:t xml:space="preserve">d.d. </w:t>
      </w:r>
      <w:r w:rsidR="00F03ED1">
        <w:rPr>
          <w:rFonts w:ascii="Verdana" w:eastAsia="Calibri" w:hAnsi="Verdana" w:cs="Calibri"/>
        </w:rPr>
        <w:t>21-3-2025</w:t>
      </w:r>
      <w:r w:rsidRPr="009E6768">
        <w:rPr>
          <w:rFonts w:ascii="Verdana" w:eastAsia="Calibri" w:hAnsi="Verdana" w:cs="Calibri"/>
        </w:rPr>
        <w:t xml:space="preserve"> op eerste verzoek daadwerkelijk kan beschikken over de noodzakelijke bij Verstrekker beschikbare middelen ter zake van </w:t>
      </w:r>
      <w:r w:rsidRPr="009E6768">
        <w:rPr>
          <w:rFonts w:ascii="Verdana" w:eastAsia="Calibri" w:hAnsi="Verdana" w:cs="Calibri"/>
          <w:color w:val="3B499F" w:themeColor="accent4"/>
        </w:rPr>
        <w:t>&lt;financiële en economische draagkracht&gt;</w:t>
      </w:r>
      <w:r w:rsidRPr="009E6768">
        <w:rPr>
          <w:rFonts w:ascii="Verdana" w:eastAsia="Calibri" w:hAnsi="Verdana" w:cs="Calibri"/>
        </w:rPr>
        <w:t xml:space="preserve"> </w:t>
      </w:r>
      <w:r w:rsidRPr="009E6768">
        <w:rPr>
          <w:rFonts w:ascii="Verdana" w:eastAsia="Calibri" w:hAnsi="Verdana" w:cs="Calibri"/>
          <w:color w:val="00B050"/>
        </w:rPr>
        <w:t xml:space="preserve">&lt;respectievelijk&gt; </w:t>
      </w:r>
      <w:r w:rsidRPr="009E6768">
        <w:rPr>
          <w:rFonts w:ascii="Verdana" w:eastAsia="Calibri" w:hAnsi="Verdana" w:cs="Calibri"/>
          <w:color w:val="BB3B82" w:themeColor="accent3"/>
        </w:rPr>
        <w:t xml:space="preserve">&lt;technische bekwaamheid&gt; </w:t>
      </w:r>
      <w:r w:rsidRPr="009E6768">
        <w:rPr>
          <w:rFonts w:ascii="Verdana" w:eastAsia="Calibri" w:hAnsi="Verdana" w:cs="Calibri"/>
        </w:rPr>
        <w:t xml:space="preserve">als bedoeld in </w:t>
      </w:r>
      <w:r w:rsidRPr="009E6768">
        <w:rPr>
          <w:rFonts w:ascii="Verdana" w:eastAsia="Calibri" w:hAnsi="Verdana" w:cs="Calibri"/>
          <w:color w:val="3B499F" w:themeColor="accent4"/>
        </w:rPr>
        <w:t>&lt;artikel 2.92, lid 1 en 2&gt;</w:t>
      </w:r>
      <w:r w:rsidRPr="009E6768">
        <w:rPr>
          <w:rFonts w:ascii="Verdana" w:eastAsia="Calibri" w:hAnsi="Verdana" w:cs="Calibri"/>
          <w:color w:val="3C0648" w:themeColor="accent1" w:themeShade="BF"/>
        </w:rPr>
        <w:t xml:space="preserve"> </w:t>
      </w:r>
      <w:r w:rsidRPr="009E6768">
        <w:rPr>
          <w:rFonts w:ascii="Verdana" w:eastAsia="Calibri" w:hAnsi="Verdana" w:cs="Calibri"/>
          <w:color w:val="00B050"/>
        </w:rPr>
        <w:t>&lt;en&gt;</w:t>
      </w:r>
      <w:r w:rsidRPr="009E6768">
        <w:rPr>
          <w:rFonts w:ascii="Verdana" w:eastAsia="Calibri" w:hAnsi="Verdana" w:cs="Calibri"/>
        </w:rPr>
        <w:t xml:space="preserve"> </w:t>
      </w:r>
      <w:r w:rsidRPr="009E6768">
        <w:rPr>
          <w:rFonts w:ascii="Verdana" w:eastAsia="Calibri" w:hAnsi="Verdana" w:cs="Calibri"/>
          <w:color w:val="BB3B82" w:themeColor="accent3"/>
        </w:rPr>
        <w:t xml:space="preserve">&lt;artikel 2.94, lid 1 en 2&gt; </w:t>
      </w:r>
      <w:r w:rsidRPr="009E6768">
        <w:rPr>
          <w:rFonts w:ascii="Verdana" w:eastAsia="Calibri" w:hAnsi="Verdana" w:cs="Calibri"/>
        </w:rPr>
        <w:t xml:space="preserve">van de Aanbestedingswet 2012, die voor de uitvoering van </w:t>
      </w:r>
      <w:r w:rsidR="00A407D0" w:rsidRPr="009E6768">
        <w:rPr>
          <w:rFonts w:ascii="Verdana" w:eastAsia="Calibri" w:hAnsi="Verdana" w:cs="Calibri"/>
        </w:rPr>
        <w:t>de Opdracht</w:t>
      </w:r>
      <w:r w:rsidRPr="009E6768">
        <w:rPr>
          <w:rFonts w:ascii="Verdana" w:eastAsia="Calibri" w:hAnsi="Verdana" w:cs="Calibri"/>
        </w:rPr>
        <w:t xml:space="preserve"> benodigd zijn, zulks in de meest brede zin van het woord en dat Verstrekker zich jegens de Gegadigde gedurende de gehele looptijd van </w:t>
      </w:r>
      <w:r w:rsidR="00B252E5" w:rsidRPr="009E6768">
        <w:rPr>
          <w:rFonts w:ascii="Verdana" w:eastAsia="Calibri" w:hAnsi="Verdana" w:cs="Calibri"/>
        </w:rPr>
        <w:t xml:space="preserve">de </w:t>
      </w:r>
      <w:r w:rsidR="004266AC" w:rsidRPr="009E6768">
        <w:rPr>
          <w:rFonts w:ascii="Verdana" w:eastAsia="Calibri" w:hAnsi="Verdana" w:cs="Calibri"/>
        </w:rPr>
        <w:t>O</w:t>
      </w:r>
      <w:r w:rsidR="00B252E5" w:rsidRPr="009E6768">
        <w:rPr>
          <w:rFonts w:ascii="Verdana" w:eastAsia="Calibri" w:hAnsi="Verdana" w:cs="Calibri"/>
        </w:rPr>
        <w:t>vereenkomst</w:t>
      </w:r>
      <w:r w:rsidRPr="009E6768">
        <w:rPr>
          <w:rFonts w:ascii="Verdana" w:eastAsia="Calibri" w:hAnsi="Verdana" w:cs="Calibri"/>
        </w:rPr>
        <w:t xml:space="preserve"> heeft verbonden om alle noodzakelijke middelen, ter beschikking te stellen voor de uitvoering van </w:t>
      </w:r>
      <w:r w:rsidR="00FE6288" w:rsidRPr="009E6768">
        <w:rPr>
          <w:rFonts w:ascii="Verdana" w:eastAsia="Calibri" w:hAnsi="Verdana" w:cs="Calibri"/>
        </w:rPr>
        <w:t xml:space="preserve">werkzaamheden die uit </w:t>
      </w:r>
      <w:r w:rsidR="00A407D0" w:rsidRPr="009E6768">
        <w:rPr>
          <w:rFonts w:ascii="Verdana" w:eastAsia="Calibri" w:hAnsi="Verdana" w:cs="Calibri"/>
        </w:rPr>
        <w:t>de Opdracht</w:t>
      </w:r>
      <w:r w:rsidR="00FE6288" w:rsidRPr="009E6768">
        <w:rPr>
          <w:rFonts w:ascii="Verdana" w:eastAsia="Calibri" w:hAnsi="Verdana" w:cs="Calibri"/>
        </w:rPr>
        <w:t xml:space="preserve"> voortvloeien</w:t>
      </w:r>
      <w:r w:rsidRPr="009E6768">
        <w:rPr>
          <w:rFonts w:ascii="Verdana" w:eastAsia="Calibri" w:hAnsi="Verdana" w:cs="Calibri"/>
        </w:rPr>
        <w:t>.</w:t>
      </w:r>
    </w:p>
    <w:p w14:paraId="6CC2F0EA" w14:textId="77777777" w:rsidR="00593B42" w:rsidRPr="009E6768" w:rsidRDefault="00593B42" w:rsidP="00593B42">
      <w:pPr>
        <w:rPr>
          <w:rFonts w:ascii="Verdana" w:eastAsia="Calibri" w:hAnsi="Verdana" w:cs="Calibri"/>
        </w:rPr>
      </w:pPr>
    </w:p>
    <w:p w14:paraId="0DA132E7"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In tweevoud ondertekend op (…………….), te (…………….)</w:t>
      </w:r>
    </w:p>
    <w:p w14:paraId="7C2A7EFD" w14:textId="77777777" w:rsidR="00593B42" w:rsidRPr="009E6768" w:rsidRDefault="00593B42" w:rsidP="00593B42">
      <w:pPr>
        <w:rPr>
          <w:rFonts w:ascii="Verdana" w:eastAsia="Calibri" w:hAnsi="Verdana" w:cs="Calibri"/>
        </w:rPr>
      </w:pPr>
    </w:p>
    <w:p w14:paraId="05569D29" w14:textId="77777777" w:rsidR="00593B42" w:rsidRPr="009E6768" w:rsidRDefault="00593B42" w:rsidP="00593B42">
      <w:pPr>
        <w:rPr>
          <w:rFonts w:ascii="Verdana" w:eastAsia="Calibri" w:hAnsi="Verdana" w:cs="Calibri"/>
        </w:rPr>
      </w:pPr>
    </w:p>
    <w:p w14:paraId="66D7DB13" w14:textId="77777777" w:rsidR="00593B42" w:rsidRPr="009E6768" w:rsidRDefault="00593B42" w:rsidP="00593B42">
      <w:pPr>
        <w:pStyle w:val="BasistekstEmtio"/>
        <w:rPr>
          <w:rFonts w:ascii="Verdana" w:eastAsia="Calibri" w:hAnsi="Verdana" w:cs="Calibri"/>
          <w:i/>
        </w:rPr>
      </w:pPr>
      <w:r w:rsidRPr="009E6768">
        <w:rPr>
          <w:rFonts w:ascii="Verdana" w:eastAsia="Calibri" w:hAnsi="Verdana" w:cs="Calibri"/>
          <w:i/>
        </w:rPr>
        <w:t>[Statutaire naam Gegadigde],</w:t>
      </w:r>
      <w:r w:rsidRPr="009E6768">
        <w:rPr>
          <w:rFonts w:ascii="Verdana" w:eastAsia="Calibri" w:hAnsi="Verdana" w:cs="Calibri"/>
          <w:i/>
        </w:rPr>
        <w:tab/>
      </w:r>
      <w:r w:rsidRPr="009E6768">
        <w:rPr>
          <w:rFonts w:ascii="Verdana" w:eastAsia="Calibri" w:hAnsi="Verdana" w:cs="Calibri"/>
          <w:i/>
        </w:rPr>
        <w:tab/>
      </w:r>
      <w:r w:rsidRPr="009E6768">
        <w:rPr>
          <w:rFonts w:ascii="Verdana" w:eastAsia="Calibri" w:hAnsi="Verdana" w:cs="Calibri"/>
          <w:i/>
        </w:rPr>
        <w:tab/>
      </w:r>
      <w:r w:rsidRPr="009E6768">
        <w:rPr>
          <w:rFonts w:ascii="Verdana" w:eastAsia="Calibri" w:hAnsi="Verdana" w:cs="Calibri"/>
          <w:i/>
        </w:rPr>
        <w:tab/>
        <w:t>[Statutaire naam Verstrekker],</w:t>
      </w:r>
    </w:p>
    <w:p w14:paraId="01FC560D" w14:textId="77777777" w:rsidR="00593B42" w:rsidRPr="009E6768" w:rsidRDefault="00593B42" w:rsidP="00593B42">
      <w:pPr>
        <w:pStyle w:val="BasistekstEmtio"/>
        <w:rPr>
          <w:rFonts w:ascii="Verdana" w:eastAsia="Calibri" w:hAnsi="Verdana" w:cs="Calibri"/>
        </w:rPr>
      </w:pPr>
    </w:p>
    <w:p w14:paraId="487DE4A6"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namens deze:</w:t>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t>namens deze:</w:t>
      </w:r>
    </w:p>
    <w:p w14:paraId="20B9896E" w14:textId="77777777" w:rsidR="00593B42" w:rsidRPr="009E6768" w:rsidRDefault="00593B42" w:rsidP="00593B42">
      <w:pPr>
        <w:pStyle w:val="BasistekstEmtio"/>
        <w:rPr>
          <w:rFonts w:ascii="Verdana" w:eastAsia="Calibri" w:hAnsi="Verdana" w:cs="Calibri"/>
        </w:rPr>
      </w:pPr>
    </w:p>
    <w:p w14:paraId="08D9F244" w14:textId="77777777" w:rsidR="00593B42" w:rsidRPr="009E6768" w:rsidRDefault="00593B42" w:rsidP="00593B42">
      <w:pPr>
        <w:pStyle w:val="BasistekstEmtio"/>
        <w:rPr>
          <w:rFonts w:ascii="Verdana" w:eastAsia="Calibri" w:hAnsi="Verdana" w:cs="Calibri"/>
        </w:rPr>
      </w:pPr>
    </w:p>
    <w:p w14:paraId="2C2FE21C" w14:textId="77777777" w:rsidR="00593B42" w:rsidRPr="009E6768" w:rsidRDefault="00593B42" w:rsidP="00593B42">
      <w:pPr>
        <w:pStyle w:val="BasistekstEmtio"/>
        <w:rPr>
          <w:rFonts w:ascii="Verdana" w:eastAsia="Calibri" w:hAnsi="Verdana" w:cs="Calibri"/>
        </w:rPr>
      </w:pPr>
    </w:p>
    <w:p w14:paraId="440229FB"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w:t>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t>(………….)</w:t>
      </w:r>
    </w:p>
    <w:p w14:paraId="22116BE9" w14:textId="77777777" w:rsidR="00593B42" w:rsidRPr="009E6768" w:rsidRDefault="00593B42" w:rsidP="00593B42">
      <w:pPr>
        <w:rPr>
          <w:rFonts w:ascii="Verdana" w:hAnsi="Verdana" w:cs="Calibri"/>
        </w:rPr>
      </w:pPr>
    </w:p>
    <w:p w14:paraId="11658870" w14:textId="77777777" w:rsidR="00593B42" w:rsidRPr="009E6768" w:rsidRDefault="00593B42" w:rsidP="00593B42">
      <w:pPr>
        <w:rPr>
          <w:rFonts w:ascii="Verdana" w:hAnsi="Verdana" w:cs="Calibri"/>
        </w:rPr>
      </w:pPr>
    </w:p>
    <w:p w14:paraId="7F2FEC67" w14:textId="77777777" w:rsidR="00593B42" w:rsidRPr="009E6768" w:rsidRDefault="00593B42" w:rsidP="00593B42">
      <w:pPr>
        <w:pStyle w:val="BasistekstEmtio"/>
        <w:rPr>
          <w:rFonts w:ascii="Verdana" w:hAnsi="Verdana" w:cs="Calibri"/>
        </w:rPr>
      </w:pPr>
      <w:r w:rsidRPr="009E6768">
        <w:rPr>
          <w:rFonts w:ascii="Verdana" w:hAnsi="Verdana" w:cs="Calibri"/>
        </w:rPr>
        <w:t>Invulinstructie:</w:t>
      </w:r>
    </w:p>
    <w:p w14:paraId="6C8D22B4" w14:textId="77777777" w:rsidR="00593B42" w:rsidRPr="009E6768" w:rsidRDefault="00593B42" w:rsidP="00593B42">
      <w:pPr>
        <w:pStyle w:val="Opsommingteken1eniveauEmtio"/>
        <w:rPr>
          <w:rFonts w:ascii="Verdana" w:hAnsi="Verdana" w:cs="Calibri"/>
        </w:rPr>
      </w:pPr>
      <w:r w:rsidRPr="009E6768">
        <w:rPr>
          <w:rFonts w:ascii="Verdana" w:hAnsi="Verdana" w:cs="Calibri"/>
        </w:rPr>
        <w:t>Een Gegadigde die geen beroep doet op beschikbare middelen van een derde (</w:t>
      </w:r>
      <w:r w:rsidR="00FE6288" w:rsidRPr="009E6768">
        <w:rPr>
          <w:rFonts w:ascii="Verdana" w:hAnsi="Verdana" w:cs="Calibri"/>
        </w:rPr>
        <w:t>Hulpleverancier</w:t>
      </w:r>
      <w:r w:rsidRPr="009E6768">
        <w:rPr>
          <w:rFonts w:ascii="Verdana" w:hAnsi="Verdana" w:cs="Calibri"/>
        </w:rPr>
        <w:t xml:space="preserve"> of mede hoofdopdrachtnemer/combinant) behoeft deze verklaring niet in te vullen en in te leveren.</w:t>
      </w:r>
    </w:p>
    <w:p w14:paraId="7D7933D2" w14:textId="632BC3B8" w:rsidR="00593B42" w:rsidRPr="009E6768" w:rsidRDefault="00593B42" w:rsidP="00593B42">
      <w:pPr>
        <w:pStyle w:val="Opsommingteken1eniveauEmtio"/>
        <w:rPr>
          <w:rFonts w:ascii="Verdana" w:hAnsi="Verdana" w:cs="Calibri"/>
        </w:rPr>
      </w:pPr>
      <w:r w:rsidRPr="009E6768">
        <w:rPr>
          <w:rFonts w:ascii="Verdana" w:hAnsi="Verdana" w:cs="Calibri"/>
        </w:rPr>
        <w:t xml:space="preserve">Een Gegadigde die een beroep doet op de middelen van een derde om daarmee te kunnen voldoen aan de gestelde minimumvereisten omtrent financiële draagkracht (zie paragraaf </w:t>
      </w:r>
      <w:r w:rsidR="00EB5561" w:rsidRPr="009E6768">
        <w:rPr>
          <w:rFonts w:ascii="Verdana" w:hAnsi="Verdana" w:cs="Calibri"/>
        </w:rPr>
        <w:t>5</w:t>
      </w:r>
      <w:r w:rsidRPr="009E6768">
        <w:rPr>
          <w:rFonts w:ascii="Verdana" w:hAnsi="Verdana" w:cs="Calibri"/>
        </w:rPr>
        <w:t xml:space="preserve">.2.1 van de Selectieleidraad), laat </w:t>
      </w:r>
      <w:r w:rsidRPr="009E6768">
        <w:rPr>
          <w:rFonts w:ascii="Verdana" w:hAnsi="Verdana" w:cs="Calibri"/>
          <w:color w:val="3C0648" w:themeColor="accent1" w:themeShade="BF"/>
        </w:rPr>
        <w:t xml:space="preserve">de blauw gekleurde </w:t>
      </w:r>
      <w:r w:rsidRPr="009E6768">
        <w:rPr>
          <w:rFonts w:ascii="Verdana" w:hAnsi="Verdana" w:cs="Calibri"/>
        </w:rPr>
        <w:t xml:space="preserve">teksten in deze verklaring staan en haalt de </w:t>
      </w:r>
      <w:r w:rsidRPr="009E6768">
        <w:rPr>
          <w:rFonts w:ascii="Verdana" w:hAnsi="Verdana" w:cs="Calibri"/>
          <w:color w:val="00B050"/>
        </w:rPr>
        <w:t>groen</w:t>
      </w:r>
      <w:r w:rsidRPr="009E6768">
        <w:rPr>
          <w:rFonts w:ascii="Verdana" w:hAnsi="Verdana" w:cs="Calibri"/>
        </w:rPr>
        <w:t xml:space="preserve"> en </w:t>
      </w:r>
      <w:r w:rsidR="00FE6288" w:rsidRPr="009E6768">
        <w:rPr>
          <w:rFonts w:ascii="Verdana" w:hAnsi="Verdana" w:cs="Calibri"/>
          <w:color w:val="BB3B82" w:themeColor="accent3"/>
        </w:rPr>
        <w:t>rood</w:t>
      </w:r>
      <w:r w:rsidRPr="009E6768">
        <w:rPr>
          <w:rFonts w:ascii="Verdana" w:hAnsi="Verdana" w:cs="Calibri"/>
        </w:rPr>
        <w:t xml:space="preserve"> gekleurde teksten door, en ondertekent en levert deze verklaring in.</w:t>
      </w:r>
    </w:p>
    <w:p w14:paraId="2DC5F6CD" w14:textId="236AB427" w:rsidR="00593B42" w:rsidRPr="009E6768" w:rsidRDefault="00593B42" w:rsidP="00593B42">
      <w:pPr>
        <w:pStyle w:val="Opsommingteken1eniveauEmtio"/>
        <w:rPr>
          <w:rFonts w:ascii="Verdana" w:hAnsi="Verdana" w:cs="Calibri"/>
        </w:rPr>
      </w:pPr>
      <w:r w:rsidRPr="009E6768">
        <w:rPr>
          <w:rFonts w:ascii="Verdana" w:hAnsi="Verdana" w:cs="Calibri"/>
        </w:rPr>
        <w:lastRenderedPageBreak/>
        <w:t xml:space="preserve">Een Gegadigde die een beroep doet op de middelen van een derde om daarmee te kunnen voldoen aan de gestelde minimumvereisten omtrent technische bekwaamheid (zie paragraaf </w:t>
      </w:r>
      <w:r w:rsidR="00EB5561" w:rsidRPr="009E6768">
        <w:rPr>
          <w:rFonts w:ascii="Verdana" w:hAnsi="Verdana" w:cs="Calibri"/>
        </w:rPr>
        <w:t>5</w:t>
      </w:r>
      <w:r w:rsidRPr="009E6768">
        <w:rPr>
          <w:rFonts w:ascii="Verdana" w:hAnsi="Verdana" w:cs="Calibri"/>
        </w:rPr>
        <w:t xml:space="preserve">.2.2 van de Selectieleidraad), laat </w:t>
      </w:r>
      <w:r w:rsidRPr="009E6768">
        <w:rPr>
          <w:rFonts w:ascii="Verdana" w:hAnsi="Verdana" w:cs="Calibri"/>
          <w:color w:val="BB3B82" w:themeColor="accent3"/>
        </w:rPr>
        <w:t xml:space="preserve">de rood gekleurde </w:t>
      </w:r>
      <w:r w:rsidRPr="009E6768">
        <w:rPr>
          <w:rFonts w:ascii="Verdana" w:hAnsi="Verdana" w:cs="Calibri"/>
        </w:rPr>
        <w:t xml:space="preserve">teksten in deze verklaring staan en haalt de </w:t>
      </w:r>
      <w:r w:rsidRPr="009E6768">
        <w:rPr>
          <w:rFonts w:ascii="Verdana" w:hAnsi="Verdana" w:cs="Calibri"/>
          <w:color w:val="00B050"/>
        </w:rPr>
        <w:t>groen</w:t>
      </w:r>
      <w:r w:rsidRPr="009E6768">
        <w:rPr>
          <w:rFonts w:ascii="Verdana" w:hAnsi="Verdana" w:cs="Calibri"/>
        </w:rPr>
        <w:t xml:space="preserve"> en </w:t>
      </w:r>
      <w:r w:rsidRPr="009E6768">
        <w:rPr>
          <w:rFonts w:ascii="Verdana" w:hAnsi="Verdana" w:cs="Calibri"/>
          <w:color w:val="3B499F" w:themeColor="accent4"/>
        </w:rPr>
        <w:t>blauw</w:t>
      </w:r>
      <w:r w:rsidRPr="009E6768">
        <w:rPr>
          <w:rFonts w:ascii="Verdana" w:hAnsi="Verdana" w:cs="Calibri"/>
        </w:rPr>
        <w:t xml:space="preserve"> gekleurde teksten door, en ondertekent en levert deze verklaring in. </w:t>
      </w:r>
    </w:p>
    <w:p w14:paraId="1E99E586" w14:textId="34A2ACCA" w:rsidR="00847F35" w:rsidRPr="009E6768" w:rsidRDefault="00593B42" w:rsidP="00021A79">
      <w:pPr>
        <w:pStyle w:val="Opsommingteken1eniveauEmtio"/>
        <w:rPr>
          <w:rFonts w:ascii="Verdana" w:hAnsi="Verdana" w:cs="Calibri"/>
        </w:rPr>
      </w:pPr>
      <w:r w:rsidRPr="009E6768">
        <w:rPr>
          <w:rFonts w:ascii="Verdana" w:hAnsi="Verdana" w:cs="Calibri"/>
        </w:rPr>
        <w:t xml:space="preserve">Een Gegadigde die een beroep doet op de middelen van een derde om daarmee te kunnen voldoen aan zowel de gestelde minimumvereisten omtrent financiële draagkracht als technische bekwaamheid (zie de paragraaf </w:t>
      </w:r>
      <w:r w:rsidR="00EB5561" w:rsidRPr="009E6768">
        <w:rPr>
          <w:rFonts w:ascii="Verdana" w:hAnsi="Verdana" w:cs="Calibri"/>
        </w:rPr>
        <w:t>5</w:t>
      </w:r>
      <w:r w:rsidRPr="009E6768">
        <w:rPr>
          <w:rFonts w:ascii="Verdana" w:hAnsi="Verdana" w:cs="Calibri"/>
        </w:rPr>
        <w:t>.2 van de Selectieleidraad), laat alle</w:t>
      </w:r>
      <w:r w:rsidRPr="009E6768">
        <w:rPr>
          <w:rFonts w:ascii="Verdana" w:hAnsi="Verdana" w:cs="Calibri"/>
          <w:color w:val="581C49" w:themeColor="accent2" w:themeShade="BF"/>
        </w:rPr>
        <w:t xml:space="preserve"> </w:t>
      </w:r>
      <w:r w:rsidRPr="009E6768">
        <w:rPr>
          <w:rFonts w:ascii="Verdana" w:hAnsi="Verdana" w:cs="Calibri"/>
        </w:rPr>
        <w:t>teksten in deze verklaring staan, en ondertekent en levert deze verklaring in.</w:t>
      </w:r>
    </w:p>
    <w:sectPr w:rsidR="00847F35" w:rsidRPr="009E6768" w:rsidSect="00593B42">
      <w:headerReference w:type="even" r:id="rId12"/>
      <w:footerReference w:type="default" r:id="rId13"/>
      <w:footerReference w:type="first" r:id="rId14"/>
      <w:pgSz w:w="11906" w:h="16838" w:code="9"/>
      <w:pgMar w:top="378" w:right="1134" w:bottom="284" w:left="1701"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7D58C" w14:textId="77777777" w:rsidR="00317B90" w:rsidRPr="003F3547" w:rsidRDefault="00317B90" w:rsidP="003F3547">
      <w:pPr>
        <w:pStyle w:val="Voettekst"/>
      </w:pPr>
    </w:p>
  </w:endnote>
  <w:endnote w:type="continuationSeparator" w:id="0">
    <w:p w14:paraId="5EFCD101" w14:textId="77777777" w:rsidR="00317B90" w:rsidRPr="003F3547" w:rsidRDefault="00317B90"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8E3E3" w14:textId="77777777" w:rsidR="004323C1" w:rsidRDefault="00FE6288" w:rsidP="00896E16">
    <w:pPr>
      <w:pStyle w:val="Voettekst"/>
      <w:spacing w:after="120"/>
    </w:pPr>
    <w:bookmarkStart w:id="0" w:name="bmPagina"/>
    <w:r>
      <w:t>pagina</w:t>
    </w:r>
    <w:bookmarkEnd w:id="0"/>
    <w:r>
      <w:t xml:space="preserve"> </w:t>
    </w:r>
    <w:r>
      <w:fldChar w:fldCharType="begin"/>
    </w:r>
    <w:r>
      <w:instrText xml:space="preserve"> PAGE </w:instrText>
    </w:r>
    <w:r>
      <w:fldChar w:fldCharType="separate"/>
    </w:r>
    <w:r>
      <w:rPr>
        <w:noProof/>
      </w:rPr>
      <w:t>2</w:t>
    </w:r>
    <w:r>
      <w:rPr>
        <w:noProof/>
      </w:rPr>
      <w:fldChar w:fldCharType="end"/>
    </w:r>
    <w:r>
      <w:t xml:space="preserve"> </w:t>
    </w:r>
    <w:bookmarkStart w:id="1" w:name="bmVan"/>
    <w:r>
      <w:t>van</w:t>
    </w:r>
    <w:bookmarkEnd w:id="1"/>
    <w:r>
      <w:t xml:space="preserve"> </w:t>
    </w:r>
    <w:r>
      <w:rPr>
        <w:noProof/>
      </w:rPr>
      <w:fldChar w:fldCharType="begin"/>
    </w:r>
    <w:r>
      <w:rPr>
        <w:noProof/>
      </w:rPr>
      <w:instrText xml:space="preserve"> NUMPAGES </w:instrText>
    </w:r>
    <w:r>
      <w:rPr>
        <w:noProof/>
      </w:rP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5F660" w14:textId="77777777" w:rsidR="004323C1" w:rsidRDefault="00FE6288">
    <w:r>
      <w:rPr>
        <w:noProof/>
      </w:rPr>
      <mc:AlternateContent>
        <mc:Choice Requires="wps">
          <w:drawing>
            <wp:anchor distT="0" distB="0" distL="114300" distR="114300" simplePos="0" relativeHeight="251659264" behindDoc="0" locked="0" layoutInCell="0" allowOverlap="1" wp14:anchorId="6023084E" wp14:editId="3B0275C6">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4323C1" w:rsidRDefault="004323C1" w:rsidP="003B43B9">
                                <w:pPr>
                                  <w:jc w:val="right"/>
                                </w:pPr>
                              </w:p>
                            </w:tc>
                          </w:tr>
                        </w:tbl>
                        <w:p w14:paraId="653B402C" w14:textId="77777777" w:rsidR="004323C1" w:rsidRDefault="004323C1"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3084E"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4323C1" w:rsidRDefault="004323C1" w:rsidP="003B43B9">
                          <w:pPr>
                            <w:jc w:val="right"/>
                          </w:pPr>
                        </w:p>
                      </w:tc>
                    </w:tr>
                  </w:tbl>
                  <w:p w14:paraId="653B402C" w14:textId="77777777" w:rsidR="004323C1" w:rsidRDefault="004323C1" w:rsidP="00C75F9A"/>
                </w:txbxContent>
              </v:textbox>
              <w10:wrap anchorx="page" anchory="page"/>
            </v:shape>
          </w:pict>
        </mc:Fallback>
      </mc:AlternateContent>
    </w:r>
  </w:p>
  <w:bookmarkStart w:id="2" w:name="bmAfzenderRegel1"/>
  <w:bookmarkEnd w:id="2"/>
  <w:p w14:paraId="6EA9AB7F" w14:textId="77777777" w:rsidR="004323C1" w:rsidRDefault="00FE6288" w:rsidP="00165B6B">
    <w:pPr>
      <w:pStyle w:val="Voettekst"/>
      <w:spacing w:line="60" w:lineRule="exact"/>
    </w:pPr>
    <w:r>
      <w:rPr>
        <w:noProof/>
      </w:rPr>
      <mc:AlternateContent>
        <mc:Choice Requires="wps">
          <w:drawing>
            <wp:anchor distT="0" distB="0" distL="114300" distR="114300" simplePos="0" relativeHeight="251661312" behindDoc="0" locked="0" layoutInCell="1" allowOverlap="1" wp14:anchorId="686CF3CF" wp14:editId="36D245F5">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0CFDA68" w14:textId="77777777" w:rsidR="004323C1" w:rsidRPr="0023094B" w:rsidRDefault="004323C1" w:rsidP="00D657D9">
                          <w:pPr>
                            <w:jc w:val="right"/>
                          </w:pPr>
                          <w:bookmarkStart w:id="3" w:name="bmAccreditatie"/>
                          <w:bookmarkEnd w:id="3"/>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CF3CF" id="Text Box 40" o:spid="_x0000_s1027" type="#_x0000_t202" style="position:absolute;left:0;text-align:left;margin-left:-2.25pt;margin-top:-14.9pt;width:397.9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0CFDA68" w14:textId="77777777" w:rsidR="004323C1" w:rsidRPr="0023094B" w:rsidRDefault="004323C1" w:rsidP="00D657D9">
                    <w:pPr>
                      <w:jc w:val="right"/>
                    </w:pPr>
                    <w:bookmarkStart w:id="4" w:name="bmAccreditatie"/>
                    <w:bookmarkEnd w:id="4"/>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134BF" w14:textId="77777777" w:rsidR="00317B90" w:rsidRPr="003F3547" w:rsidRDefault="00317B90" w:rsidP="003F3547">
      <w:pPr>
        <w:pStyle w:val="Voettekst"/>
      </w:pPr>
    </w:p>
  </w:footnote>
  <w:footnote w:type="continuationSeparator" w:id="0">
    <w:p w14:paraId="5312F9C8" w14:textId="77777777" w:rsidR="00317B90" w:rsidRPr="003F3547" w:rsidRDefault="00317B90"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E903" w14:textId="77777777" w:rsidR="004323C1" w:rsidRDefault="00FE6288">
    <w:pPr>
      <w:pStyle w:val="Koptekst"/>
    </w:pPr>
    <w:r>
      <w:rPr>
        <w:noProof/>
      </w:rPr>
      <w:drawing>
        <wp:inline distT="0" distB="0" distL="0" distR="0" wp14:anchorId="6A40B06E" wp14:editId="4EBD4BCB">
          <wp:extent cx="1076325" cy="1076325"/>
          <wp:effectExtent l="19050" t="0" r="9525" b="0"/>
          <wp:docPr id="67" name="Afbeelding 67"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2735CF2"/>
    <w:multiLevelType w:val="multilevel"/>
    <w:tmpl w:val="9E50E438"/>
    <w:numStyleLink w:val="OpsommingbolletjeEmtio"/>
  </w:abstractNum>
  <w:abstractNum w:abstractNumId="17" w15:restartNumberingAfterBreak="0">
    <w:nsid w:val="23245EF3"/>
    <w:multiLevelType w:val="multilevel"/>
    <w:tmpl w:val="8576664C"/>
    <w:numStyleLink w:val="OpsommingtekenEmtio"/>
  </w:abstractNum>
  <w:abstractNum w:abstractNumId="18" w15:restartNumberingAfterBreak="0">
    <w:nsid w:val="29BE1155"/>
    <w:multiLevelType w:val="multilevel"/>
    <w:tmpl w:val="8576664C"/>
    <w:numStyleLink w:val="OpsommingtekenEmtio"/>
  </w:abstractNum>
  <w:abstractNum w:abstractNumId="19"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2E800D1"/>
    <w:multiLevelType w:val="multilevel"/>
    <w:tmpl w:val="90A8103A"/>
    <w:numStyleLink w:val="BijlagenummeringEmtio"/>
  </w:abstractNum>
  <w:abstractNum w:abstractNumId="24" w15:restartNumberingAfterBreak="0">
    <w:nsid w:val="43A561BB"/>
    <w:multiLevelType w:val="multilevel"/>
    <w:tmpl w:val="8576664C"/>
    <w:numStyleLink w:val="OpsommingtekenEmtio"/>
  </w:abstractNum>
  <w:abstractNum w:abstractNumId="25"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6" w15:restartNumberingAfterBreak="0">
    <w:nsid w:val="48C737A3"/>
    <w:multiLevelType w:val="hybridMultilevel"/>
    <w:tmpl w:val="6D34D6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C63AC9"/>
    <w:multiLevelType w:val="multilevel"/>
    <w:tmpl w:val="8576664C"/>
    <w:numStyleLink w:val="OpsommingtekenEmtio"/>
  </w:abstractNum>
  <w:abstractNum w:abstractNumId="30" w15:restartNumberingAfterBreak="0">
    <w:nsid w:val="58D76737"/>
    <w:multiLevelType w:val="multilevel"/>
    <w:tmpl w:val="8576664C"/>
    <w:numStyleLink w:val="OpsommingtekenEmtio"/>
  </w:abstractNum>
  <w:abstractNum w:abstractNumId="31" w15:restartNumberingAfterBreak="0">
    <w:nsid w:val="5B616121"/>
    <w:multiLevelType w:val="multilevel"/>
    <w:tmpl w:val="B4BACAD8"/>
    <w:numStyleLink w:val="OpsommingstreepjeEmtio"/>
  </w:abstractNum>
  <w:abstractNum w:abstractNumId="32" w15:restartNumberingAfterBreak="0">
    <w:nsid w:val="5DC64260"/>
    <w:multiLevelType w:val="multilevel"/>
    <w:tmpl w:val="C9FA2D30"/>
    <w:numStyleLink w:val="OpsommingopenrondjeEmtio"/>
  </w:abstractNum>
  <w:abstractNum w:abstractNumId="33" w15:restartNumberingAfterBreak="0">
    <w:nsid w:val="5DFE3518"/>
    <w:multiLevelType w:val="multilevel"/>
    <w:tmpl w:val="C9FA2D30"/>
    <w:numStyleLink w:val="OpsommingopenrondjeEmtio"/>
  </w:abstractNum>
  <w:abstractNum w:abstractNumId="34" w15:restartNumberingAfterBreak="0">
    <w:nsid w:val="609F7B87"/>
    <w:multiLevelType w:val="multilevel"/>
    <w:tmpl w:val="B80072F2"/>
    <w:numStyleLink w:val="KopnummeringEmtio"/>
  </w:abstractNum>
  <w:abstractNum w:abstractNumId="35"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6" w15:restartNumberingAfterBreak="0">
    <w:nsid w:val="6B382304"/>
    <w:multiLevelType w:val="multilevel"/>
    <w:tmpl w:val="8576664C"/>
    <w:numStyleLink w:val="OpsommingtekenEmtio"/>
  </w:abstractNum>
  <w:abstractNum w:abstractNumId="37" w15:restartNumberingAfterBreak="0">
    <w:nsid w:val="6C6644DD"/>
    <w:multiLevelType w:val="multilevel"/>
    <w:tmpl w:val="9E50E438"/>
    <w:numStyleLink w:val="OpsommingbolletjeEmtio"/>
  </w:abstractNum>
  <w:abstractNum w:abstractNumId="38" w15:restartNumberingAfterBreak="0">
    <w:nsid w:val="6CAB1E63"/>
    <w:multiLevelType w:val="multilevel"/>
    <w:tmpl w:val="7FB6E594"/>
    <w:numStyleLink w:val="AgendapuntlijstEmtio"/>
  </w:abstractNum>
  <w:abstractNum w:abstractNumId="39" w15:restartNumberingAfterBreak="0">
    <w:nsid w:val="6E7370EC"/>
    <w:multiLevelType w:val="multilevel"/>
    <w:tmpl w:val="9200769E"/>
    <w:numStyleLink w:val="OpsommingkleineletterEmtio"/>
  </w:abstractNum>
  <w:abstractNum w:abstractNumId="40" w15:restartNumberingAfterBreak="0">
    <w:nsid w:val="7038598F"/>
    <w:multiLevelType w:val="multilevel"/>
    <w:tmpl w:val="90A8103A"/>
    <w:numStyleLink w:val="BijlagenummeringEmtio"/>
  </w:abstractNum>
  <w:abstractNum w:abstractNumId="41" w15:restartNumberingAfterBreak="0">
    <w:nsid w:val="70EC4E8C"/>
    <w:multiLevelType w:val="multilevel"/>
    <w:tmpl w:val="C9FA2D30"/>
    <w:numStyleLink w:val="OpsommingopenrondjeEmtio"/>
  </w:abstractNum>
  <w:abstractNum w:abstractNumId="42" w15:restartNumberingAfterBreak="0">
    <w:nsid w:val="717435D9"/>
    <w:multiLevelType w:val="multilevel"/>
    <w:tmpl w:val="B80072F2"/>
    <w:numStyleLink w:val="KopnummeringEmtio"/>
  </w:abstractNum>
  <w:abstractNum w:abstractNumId="43" w15:restartNumberingAfterBreak="0">
    <w:nsid w:val="76AE427F"/>
    <w:multiLevelType w:val="multilevel"/>
    <w:tmpl w:val="8576664C"/>
    <w:numStyleLink w:val="OpsommingtekenEmtio"/>
  </w:abstractNum>
  <w:abstractNum w:abstractNumId="44" w15:restartNumberingAfterBreak="0">
    <w:nsid w:val="792E34E6"/>
    <w:multiLevelType w:val="multilevel"/>
    <w:tmpl w:val="C9FA2D30"/>
    <w:numStyleLink w:val="OpsommingopenrondjeEmtio"/>
  </w:abstractNum>
  <w:abstractNum w:abstractNumId="45" w15:restartNumberingAfterBreak="0">
    <w:nsid w:val="79AE6CDF"/>
    <w:multiLevelType w:val="multilevel"/>
    <w:tmpl w:val="B4BACAD8"/>
    <w:numStyleLink w:val="OpsommingstreepjeEmtio"/>
  </w:abstractNum>
  <w:abstractNum w:abstractNumId="4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1401830224">
    <w:abstractNumId w:val="10"/>
  </w:num>
  <w:num w:numId="2" w16cid:durableId="785466681">
    <w:abstractNumId w:val="21"/>
  </w:num>
  <w:num w:numId="3" w16cid:durableId="92210945">
    <w:abstractNumId w:val="25"/>
  </w:num>
  <w:num w:numId="4" w16cid:durableId="1379433284">
    <w:abstractNumId w:val="11"/>
  </w:num>
  <w:num w:numId="5" w16cid:durableId="1840655287">
    <w:abstractNumId w:val="28"/>
  </w:num>
  <w:num w:numId="6" w16cid:durableId="160000902">
    <w:abstractNumId w:val="14"/>
  </w:num>
  <w:num w:numId="7" w16cid:durableId="167524325">
    <w:abstractNumId w:val="13"/>
  </w:num>
  <w:num w:numId="8" w16cid:durableId="322856290">
    <w:abstractNumId w:val="20"/>
  </w:num>
  <w:num w:numId="9" w16cid:durableId="1178153495">
    <w:abstractNumId w:val="22"/>
  </w:num>
  <w:num w:numId="10" w16cid:durableId="749080395">
    <w:abstractNumId w:val="35"/>
  </w:num>
  <w:num w:numId="11" w16cid:durableId="6655203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910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3705140">
    <w:abstractNumId w:val="19"/>
  </w:num>
  <w:num w:numId="14" w16cid:durableId="1746761033">
    <w:abstractNumId w:val="9"/>
  </w:num>
  <w:num w:numId="15" w16cid:durableId="855727710">
    <w:abstractNumId w:val="7"/>
  </w:num>
  <w:num w:numId="16" w16cid:durableId="55931664">
    <w:abstractNumId w:val="6"/>
  </w:num>
  <w:num w:numId="17" w16cid:durableId="675152816">
    <w:abstractNumId w:val="5"/>
  </w:num>
  <w:num w:numId="18" w16cid:durableId="1298149595">
    <w:abstractNumId w:val="4"/>
  </w:num>
  <w:num w:numId="19" w16cid:durableId="1666205288">
    <w:abstractNumId w:val="8"/>
  </w:num>
  <w:num w:numId="20" w16cid:durableId="1445417570">
    <w:abstractNumId w:val="3"/>
  </w:num>
  <w:num w:numId="21" w16cid:durableId="101807695">
    <w:abstractNumId w:val="2"/>
  </w:num>
  <w:num w:numId="22" w16cid:durableId="1940679553">
    <w:abstractNumId w:val="1"/>
  </w:num>
  <w:num w:numId="23" w16cid:durableId="136843158">
    <w:abstractNumId w:val="0"/>
  </w:num>
  <w:num w:numId="24" w16cid:durableId="317155410">
    <w:abstractNumId w:val="39"/>
  </w:num>
  <w:num w:numId="25" w16cid:durableId="429277096">
    <w:abstractNumId w:val="15"/>
  </w:num>
  <w:num w:numId="26" w16cid:durableId="1985086585">
    <w:abstractNumId w:val="31"/>
  </w:num>
  <w:num w:numId="27" w16cid:durableId="2930987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6068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0038420">
    <w:abstractNumId w:val="23"/>
  </w:num>
  <w:num w:numId="30" w16cid:durableId="846793917">
    <w:abstractNumId w:val="27"/>
  </w:num>
  <w:num w:numId="31" w16cid:durableId="600451638">
    <w:abstractNumId w:val="38"/>
  </w:num>
  <w:num w:numId="32" w16cid:durableId="1022705454">
    <w:abstractNumId w:val="42"/>
  </w:num>
  <w:num w:numId="33" w16cid:durableId="199585734">
    <w:abstractNumId w:val="16"/>
  </w:num>
  <w:num w:numId="34" w16cid:durableId="901865569">
    <w:abstractNumId w:val="36"/>
  </w:num>
  <w:num w:numId="35" w16cid:durableId="2015759400">
    <w:abstractNumId w:val="44"/>
  </w:num>
  <w:num w:numId="36" w16cid:durableId="711735470">
    <w:abstractNumId w:val="37"/>
  </w:num>
  <w:num w:numId="37" w16cid:durableId="1896820491">
    <w:abstractNumId w:val="29"/>
  </w:num>
  <w:num w:numId="38" w16cid:durableId="1393431721">
    <w:abstractNumId w:val="32"/>
  </w:num>
  <w:num w:numId="39" w16cid:durableId="328750323">
    <w:abstractNumId w:val="33"/>
  </w:num>
  <w:num w:numId="40" w16cid:durableId="2044597823">
    <w:abstractNumId w:val="18"/>
  </w:num>
  <w:num w:numId="41" w16cid:durableId="1710372550">
    <w:abstractNumId w:val="41"/>
  </w:num>
  <w:num w:numId="42" w16cid:durableId="552232484">
    <w:abstractNumId w:val="45"/>
  </w:num>
  <w:num w:numId="43" w16cid:durableId="752048224">
    <w:abstractNumId w:val="17"/>
  </w:num>
  <w:num w:numId="44" w16cid:durableId="1042247168">
    <w:abstractNumId w:val="30"/>
  </w:num>
  <w:num w:numId="45" w16cid:durableId="1657300814">
    <w:abstractNumId w:val="24"/>
  </w:num>
  <w:num w:numId="46" w16cid:durableId="447628249">
    <w:abstractNumId w:val="34"/>
  </w:num>
  <w:num w:numId="47" w16cid:durableId="2054192523">
    <w:abstractNumId w:val="12"/>
  </w:num>
  <w:num w:numId="48" w16cid:durableId="554437176">
    <w:abstractNumId w:val="40"/>
  </w:num>
  <w:num w:numId="49" w16cid:durableId="2112040546">
    <w:abstractNumId w:val="43"/>
  </w:num>
  <w:num w:numId="50" w16cid:durableId="1564293149">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B42"/>
    <w:rsid w:val="00004562"/>
    <w:rsid w:val="00006237"/>
    <w:rsid w:val="0000663D"/>
    <w:rsid w:val="00010D95"/>
    <w:rsid w:val="00011BFA"/>
    <w:rsid w:val="00012581"/>
    <w:rsid w:val="0002562D"/>
    <w:rsid w:val="000331E1"/>
    <w:rsid w:val="0003377A"/>
    <w:rsid w:val="00033882"/>
    <w:rsid w:val="00035232"/>
    <w:rsid w:val="000418EF"/>
    <w:rsid w:val="0004513F"/>
    <w:rsid w:val="00050D4B"/>
    <w:rsid w:val="0005205D"/>
    <w:rsid w:val="00052426"/>
    <w:rsid w:val="00052FF4"/>
    <w:rsid w:val="00053E43"/>
    <w:rsid w:val="0005430B"/>
    <w:rsid w:val="0005732F"/>
    <w:rsid w:val="00066DF0"/>
    <w:rsid w:val="00074DAC"/>
    <w:rsid w:val="0007714E"/>
    <w:rsid w:val="0009698A"/>
    <w:rsid w:val="000A1B78"/>
    <w:rsid w:val="000C0969"/>
    <w:rsid w:val="000C1A1A"/>
    <w:rsid w:val="000D6AB7"/>
    <w:rsid w:val="000E1539"/>
    <w:rsid w:val="000E55A1"/>
    <w:rsid w:val="000E6E43"/>
    <w:rsid w:val="000F213A"/>
    <w:rsid w:val="000F2D93"/>
    <w:rsid w:val="000F650E"/>
    <w:rsid w:val="00100B98"/>
    <w:rsid w:val="00106601"/>
    <w:rsid w:val="00110A9F"/>
    <w:rsid w:val="001170AE"/>
    <w:rsid w:val="00122DED"/>
    <w:rsid w:val="00132265"/>
    <w:rsid w:val="00134E43"/>
    <w:rsid w:val="00135A2A"/>
    <w:rsid w:val="00135E7B"/>
    <w:rsid w:val="00137CBB"/>
    <w:rsid w:val="00145B8E"/>
    <w:rsid w:val="0014640F"/>
    <w:rsid w:val="00152E4D"/>
    <w:rsid w:val="00154832"/>
    <w:rsid w:val="001579D8"/>
    <w:rsid w:val="001639F5"/>
    <w:rsid w:val="0018093D"/>
    <w:rsid w:val="00187A59"/>
    <w:rsid w:val="00194838"/>
    <w:rsid w:val="001B1B37"/>
    <w:rsid w:val="001B4C7E"/>
    <w:rsid w:val="001C07C5"/>
    <w:rsid w:val="001C11BE"/>
    <w:rsid w:val="001C6232"/>
    <w:rsid w:val="001C63E7"/>
    <w:rsid w:val="001D2384"/>
    <w:rsid w:val="001D2A06"/>
    <w:rsid w:val="001E2293"/>
    <w:rsid w:val="001E34AC"/>
    <w:rsid w:val="001E5F7F"/>
    <w:rsid w:val="001F5B4F"/>
    <w:rsid w:val="001F5C28"/>
    <w:rsid w:val="001F6547"/>
    <w:rsid w:val="001F66B9"/>
    <w:rsid w:val="002041B3"/>
    <w:rsid w:val="0020548B"/>
    <w:rsid w:val="0020607F"/>
    <w:rsid w:val="00206E2A"/>
    <w:rsid w:val="00206FF8"/>
    <w:rsid w:val="002074B2"/>
    <w:rsid w:val="00211760"/>
    <w:rsid w:val="00216489"/>
    <w:rsid w:val="00220A9C"/>
    <w:rsid w:val="00222269"/>
    <w:rsid w:val="00225889"/>
    <w:rsid w:val="00230B64"/>
    <w:rsid w:val="00235AC5"/>
    <w:rsid w:val="00236DE9"/>
    <w:rsid w:val="00242226"/>
    <w:rsid w:val="0024508C"/>
    <w:rsid w:val="002518D2"/>
    <w:rsid w:val="00252B9A"/>
    <w:rsid w:val="00254088"/>
    <w:rsid w:val="00256039"/>
    <w:rsid w:val="00257AA9"/>
    <w:rsid w:val="00262D4E"/>
    <w:rsid w:val="002646C8"/>
    <w:rsid w:val="002801E0"/>
    <w:rsid w:val="00280D1D"/>
    <w:rsid w:val="00282B5D"/>
    <w:rsid w:val="00283592"/>
    <w:rsid w:val="00286914"/>
    <w:rsid w:val="00294CD2"/>
    <w:rsid w:val="002A2E44"/>
    <w:rsid w:val="002B08A4"/>
    <w:rsid w:val="002B2998"/>
    <w:rsid w:val="002B64EE"/>
    <w:rsid w:val="002C46FB"/>
    <w:rsid w:val="002D0E88"/>
    <w:rsid w:val="002D52B2"/>
    <w:rsid w:val="002E2611"/>
    <w:rsid w:val="002E274E"/>
    <w:rsid w:val="002E68CD"/>
    <w:rsid w:val="002F678C"/>
    <w:rsid w:val="002F6EF0"/>
    <w:rsid w:val="002F7B77"/>
    <w:rsid w:val="003063C0"/>
    <w:rsid w:val="00312D26"/>
    <w:rsid w:val="00317B90"/>
    <w:rsid w:val="00317DEA"/>
    <w:rsid w:val="00322A9F"/>
    <w:rsid w:val="00323121"/>
    <w:rsid w:val="00334D4B"/>
    <w:rsid w:val="00335B5E"/>
    <w:rsid w:val="00337DDE"/>
    <w:rsid w:val="00345315"/>
    <w:rsid w:val="00346631"/>
    <w:rsid w:val="00346CA5"/>
    <w:rsid w:val="00347094"/>
    <w:rsid w:val="003519FA"/>
    <w:rsid w:val="0036336D"/>
    <w:rsid w:val="00364B2C"/>
    <w:rsid w:val="00364E1D"/>
    <w:rsid w:val="00365254"/>
    <w:rsid w:val="00365327"/>
    <w:rsid w:val="00374C23"/>
    <w:rsid w:val="00374D9A"/>
    <w:rsid w:val="00377612"/>
    <w:rsid w:val="00382603"/>
    <w:rsid w:val="00383954"/>
    <w:rsid w:val="0039126D"/>
    <w:rsid w:val="003964D4"/>
    <w:rsid w:val="0039656A"/>
    <w:rsid w:val="0039793E"/>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8E4"/>
    <w:rsid w:val="00400A80"/>
    <w:rsid w:val="00410F28"/>
    <w:rsid w:val="0041674F"/>
    <w:rsid w:val="0042594D"/>
    <w:rsid w:val="004266AC"/>
    <w:rsid w:val="004323C1"/>
    <w:rsid w:val="00441382"/>
    <w:rsid w:val="00451FDB"/>
    <w:rsid w:val="004564A6"/>
    <w:rsid w:val="00460433"/>
    <w:rsid w:val="004656F6"/>
    <w:rsid w:val="004659D3"/>
    <w:rsid w:val="00466CC0"/>
    <w:rsid w:val="00466D71"/>
    <w:rsid w:val="00471C0F"/>
    <w:rsid w:val="00472E5E"/>
    <w:rsid w:val="004733C3"/>
    <w:rsid w:val="0047392D"/>
    <w:rsid w:val="0047518D"/>
    <w:rsid w:val="004804E1"/>
    <w:rsid w:val="00484C8E"/>
    <w:rsid w:val="00486319"/>
    <w:rsid w:val="00487543"/>
    <w:rsid w:val="004875E2"/>
    <w:rsid w:val="00490BBD"/>
    <w:rsid w:val="00495327"/>
    <w:rsid w:val="004B2C90"/>
    <w:rsid w:val="004C51F8"/>
    <w:rsid w:val="004D2412"/>
    <w:rsid w:val="004E05F3"/>
    <w:rsid w:val="004F4930"/>
    <w:rsid w:val="004F4A4D"/>
    <w:rsid w:val="004F6A99"/>
    <w:rsid w:val="005017F3"/>
    <w:rsid w:val="00501A64"/>
    <w:rsid w:val="00503BFD"/>
    <w:rsid w:val="005043E5"/>
    <w:rsid w:val="00513D36"/>
    <w:rsid w:val="00515E2F"/>
    <w:rsid w:val="00521726"/>
    <w:rsid w:val="00526530"/>
    <w:rsid w:val="0053645C"/>
    <w:rsid w:val="00545244"/>
    <w:rsid w:val="00553801"/>
    <w:rsid w:val="005615BE"/>
    <w:rsid w:val="00562E3D"/>
    <w:rsid w:val="00575FFC"/>
    <w:rsid w:val="005818B8"/>
    <w:rsid w:val="0059027A"/>
    <w:rsid w:val="00593B42"/>
    <w:rsid w:val="005A1BD7"/>
    <w:rsid w:val="005A2BEC"/>
    <w:rsid w:val="005B4FAF"/>
    <w:rsid w:val="005C5603"/>
    <w:rsid w:val="005C6668"/>
    <w:rsid w:val="005D4151"/>
    <w:rsid w:val="005D5E21"/>
    <w:rsid w:val="005E3E58"/>
    <w:rsid w:val="006040DB"/>
    <w:rsid w:val="00606D41"/>
    <w:rsid w:val="00610FF8"/>
    <w:rsid w:val="00612C22"/>
    <w:rsid w:val="00624485"/>
    <w:rsid w:val="00641E45"/>
    <w:rsid w:val="00647A67"/>
    <w:rsid w:val="00653D01"/>
    <w:rsid w:val="00664EE1"/>
    <w:rsid w:val="006662ED"/>
    <w:rsid w:val="006767B2"/>
    <w:rsid w:val="00685EED"/>
    <w:rsid w:val="00693725"/>
    <w:rsid w:val="006953A2"/>
    <w:rsid w:val="0069552B"/>
    <w:rsid w:val="006B6044"/>
    <w:rsid w:val="006C6A9D"/>
    <w:rsid w:val="006D1154"/>
    <w:rsid w:val="006D2ECD"/>
    <w:rsid w:val="00703BD3"/>
    <w:rsid w:val="0070519E"/>
    <w:rsid w:val="00705849"/>
    <w:rsid w:val="00706308"/>
    <w:rsid w:val="00712665"/>
    <w:rsid w:val="0071386B"/>
    <w:rsid w:val="007242BE"/>
    <w:rsid w:val="0072479C"/>
    <w:rsid w:val="007358BA"/>
    <w:rsid w:val="007361EE"/>
    <w:rsid w:val="00743326"/>
    <w:rsid w:val="00750733"/>
    <w:rsid w:val="00750780"/>
    <w:rsid w:val="007525D1"/>
    <w:rsid w:val="00752725"/>
    <w:rsid w:val="00756C31"/>
    <w:rsid w:val="00760A65"/>
    <w:rsid w:val="00763B35"/>
    <w:rsid w:val="00764AF2"/>
    <w:rsid w:val="00766E99"/>
    <w:rsid w:val="00770652"/>
    <w:rsid w:val="00775717"/>
    <w:rsid w:val="00776618"/>
    <w:rsid w:val="007865DD"/>
    <w:rsid w:val="00787B55"/>
    <w:rsid w:val="0079179F"/>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1404D"/>
    <w:rsid w:val="008222EE"/>
    <w:rsid w:val="00823AC1"/>
    <w:rsid w:val="00826EA4"/>
    <w:rsid w:val="00832239"/>
    <w:rsid w:val="00837BC2"/>
    <w:rsid w:val="00843B35"/>
    <w:rsid w:val="00847F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4100"/>
    <w:rsid w:val="008C5834"/>
    <w:rsid w:val="008C6251"/>
    <w:rsid w:val="008D7BDD"/>
    <w:rsid w:val="008E646C"/>
    <w:rsid w:val="00902125"/>
    <w:rsid w:val="0090254C"/>
    <w:rsid w:val="0090724E"/>
    <w:rsid w:val="00910D57"/>
    <w:rsid w:val="009221AC"/>
    <w:rsid w:val="009225D7"/>
    <w:rsid w:val="009261FD"/>
    <w:rsid w:val="00934750"/>
    <w:rsid w:val="00934E30"/>
    <w:rsid w:val="00935271"/>
    <w:rsid w:val="00943209"/>
    <w:rsid w:val="0094509D"/>
    <w:rsid w:val="00945318"/>
    <w:rsid w:val="00946267"/>
    <w:rsid w:val="00950DB4"/>
    <w:rsid w:val="009534C6"/>
    <w:rsid w:val="00957CCB"/>
    <w:rsid w:val="009606EB"/>
    <w:rsid w:val="00963973"/>
    <w:rsid w:val="00971786"/>
    <w:rsid w:val="00971B3B"/>
    <w:rsid w:val="009C1976"/>
    <w:rsid w:val="009C2F9E"/>
    <w:rsid w:val="009D5AE2"/>
    <w:rsid w:val="009E6768"/>
    <w:rsid w:val="00A07FEF"/>
    <w:rsid w:val="00A1497C"/>
    <w:rsid w:val="00A17230"/>
    <w:rsid w:val="00A20A7B"/>
    <w:rsid w:val="00A21956"/>
    <w:rsid w:val="00A227CD"/>
    <w:rsid w:val="00A407D0"/>
    <w:rsid w:val="00A42EEC"/>
    <w:rsid w:val="00A50406"/>
    <w:rsid w:val="00A50767"/>
    <w:rsid w:val="00A50801"/>
    <w:rsid w:val="00A60A58"/>
    <w:rsid w:val="00A61B21"/>
    <w:rsid w:val="00A65B09"/>
    <w:rsid w:val="00A66929"/>
    <w:rsid w:val="00A670BB"/>
    <w:rsid w:val="00A71291"/>
    <w:rsid w:val="00A76E7C"/>
    <w:rsid w:val="00A81955"/>
    <w:rsid w:val="00A871D6"/>
    <w:rsid w:val="00AA1BF8"/>
    <w:rsid w:val="00AA2F6F"/>
    <w:rsid w:val="00AB0D90"/>
    <w:rsid w:val="00AB1E21"/>
    <w:rsid w:val="00AB1E30"/>
    <w:rsid w:val="00AB2477"/>
    <w:rsid w:val="00AB26FA"/>
    <w:rsid w:val="00AB56F0"/>
    <w:rsid w:val="00AB5DBD"/>
    <w:rsid w:val="00AB5F0C"/>
    <w:rsid w:val="00AB77BB"/>
    <w:rsid w:val="00AC273E"/>
    <w:rsid w:val="00AD24E6"/>
    <w:rsid w:val="00AD31A0"/>
    <w:rsid w:val="00AD44F1"/>
    <w:rsid w:val="00AD4DF7"/>
    <w:rsid w:val="00AE0183"/>
    <w:rsid w:val="00AE2110"/>
    <w:rsid w:val="00AE2EB1"/>
    <w:rsid w:val="00B01DA1"/>
    <w:rsid w:val="00B05761"/>
    <w:rsid w:val="00B0594C"/>
    <w:rsid w:val="00B11A76"/>
    <w:rsid w:val="00B233E3"/>
    <w:rsid w:val="00B252E5"/>
    <w:rsid w:val="00B30352"/>
    <w:rsid w:val="00B32813"/>
    <w:rsid w:val="00B346DF"/>
    <w:rsid w:val="00B460C2"/>
    <w:rsid w:val="00B47460"/>
    <w:rsid w:val="00B63EB9"/>
    <w:rsid w:val="00B75ED8"/>
    <w:rsid w:val="00B77809"/>
    <w:rsid w:val="00B83B98"/>
    <w:rsid w:val="00B860DC"/>
    <w:rsid w:val="00B91863"/>
    <w:rsid w:val="00B9540B"/>
    <w:rsid w:val="00BA3794"/>
    <w:rsid w:val="00BA3F4D"/>
    <w:rsid w:val="00BA79E3"/>
    <w:rsid w:val="00BB1FC1"/>
    <w:rsid w:val="00BB239A"/>
    <w:rsid w:val="00BB31CE"/>
    <w:rsid w:val="00BC0188"/>
    <w:rsid w:val="00BC6FB7"/>
    <w:rsid w:val="00BE55A7"/>
    <w:rsid w:val="00BE64B3"/>
    <w:rsid w:val="00BF6A7B"/>
    <w:rsid w:val="00BF6B3C"/>
    <w:rsid w:val="00BF6D7F"/>
    <w:rsid w:val="00C06D9A"/>
    <w:rsid w:val="00C0702B"/>
    <w:rsid w:val="00C11B08"/>
    <w:rsid w:val="00C12133"/>
    <w:rsid w:val="00C12A81"/>
    <w:rsid w:val="00C17A25"/>
    <w:rsid w:val="00C201EB"/>
    <w:rsid w:val="00C33308"/>
    <w:rsid w:val="00C4003A"/>
    <w:rsid w:val="00C41422"/>
    <w:rsid w:val="00C50828"/>
    <w:rsid w:val="00C51137"/>
    <w:rsid w:val="00C6206C"/>
    <w:rsid w:val="00C673BE"/>
    <w:rsid w:val="00C72D11"/>
    <w:rsid w:val="00C863AE"/>
    <w:rsid w:val="00C87372"/>
    <w:rsid w:val="00C87D31"/>
    <w:rsid w:val="00C92E08"/>
    <w:rsid w:val="00C93473"/>
    <w:rsid w:val="00C971C1"/>
    <w:rsid w:val="00C97D20"/>
    <w:rsid w:val="00CA1FE3"/>
    <w:rsid w:val="00CA332D"/>
    <w:rsid w:val="00CB254D"/>
    <w:rsid w:val="00CB3533"/>
    <w:rsid w:val="00CB7600"/>
    <w:rsid w:val="00CB7D61"/>
    <w:rsid w:val="00CC2D62"/>
    <w:rsid w:val="00CC6A4B"/>
    <w:rsid w:val="00CD7A5A"/>
    <w:rsid w:val="00CD7AAF"/>
    <w:rsid w:val="00CE2BA6"/>
    <w:rsid w:val="00CE564D"/>
    <w:rsid w:val="00CF231C"/>
    <w:rsid w:val="00CF2B0C"/>
    <w:rsid w:val="00D023A0"/>
    <w:rsid w:val="00D16E87"/>
    <w:rsid w:val="00D25AA0"/>
    <w:rsid w:val="00D27D0E"/>
    <w:rsid w:val="00D35DA7"/>
    <w:rsid w:val="00D47AD0"/>
    <w:rsid w:val="00D57A57"/>
    <w:rsid w:val="00D613A9"/>
    <w:rsid w:val="00D658D3"/>
    <w:rsid w:val="00D7238E"/>
    <w:rsid w:val="00D73003"/>
    <w:rsid w:val="00D73C03"/>
    <w:rsid w:val="00D81A72"/>
    <w:rsid w:val="00D92EDA"/>
    <w:rsid w:val="00D9359B"/>
    <w:rsid w:val="00D94B0E"/>
    <w:rsid w:val="00DA5661"/>
    <w:rsid w:val="00DA6E07"/>
    <w:rsid w:val="00DA7584"/>
    <w:rsid w:val="00DA7A62"/>
    <w:rsid w:val="00DB0413"/>
    <w:rsid w:val="00DB0F15"/>
    <w:rsid w:val="00DB3292"/>
    <w:rsid w:val="00DB51DB"/>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78E"/>
    <w:rsid w:val="00EB5561"/>
    <w:rsid w:val="00EB7C66"/>
    <w:rsid w:val="00EC42E3"/>
    <w:rsid w:val="00EC72BE"/>
    <w:rsid w:val="00ED62BB"/>
    <w:rsid w:val="00ED71CE"/>
    <w:rsid w:val="00EE35E4"/>
    <w:rsid w:val="00EF66C6"/>
    <w:rsid w:val="00F005C9"/>
    <w:rsid w:val="00F03ED1"/>
    <w:rsid w:val="00F1404D"/>
    <w:rsid w:val="00F16B2B"/>
    <w:rsid w:val="00F16EDB"/>
    <w:rsid w:val="00F208DC"/>
    <w:rsid w:val="00F22CB3"/>
    <w:rsid w:val="00F234F5"/>
    <w:rsid w:val="00F25162"/>
    <w:rsid w:val="00F3166C"/>
    <w:rsid w:val="00F33259"/>
    <w:rsid w:val="00F33BAD"/>
    <w:rsid w:val="00F44FB8"/>
    <w:rsid w:val="00F502CA"/>
    <w:rsid w:val="00F519B9"/>
    <w:rsid w:val="00F55E8B"/>
    <w:rsid w:val="00F564F9"/>
    <w:rsid w:val="00F65073"/>
    <w:rsid w:val="00F669BA"/>
    <w:rsid w:val="00F6723E"/>
    <w:rsid w:val="00F707EF"/>
    <w:rsid w:val="00F7766C"/>
    <w:rsid w:val="00F82076"/>
    <w:rsid w:val="00F94FCC"/>
    <w:rsid w:val="00FA269F"/>
    <w:rsid w:val="00FB21F7"/>
    <w:rsid w:val="00FB22AF"/>
    <w:rsid w:val="00FB2AAE"/>
    <w:rsid w:val="00FB7F9C"/>
    <w:rsid w:val="00FC25E1"/>
    <w:rsid w:val="00FC3FA5"/>
    <w:rsid w:val="00FC6260"/>
    <w:rsid w:val="00FD2C03"/>
    <w:rsid w:val="00FD63B3"/>
    <w:rsid w:val="00FE1BFD"/>
    <w:rsid w:val="00FE6288"/>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49011A15"/>
  <w15:chartTrackingRefBased/>
  <w15:docId w15:val="{81FC79C9-29BC-424A-95BE-8F1AAA2C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
    <w:basedOn w:val="ZsysbasisEmtio"/>
    <w:next w:val="BasistekstEmtio"/>
    <w:uiPriority w:val="4"/>
    <w:qFormat/>
    <w:rsid w:val="00345315"/>
    <w:pPr>
      <w:keepNext/>
      <w:keepLines/>
      <w:numPr>
        <w:numId w:val="47"/>
      </w:numPr>
      <w:outlineLvl w:val="0"/>
    </w:pPr>
    <w:rPr>
      <w:b/>
      <w:bCs/>
      <w:sz w:val="24"/>
      <w:szCs w:val="32"/>
    </w:rPr>
  </w:style>
  <w:style w:type="paragraph" w:styleId="Kop2">
    <w:name w:val="heading 2"/>
    <w:aliases w:val="Kop 2 Emtio"/>
    <w:basedOn w:val="ZsysbasisEmtio"/>
    <w:next w:val="BasistekstEmtio"/>
    <w:uiPriority w:val="4"/>
    <w:qFormat/>
    <w:rsid w:val="00345315"/>
    <w:pPr>
      <w:keepNext/>
      <w:keepLines/>
      <w:numPr>
        <w:ilvl w:val="1"/>
        <w:numId w:val="47"/>
      </w:numPr>
      <w:outlineLvl w:val="1"/>
    </w:pPr>
    <w:rPr>
      <w:b/>
      <w:bCs/>
      <w:iCs/>
      <w:szCs w:val="28"/>
    </w:rPr>
  </w:style>
  <w:style w:type="paragraph" w:styleId="Kop3">
    <w:name w:val="heading 3"/>
    <w:aliases w:val="Kop 3 Emtio"/>
    <w:basedOn w:val="ZsysbasisEmtio"/>
    <w:next w:val="BasistekstEmtio"/>
    <w:uiPriority w:val="4"/>
    <w:qFormat/>
    <w:rsid w:val="00345315"/>
    <w:pPr>
      <w:keepNext/>
      <w:keepLines/>
      <w:numPr>
        <w:ilvl w:val="2"/>
        <w:numId w:val="47"/>
      </w:numPr>
      <w:outlineLvl w:val="2"/>
    </w:pPr>
    <w:rPr>
      <w:i/>
      <w:iCs/>
    </w:rPr>
  </w:style>
  <w:style w:type="paragraph" w:styleId="Kop4">
    <w:name w:val="heading 4"/>
    <w:aliases w:val="Kop 4 Emtio"/>
    <w:basedOn w:val="ZsysbasisEmtio"/>
    <w:next w:val="BasistekstEmtio"/>
    <w:uiPriority w:val="4"/>
    <w:rsid w:val="00345315"/>
    <w:pPr>
      <w:keepNext/>
      <w:keepLines/>
      <w:numPr>
        <w:ilvl w:val="3"/>
        <w:numId w:val="47"/>
      </w:numPr>
      <w:outlineLvl w:val="3"/>
    </w:pPr>
    <w:rPr>
      <w:bCs/>
      <w:szCs w:val="24"/>
    </w:rPr>
  </w:style>
  <w:style w:type="paragraph" w:styleId="Kop5">
    <w:name w:val="heading 5"/>
    <w:aliases w:val="Kop 5 Emtio"/>
    <w:basedOn w:val="ZsysbasisEmtio"/>
    <w:next w:val="BasistekstEmtio"/>
    <w:uiPriority w:val="4"/>
    <w:rsid w:val="00345315"/>
    <w:pPr>
      <w:keepNext/>
      <w:keepLines/>
      <w:numPr>
        <w:ilvl w:val="4"/>
        <w:numId w:val="47"/>
      </w:numPr>
      <w:outlineLvl w:val="4"/>
    </w:pPr>
    <w:rPr>
      <w:bCs/>
      <w:iCs/>
      <w:szCs w:val="22"/>
    </w:rPr>
  </w:style>
  <w:style w:type="paragraph" w:styleId="Kop6">
    <w:name w:val="heading 6"/>
    <w:aliases w:val="Kop 6 Emtio"/>
    <w:basedOn w:val="ZsysbasisEmtio"/>
    <w:next w:val="BasistekstEmtio"/>
    <w:uiPriority w:val="4"/>
    <w:rsid w:val="00345315"/>
    <w:pPr>
      <w:keepNext/>
      <w:keepLines/>
      <w:numPr>
        <w:ilvl w:val="5"/>
        <w:numId w:val="47"/>
      </w:numPr>
      <w:outlineLvl w:val="5"/>
    </w:pPr>
  </w:style>
  <w:style w:type="paragraph" w:styleId="Kop7">
    <w:name w:val="heading 7"/>
    <w:aliases w:val="Kop 7 Emtio"/>
    <w:basedOn w:val="ZsysbasisEmtio"/>
    <w:next w:val="BasistekstEmtio"/>
    <w:uiPriority w:val="4"/>
    <w:rsid w:val="00345315"/>
    <w:pPr>
      <w:keepNext/>
      <w:keepLines/>
      <w:numPr>
        <w:ilvl w:val="6"/>
        <w:numId w:val="47"/>
      </w:numPr>
      <w:outlineLvl w:val="6"/>
    </w:pPr>
    <w:rPr>
      <w:bCs/>
      <w:szCs w:val="20"/>
    </w:rPr>
  </w:style>
  <w:style w:type="paragraph" w:styleId="Kop8">
    <w:name w:val="heading 8"/>
    <w:aliases w:val="Kop 8 Emtio"/>
    <w:basedOn w:val="ZsysbasisEmtio"/>
    <w:next w:val="BasistekstEmtio"/>
    <w:uiPriority w:val="4"/>
    <w:rsid w:val="00345315"/>
    <w:pPr>
      <w:keepNext/>
      <w:keepLines/>
      <w:numPr>
        <w:ilvl w:val="7"/>
        <w:numId w:val="47"/>
      </w:numPr>
      <w:outlineLvl w:val="7"/>
    </w:pPr>
    <w:rPr>
      <w:iCs/>
      <w:szCs w:val="20"/>
    </w:rPr>
  </w:style>
  <w:style w:type="paragraph" w:styleId="Kop9">
    <w:name w:val="heading 9"/>
    <w:aliases w:val="Kop 9 Emtio"/>
    <w:basedOn w:val="ZsysbasisEmtio"/>
    <w:next w:val="BasistekstEmtio"/>
    <w:uiPriority w:val="4"/>
    <w:rsid w:val="00345315"/>
    <w:pPr>
      <w:keepNext/>
      <w:keepLines/>
      <w:numPr>
        <w:ilvl w:val="8"/>
        <w:numId w:val="4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4"/>
      </w:numPr>
      <w:ind w:left="357" w:hanging="357"/>
    </w:pPr>
  </w:style>
  <w:style w:type="paragraph" w:styleId="Lijstopsomteken2">
    <w:name w:val="List Bullet 2"/>
    <w:basedOn w:val="ZsysbasisEmtio"/>
    <w:next w:val="BasistekstEmtio"/>
    <w:uiPriority w:val="98"/>
    <w:semiHidden/>
    <w:rsid w:val="00E7078D"/>
    <w:pPr>
      <w:numPr>
        <w:numId w:val="15"/>
      </w:numPr>
      <w:ind w:left="641" w:hanging="357"/>
    </w:pPr>
  </w:style>
  <w:style w:type="paragraph" w:styleId="Lijstopsomteken3">
    <w:name w:val="List Bullet 3"/>
    <w:basedOn w:val="ZsysbasisEmtio"/>
    <w:next w:val="BasistekstEmtio"/>
    <w:uiPriority w:val="98"/>
    <w:semiHidden/>
    <w:rsid w:val="00E7078D"/>
    <w:pPr>
      <w:numPr>
        <w:numId w:val="16"/>
      </w:numPr>
      <w:ind w:left="924" w:hanging="357"/>
    </w:pPr>
  </w:style>
  <w:style w:type="paragraph" w:styleId="Lijstopsomteken4">
    <w:name w:val="List Bullet 4"/>
    <w:basedOn w:val="ZsysbasisEmtio"/>
    <w:next w:val="BasistekstEmtio"/>
    <w:uiPriority w:val="98"/>
    <w:semiHidden/>
    <w:rsid w:val="00E7078D"/>
    <w:pPr>
      <w:numPr>
        <w:numId w:val="17"/>
      </w:numPr>
      <w:ind w:left="1208" w:hanging="357"/>
    </w:pPr>
  </w:style>
  <w:style w:type="paragraph" w:styleId="Lijstnummering">
    <w:name w:val="List Number"/>
    <w:basedOn w:val="ZsysbasisEmtio"/>
    <w:next w:val="BasistekstEmtio"/>
    <w:uiPriority w:val="98"/>
    <w:semiHidden/>
    <w:rsid w:val="00705849"/>
    <w:pPr>
      <w:numPr>
        <w:numId w:val="19"/>
      </w:numPr>
      <w:ind w:left="357" w:hanging="357"/>
    </w:pPr>
  </w:style>
  <w:style w:type="paragraph" w:styleId="Lijstnummering2">
    <w:name w:val="List Number 2"/>
    <w:basedOn w:val="ZsysbasisEmtio"/>
    <w:next w:val="BasistekstEmtio"/>
    <w:uiPriority w:val="98"/>
    <w:semiHidden/>
    <w:rsid w:val="00705849"/>
    <w:pPr>
      <w:numPr>
        <w:numId w:val="20"/>
      </w:numPr>
      <w:ind w:left="641" w:hanging="357"/>
    </w:pPr>
  </w:style>
  <w:style w:type="paragraph" w:styleId="Lijstnummering3">
    <w:name w:val="List Number 3"/>
    <w:basedOn w:val="ZsysbasisEmtio"/>
    <w:next w:val="BasistekstEmtio"/>
    <w:uiPriority w:val="98"/>
    <w:semiHidden/>
    <w:rsid w:val="00705849"/>
    <w:pPr>
      <w:numPr>
        <w:numId w:val="21"/>
      </w:numPr>
      <w:ind w:left="924" w:hanging="357"/>
    </w:pPr>
  </w:style>
  <w:style w:type="paragraph" w:styleId="Lijstnummering4">
    <w:name w:val="List Number 4"/>
    <w:basedOn w:val="ZsysbasisEmtio"/>
    <w:next w:val="BasistekstEmtio"/>
    <w:uiPriority w:val="98"/>
    <w:semiHidden/>
    <w:rsid w:val="00705849"/>
    <w:pPr>
      <w:numPr>
        <w:numId w:val="22"/>
      </w:numPr>
      <w:ind w:left="1208" w:hanging="357"/>
    </w:pPr>
  </w:style>
  <w:style w:type="paragraph" w:styleId="Lijstnummering5">
    <w:name w:val="List Number 5"/>
    <w:basedOn w:val="ZsysbasisEmtio"/>
    <w:next w:val="BasistekstEmtio"/>
    <w:uiPriority w:val="98"/>
    <w:semiHidden/>
    <w:rsid w:val="00705849"/>
    <w:pPr>
      <w:numPr>
        <w:numId w:val="23"/>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8"/>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49"/>
      </w:numPr>
    </w:pPr>
  </w:style>
  <w:style w:type="paragraph" w:customStyle="1" w:styleId="Opsommingteken2eniveauEmtio">
    <w:name w:val="Opsomming teken 2e niveau Emtio"/>
    <w:basedOn w:val="ZsysbasisEmtio"/>
    <w:uiPriority w:val="4"/>
    <w:rsid w:val="00AD44F1"/>
    <w:pPr>
      <w:numPr>
        <w:ilvl w:val="1"/>
        <w:numId w:val="49"/>
      </w:numPr>
    </w:pPr>
  </w:style>
  <w:style w:type="paragraph" w:customStyle="1" w:styleId="Opsommingteken3eniveauEmtio">
    <w:name w:val="Opsomming teken 3e niveau Emtio"/>
    <w:basedOn w:val="ZsysbasisEmtio"/>
    <w:uiPriority w:val="4"/>
    <w:rsid w:val="00AD44F1"/>
    <w:pPr>
      <w:numPr>
        <w:ilvl w:val="2"/>
        <w:numId w:val="49"/>
      </w:numPr>
    </w:pPr>
  </w:style>
  <w:style w:type="paragraph" w:customStyle="1" w:styleId="Opsommingbolletje1eniveauEmtio">
    <w:name w:val="Opsomming bolletje 1e niveau Emtio"/>
    <w:basedOn w:val="ZsysbasisEmtio"/>
    <w:uiPriority w:val="4"/>
    <w:qFormat/>
    <w:rsid w:val="005017F3"/>
    <w:pPr>
      <w:numPr>
        <w:numId w:val="36"/>
      </w:numPr>
    </w:pPr>
  </w:style>
  <w:style w:type="paragraph" w:customStyle="1" w:styleId="Opsommingbolletje2eniveauEmtio">
    <w:name w:val="Opsomming bolletje 2e niveau Emtio"/>
    <w:basedOn w:val="ZsysbasisEmtio"/>
    <w:uiPriority w:val="4"/>
    <w:qFormat/>
    <w:rsid w:val="005017F3"/>
    <w:pPr>
      <w:numPr>
        <w:ilvl w:val="1"/>
        <w:numId w:val="36"/>
      </w:numPr>
    </w:pPr>
  </w:style>
  <w:style w:type="paragraph" w:customStyle="1" w:styleId="Opsommingbolletje3eniveauEmtio">
    <w:name w:val="Opsomming bolletje 3e niveau Emtio"/>
    <w:basedOn w:val="ZsysbasisEmtio"/>
    <w:uiPriority w:val="4"/>
    <w:qFormat/>
    <w:rsid w:val="005017F3"/>
    <w:pPr>
      <w:numPr>
        <w:ilvl w:val="2"/>
        <w:numId w:val="3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4"/>
      </w:numPr>
    </w:pPr>
  </w:style>
  <w:style w:type="paragraph" w:customStyle="1" w:styleId="Opsommingkleineletter2eniveauEmtio">
    <w:name w:val="Opsomming kleine letter 2e niveau Emtio"/>
    <w:basedOn w:val="ZsysbasisEmtio"/>
    <w:uiPriority w:val="4"/>
    <w:qFormat/>
    <w:rsid w:val="00B01DA1"/>
    <w:pPr>
      <w:numPr>
        <w:ilvl w:val="1"/>
        <w:numId w:val="24"/>
      </w:numPr>
    </w:pPr>
  </w:style>
  <w:style w:type="paragraph" w:customStyle="1" w:styleId="Opsommingkleineletter3eniveauEmtio">
    <w:name w:val="Opsomming kleine letter 3e niveau Emtio"/>
    <w:basedOn w:val="ZsysbasisEmtio"/>
    <w:uiPriority w:val="4"/>
    <w:qFormat/>
    <w:rsid w:val="00B01DA1"/>
    <w:pPr>
      <w:numPr>
        <w:ilvl w:val="2"/>
        <w:numId w:val="24"/>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5"/>
      </w:numPr>
    </w:pPr>
  </w:style>
  <w:style w:type="paragraph" w:customStyle="1" w:styleId="Opsommingnummer2eniveauEmtio">
    <w:name w:val="Opsomming nummer 2e niveau Emtio"/>
    <w:basedOn w:val="ZsysbasisEmtio"/>
    <w:uiPriority w:val="4"/>
    <w:qFormat/>
    <w:rsid w:val="00B01DA1"/>
    <w:pPr>
      <w:numPr>
        <w:ilvl w:val="1"/>
        <w:numId w:val="25"/>
      </w:numPr>
    </w:pPr>
  </w:style>
  <w:style w:type="paragraph" w:customStyle="1" w:styleId="Opsommingnummer3eniveauEmtio">
    <w:name w:val="Opsomming nummer 3e niveau Emtio"/>
    <w:basedOn w:val="ZsysbasisEmtio"/>
    <w:uiPriority w:val="4"/>
    <w:qFormat/>
    <w:rsid w:val="00B01DA1"/>
    <w:pPr>
      <w:numPr>
        <w:ilvl w:val="2"/>
        <w:numId w:val="25"/>
      </w:numPr>
    </w:pPr>
  </w:style>
  <w:style w:type="numbering" w:customStyle="1" w:styleId="OpsommingnummerEmtio">
    <w:name w:val="Opsomming nummer Emtio"/>
    <w:uiPriority w:val="4"/>
    <w:semiHidden/>
    <w:rsid w:val="00B01DA1"/>
    <w:pPr>
      <w:numPr>
        <w:numId w:val="2"/>
      </w:numPr>
    </w:pPr>
  </w:style>
  <w:style w:type="paragraph" w:customStyle="1" w:styleId="Opsommingopenrondje1eniveauEmtio">
    <w:name w:val="Opsomming open rondje 1e niveau Emtio"/>
    <w:basedOn w:val="ZsysbasisEmtio"/>
    <w:uiPriority w:val="4"/>
    <w:rsid w:val="00957CCB"/>
    <w:pPr>
      <w:numPr>
        <w:numId w:val="41"/>
      </w:numPr>
    </w:pPr>
  </w:style>
  <w:style w:type="paragraph" w:customStyle="1" w:styleId="Opsommingopenrondje2eniveauEmtio">
    <w:name w:val="Opsomming open rondje 2e niveau Emtio"/>
    <w:basedOn w:val="ZsysbasisEmtio"/>
    <w:uiPriority w:val="4"/>
    <w:rsid w:val="00957CCB"/>
    <w:pPr>
      <w:numPr>
        <w:ilvl w:val="1"/>
        <w:numId w:val="41"/>
      </w:numPr>
    </w:pPr>
  </w:style>
  <w:style w:type="paragraph" w:customStyle="1" w:styleId="Opsommingopenrondje3eniveauEmtio">
    <w:name w:val="Opsomming open rondje 3e niveau Emtio"/>
    <w:basedOn w:val="ZsysbasisEmtio"/>
    <w:uiPriority w:val="4"/>
    <w:rsid w:val="00957CCB"/>
    <w:pPr>
      <w:numPr>
        <w:ilvl w:val="2"/>
        <w:numId w:val="41"/>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42"/>
      </w:numPr>
    </w:pPr>
  </w:style>
  <w:style w:type="paragraph" w:customStyle="1" w:styleId="Opsommingstreepje2eniveauEmtio">
    <w:name w:val="Opsomming streepje 2e niveau Emtio"/>
    <w:basedOn w:val="ZsysbasisEmtio"/>
    <w:uiPriority w:val="4"/>
    <w:qFormat/>
    <w:rsid w:val="00B01DA1"/>
    <w:pPr>
      <w:numPr>
        <w:ilvl w:val="1"/>
        <w:numId w:val="42"/>
      </w:numPr>
    </w:pPr>
  </w:style>
  <w:style w:type="paragraph" w:customStyle="1" w:styleId="Opsommingstreepje3eniveauEmtio">
    <w:name w:val="Opsomming streepje 3e niveau Emtio"/>
    <w:basedOn w:val="ZsysbasisEmtio"/>
    <w:uiPriority w:val="4"/>
    <w:qFormat/>
    <w:rsid w:val="00B01DA1"/>
    <w:pPr>
      <w:numPr>
        <w:ilvl w:val="2"/>
        <w:numId w:val="42"/>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3"/>
      </w:numPr>
    </w:pPr>
  </w:style>
  <w:style w:type="paragraph" w:customStyle="1" w:styleId="Bijlagekop1Emtio">
    <w:name w:val="Bijlage kop 1 Emtio"/>
    <w:basedOn w:val="ZsysbasisEmtio"/>
    <w:next w:val="BasistekstEmtio"/>
    <w:uiPriority w:val="4"/>
    <w:qFormat/>
    <w:rsid w:val="00345315"/>
    <w:pPr>
      <w:keepNext/>
      <w:keepLines/>
      <w:numPr>
        <w:numId w:val="48"/>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48"/>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30"/>
      </w:numPr>
    </w:pPr>
  </w:style>
  <w:style w:type="paragraph" w:customStyle="1" w:styleId="AgendapuntEmtio">
    <w:name w:val="Agendapunt Emtio"/>
    <w:basedOn w:val="ZsysbasisEmtio"/>
    <w:uiPriority w:val="4"/>
    <w:rsid w:val="001C6232"/>
    <w:pPr>
      <w:numPr>
        <w:numId w:val="31"/>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paragraph" w:customStyle="1" w:styleId="HRNaamInstituut">
    <w:name w:val="HR_NaamInstituut"/>
    <w:basedOn w:val="Standaard"/>
    <w:rsid w:val="00593B42"/>
    <w:pPr>
      <w:spacing w:line="240" w:lineRule="auto"/>
    </w:pPr>
    <w:rPr>
      <w:rFonts w:ascii="Verdana" w:hAnsi="Verdana" w:cs="Times New Roman"/>
      <w:b/>
      <w:color w:val="auto"/>
      <w:sz w:val="24"/>
      <w:szCs w:val="24"/>
    </w:rPr>
  </w:style>
  <w:style w:type="paragraph" w:customStyle="1" w:styleId="HROpleidingen">
    <w:name w:val="HR_Opleidingen"/>
    <w:basedOn w:val="Standaard"/>
    <w:rsid w:val="00593B42"/>
    <w:rPr>
      <w:rFonts w:ascii="Verdana" w:hAnsi="Verdana" w:cs="Times New Roman"/>
      <w:color w:val="4C4C4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967ae9-e608-4ce2-b8cf-b022ca4d1e92">
      <Terms xmlns="http://schemas.microsoft.com/office/infopath/2007/PartnerControls"/>
    </lcf76f155ced4ddcb4097134ff3c332f>
    <TaxCatchAll xmlns="9237925e-cfe5-4aba-acfc-c3e475ded1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B19B85210B8AE4CA1C79E6E893453F1" ma:contentTypeVersion="14" ma:contentTypeDescription="Een nieuw document maken." ma:contentTypeScope="" ma:versionID="2c524d1df46280d3d1cf676c6dbffa09">
  <xsd:schema xmlns:xsd="http://www.w3.org/2001/XMLSchema" xmlns:xs="http://www.w3.org/2001/XMLSchema" xmlns:p="http://schemas.microsoft.com/office/2006/metadata/properties" xmlns:ns2="d6967ae9-e608-4ce2-b8cf-b022ca4d1e92" xmlns:ns3="9237925e-cfe5-4aba-acfc-c3e475ded168" targetNamespace="http://schemas.microsoft.com/office/2006/metadata/properties" ma:root="true" ma:fieldsID="2409388a5b126c4f82f34bd862d37464" ns2:_="" ns3:_="">
    <xsd:import namespace="d6967ae9-e608-4ce2-b8cf-b022ca4d1e92"/>
    <xsd:import namespace="9237925e-cfe5-4aba-acfc-c3e475ded1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67ae9-e608-4ce2-b8cf-b022ca4d1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a708cad-5c33-4bc2-bb7f-2a05af8a24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37925e-cfe5-4aba-acfc-c3e475ded16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51a4da-a0b6-48af-bc65-eb7ab4c54830}" ma:internalName="TaxCatchAll" ma:showField="CatchAllData" ma:web="9237925e-cfe5-4aba-acfc-c3e475ded16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1A7C7B-9FA6-4CEE-B855-7A744993548F}">
  <ds:schemaRefs>
    <ds:schemaRef ds:uri="http://schemas.microsoft.com/office/2006/metadata/properties"/>
    <ds:schemaRef ds:uri="http://schemas.microsoft.com/office/infopath/2007/PartnerControls"/>
    <ds:schemaRef ds:uri="d6967ae9-e608-4ce2-b8cf-b022ca4d1e92"/>
    <ds:schemaRef ds:uri="9237925e-cfe5-4aba-acfc-c3e475ded168"/>
  </ds:schemaRefs>
</ds:datastoreItem>
</file>

<file path=customXml/itemProps2.xml><?xml version="1.0" encoding="utf-8"?>
<ds:datastoreItem xmlns:ds="http://schemas.openxmlformats.org/officeDocument/2006/customXml" ds:itemID="{9A37BE8C-62FD-4085-83FC-5CEDE9A7E41A}">
  <ds:schemaRefs>
    <ds:schemaRef ds:uri="http://schemas.microsoft.com/sharepoint/v3/contenttype/forms"/>
  </ds:schemaRefs>
</ds:datastoreItem>
</file>

<file path=customXml/itemProps3.xml><?xml version="1.0" encoding="utf-8"?>
<ds:datastoreItem xmlns:ds="http://schemas.openxmlformats.org/officeDocument/2006/customXml" ds:itemID="{02FDB3DA-CD57-4994-995E-0AB42033C0AC}">
  <ds:schemaRefs>
    <ds:schemaRef ds:uri="http://schemas.openxmlformats.org/officeDocument/2006/bibliography"/>
  </ds:schemaRefs>
</ds:datastoreItem>
</file>

<file path=customXml/itemProps4.xml><?xml version="1.0" encoding="utf-8"?>
<ds:datastoreItem xmlns:ds="http://schemas.openxmlformats.org/officeDocument/2006/customXml" ds:itemID="{0E92F666-6786-4CC3-9EDB-23717528C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67ae9-e608-4ce2-b8cf-b022ca4d1e92"/>
    <ds:schemaRef ds:uri="9237925e-cfe5-4aba-acfc-c3e475ded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456</Words>
  <Characters>2513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 - HIP</cp:lastModifiedBy>
  <cp:revision>10</cp:revision>
  <dcterms:created xsi:type="dcterms:W3CDTF">2023-07-18T12:26:00Z</dcterms:created>
  <dcterms:modified xsi:type="dcterms:W3CDTF">2025-03-21T12:43:00Z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0x0101006B19B85210B8AE4CA1C79E6E893453F1</vt:lpwstr>
  </property>
  <property fmtid="{D5CDD505-2E9C-101B-9397-08002B2CF9AE}" pid="4" name="_dlc_DocIdItemGuid">
    <vt:lpwstr>28dcf168-4f0f-4386-a813-09d64a3dffdd</vt:lpwstr>
  </property>
  <property fmtid="{D5CDD505-2E9C-101B-9397-08002B2CF9AE}" pid="5" name="BDDocCategory">
    <vt:lpwstr/>
  </property>
  <property fmtid="{D5CDD505-2E9C-101B-9397-08002B2CF9AE}" pid="6" name="AuthorIds_UIVersion_1024">
    <vt:lpwstr>14</vt:lpwstr>
  </property>
  <property fmtid="{D5CDD505-2E9C-101B-9397-08002B2CF9AE}" pid="7" name="MediaServiceImageTags">
    <vt:lpwstr/>
  </property>
</Properties>
</file>