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C59A0" w14:textId="724489A2" w:rsidR="00785D2F" w:rsidRDefault="00785D2F" w:rsidP="00785D2F">
      <w:pPr>
        <w:pStyle w:val="BijlageGenummerdKop"/>
        <w:numPr>
          <w:ilvl w:val="0"/>
          <w:numId w:val="0"/>
        </w:numPr>
      </w:pPr>
      <w:bookmarkStart w:id="0" w:name="_Toc190699238"/>
      <w:r>
        <w:t xml:space="preserve">Bijlage 4 </w:t>
      </w:r>
      <w:r w:rsidRPr="00E17EEF">
        <w:t>Voorkeur percelen</w:t>
      </w:r>
      <w:bookmarkEnd w:id="0"/>
      <w:r w:rsidRPr="00E17EEF">
        <w:br/>
      </w:r>
    </w:p>
    <w:p w14:paraId="32173D45" w14:textId="4700A90C" w:rsidR="00785D2F" w:rsidRPr="00E17EEF" w:rsidRDefault="00785D2F" w:rsidP="00785D2F">
      <w:pPr>
        <w:spacing w:line="276" w:lineRule="auto"/>
        <w:rPr>
          <w:rFonts w:cs="V&amp;W Syntax (Adobe)"/>
          <w:lang w:val="nl-NL"/>
        </w:rPr>
      </w:pPr>
      <w:r w:rsidRPr="00E17EEF">
        <w:rPr>
          <w:rFonts w:cs="V&amp;W Syntax (Adobe)"/>
          <w:lang w:val="nl-NL"/>
        </w:rPr>
        <w:t xml:space="preserve">De hierna te noemen </w:t>
      </w:r>
      <w:r w:rsidR="00FF0074">
        <w:rPr>
          <w:rFonts w:cs="V&amp;W Syntax (Adobe)"/>
          <w:lang w:val="nl-NL"/>
        </w:rPr>
        <w:t>I</w:t>
      </w:r>
      <w:r w:rsidRPr="00E17EEF">
        <w:rPr>
          <w:rFonts w:cs="V&amp;W Syntax (Adobe)"/>
          <w:lang w:val="nl-NL"/>
        </w:rPr>
        <w:t>nschrijver(s):</w:t>
      </w:r>
      <w:r w:rsidRPr="00E17EEF">
        <w:rPr>
          <w:rFonts w:cs="V&amp;W Syntax (Adobe)"/>
          <w:lang w:val="nl-NL"/>
        </w:rPr>
        <w:br/>
      </w:r>
      <w:r w:rsidRPr="00E17EEF">
        <w:rPr>
          <w:rFonts w:cs="V&amp;W Syntax (Adobe)"/>
          <w:lang w:val="nl-NL"/>
        </w:rPr>
        <w:br/>
        <w:t>a…………………………………………………………………………………………………………………………………………………</w:t>
      </w:r>
      <w:r w:rsidRPr="00E17EEF">
        <w:rPr>
          <w:rFonts w:cs="V&amp;W Syntax (Adobe)"/>
          <w:lang w:val="nl-NL"/>
        </w:rPr>
        <w:br/>
      </w:r>
      <w:r w:rsidRPr="00E17EEF">
        <w:rPr>
          <w:rFonts w:cs="V&amp;W Syntax (Adobe)"/>
          <w:lang w:val="nl-NL"/>
        </w:rPr>
        <w:br/>
        <w:t>gevestigd te………………………………………………………………………………………………………………………………</w:t>
      </w:r>
      <w:r w:rsidRPr="00E17EEF">
        <w:rPr>
          <w:rFonts w:cs="V&amp;W Syntax (Adobe)"/>
          <w:lang w:val="nl-NL"/>
        </w:rPr>
        <w:br/>
      </w:r>
      <w:r w:rsidRPr="00E17EEF">
        <w:rPr>
          <w:rFonts w:cs="V&amp;W Syntax (Adobe)"/>
          <w:lang w:val="nl-NL"/>
        </w:rPr>
        <w:br/>
        <w:t>b…………………………………………………………………………………………………………………………………………………</w:t>
      </w:r>
      <w:r w:rsidRPr="00E17EEF">
        <w:rPr>
          <w:rFonts w:cs="V&amp;W Syntax (Adobe)"/>
          <w:lang w:val="nl-NL"/>
        </w:rPr>
        <w:br/>
      </w:r>
      <w:r w:rsidRPr="00E17EEF">
        <w:rPr>
          <w:rFonts w:cs="V&amp;W Syntax (Adobe)"/>
          <w:lang w:val="nl-NL"/>
        </w:rPr>
        <w:br/>
        <w:t>gevestigd te………………………………………………………………………………………………………………………………</w:t>
      </w:r>
      <w:r w:rsidRPr="00E17EEF">
        <w:rPr>
          <w:rFonts w:cs="V&amp;W Syntax (Adobe)"/>
          <w:lang w:val="nl-NL"/>
        </w:rPr>
        <w:br/>
      </w:r>
      <w:r w:rsidRPr="00E17EEF">
        <w:rPr>
          <w:rFonts w:cs="V&amp;W Syntax (Adobe)"/>
          <w:lang w:val="nl-NL"/>
        </w:rPr>
        <w:br/>
        <w:t>c…………………………………………………………………………………………………………………………………………………</w:t>
      </w:r>
      <w:r w:rsidRPr="00E17EEF">
        <w:rPr>
          <w:rFonts w:cs="V&amp;W Syntax (Adobe)"/>
          <w:lang w:val="nl-NL"/>
        </w:rPr>
        <w:br/>
      </w:r>
      <w:r w:rsidRPr="00E17EEF">
        <w:rPr>
          <w:rFonts w:cs="V&amp;W Syntax (Adobe)"/>
          <w:lang w:val="nl-NL"/>
        </w:rPr>
        <w:br/>
        <w:t xml:space="preserve">gevestigd te……………………………………………………………………………………………………………………………… </w:t>
      </w:r>
    </w:p>
    <w:p w14:paraId="5D704BA9" w14:textId="0E2C4E3F" w:rsidR="00000F85" w:rsidRDefault="00785D2F" w:rsidP="00785D2F">
      <w:pPr>
        <w:spacing w:line="276" w:lineRule="auto"/>
        <w:rPr>
          <w:rFonts w:cs="Helvetica"/>
          <w:lang w:val="nl"/>
        </w:rPr>
      </w:pPr>
      <w:r w:rsidRPr="00E17EEF">
        <w:rPr>
          <w:rFonts w:cs="V&amp;W Syntax (Adobe)"/>
          <w:lang w:val="nl-NL"/>
        </w:rPr>
        <w:br/>
        <w:t xml:space="preserve">heeft/hebben een </w:t>
      </w:r>
      <w:r w:rsidR="00FF0074">
        <w:rPr>
          <w:rFonts w:cs="V&amp;W Syntax (Adobe)"/>
          <w:lang w:val="nl-NL"/>
        </w:rPr>
        <w:t>In</w:t>
      </w:r>
      <w:r w:rsidRPr="00E17EEF">
        <w:rPr>
          <w:rFonts w:cs="V&amp;W Syntax (Adobe)"/>
          <w:lang w:val="nl-NL"/>
        </w:rPr>
        <w:t>schrijving gedaan voor</w:t>
      </w:r>
      <w:r w:rsidR="00000F85">
        <w:rPr>
          <w:rFonts w:cs="V&amp;W Syntax (Adobe)"/>
          <w:lang w:val="nl-NL"/>
        </w:rPr>
        <w:t xml:space="preserve"> </w:t>
      </w:r>
      <w:r w:rsidR="00B7158B">
        <w:rPr>
          <w:rFonts w:cs="V&amp;W Syntax (Adobe)"/>
          <w:lang w:val="nl-NL"/>
        </w:rPr>
        <w:t>éé</w:t>
      </w:r>
      <w:r w:rsidR="00000F85">
        <w:rPr>
          <w:rFonts w:cs="V&amp;W Syntax (Adobe)"/>
          <w:lang w:val="nl-NL"/>
        </w:rPr>
        <w:t xml:space="preserve">n of meerdere percelen </w:t>
      </w:r>
      <w:r w:rsidR="00000F85">
        <w:rPr>
          <w:rFonts w:cs="Helvetica"/>
          <w:lang w:val="nl"/>
        </w:rPr>
        <w:t>op basis van de Aanbestedingsleidraad incl. bijlagen</w:t>
      </w:r>
      <w:r w:rsidR="00000F85" w:rsidRPr="0042380B">
        <w:rPr>
          <w:rFonts w:cs="Helvetica"/>
          <w:lang w:val="nl"/>
        </w:rPr>
        <w:t xml:space="preserve"> van Opdrachtgever d.d</w:t>
      </w:r>
      <w:r w:rsidR="00000F85" w:rsidRPr="00D94189">
        <w:rPr>
          <w:rFonts w:cs="Helvetica"/>
          <w:lang w:val="nl"/>
        </w:rPr>
        <w:t>.</w:t>
      </w:r>
      <w:r w:rsidR="00000F85">
        <w:rPr>
          <w:rFonts w:cs="Helvetica"/>
          <w:lang w:val="nl"/>
        </w:rPr>
        <w:t xml:space="preserve"> 10 december 2025</w:t>
      </w:r>
      <w:r w:rsidR="00000F85" w:rsidRPr="0039385D">
        <w:rPr>
          <w:rFonts w:cs="Helvetica"/>
          <w:lang w:val="nl"/>
        </w:rPr>
        <w:t xml:space="preserve"> met kenmerk </w:t>
      </w:r>
      <w:r w:rsidR="00000F85">
        <w:rPr>
          <w:rFonts w:cs="Helvetica"/>
          <w:lang w:val="nl"/>
        </w:rPr>
        <w:t xml:space="preserve">31214009. </w:t>
      </w:r>
    </w:p>
    <w:p w14:paraId="15A94A6C" w14:textId="77777777" w:rsidR="00000F85" w:rsidRDefault="00000F85" w:rsidP="00785D2F">
      <w:pPr>
        <w:spacing w:line="276" w:lineRule="auto"/>
        <w:rPr>
          <w:rFonts w:cs="Helvetica"/>
          <w:lang w:val="nl"/>
        </w:rPr>
      </w:pPr>
    </w:p>
    <w:p w14:paraId="3CC78B1C" w14:textId="77777777" w:rsidR="00000F85" w:rsidRPr="00E17EEF" w:rsidRDefault="00000F85" w:rsidP="00000F85">
      <w:pPr>
        <w:spacing w:line="276" w:lineRule="auto"/>
        <w:rPr>
          <w:rFonts w:cs="V&amp;W Syntax (Adobe)"/>
          <w:lang w:val="nl-NL"/>
        </w:rPr>
      </w:pPr>
      <w:r w:rsidRPr="00E17EEF">
        <w:rPr>
          <w:rFonts w:cs="V&amp;W Syntax (Adobe)"/>
          <w:lang w:val="nl-NL"/>
        </w:rPr>
        <w:t xml:space="preserve">Onder 1. noemt c.q. noemen de </w:t>
      </w:r>
      <w:r>
        <w:rPr>
          <w:rFonts w:cs="V&amp;W Syntax (Adobe)"/>
          <w:lang w:val="nl-NL"/>
        </w:rPr>
        <w:t>I</w:t>
      </w:r>
      <w:r w:rsidRPr="00E17EEF">
        <w:rPr>
          <w:rFonts w:cs="V&amp;W Syntax (Adobe)"/>
          <w:lang w:val="nl-NL"/>
        </w:rPr>
        <w:t>nschrijver(s) het perceel met zijn c.q. hun grootste voorkeur.</w:t>
      </w:r>
    </w:p>
    <w:p w14:paraId="4E3079A1" w14:textId="77777777" w:rsidR="00000F85" w:rsidRPr="00E17EEF" w:rsidRDefault="00000F85" w:rsidP="00000F85">
      <w:pPr>
        <w:spacing w:line="276" w:lineRule="auto"/>
        <w:rPr>
          <w:rFonts w:cs="V&amp;W Syntax (Adobe)"/>
          <w:lang w:val="nl-NL"/>
        </w:rPr>
      </w:pPr>
      <w:r w:rsidRPr="00E17EEF">
        <w:rPr>
          <w:rFonts w:cs="V&amp;W Syntax (Adobe)"/>
          <w:lang w:val="nl-NL"/>
        </w:rPr>
        <w:t xml:space="preserve">Inschrijver(s) geeft c.q. geven hierna de voorkeur van de percelen aan, voor het geval hij/zij voor meerdere percelen de </w:t>
      </w:r>
      <w:r>
        <w:rPr>
          <w:rFonts w:cs="V&amp;W Syntax (Adobe)"/>
          <w:lang w:val="nl-NL"/>
        </w:rPr>
        <w:t>Laagste prijs</w:t>
      </w:r>
      <w:r w:rsidRPr="00E17EEF">
        <w:rPr>
          <w:rFonts w:cs="V&amp;W Syntax (Adobe)"/>
          <w:lang w:val="nl-NL"/>
        </w:rPr>
        <w:t xml:space="preserve"> heeft c.q. hebben:</w:t>
      </w:r>
    </w:p>
    <w:p w14:paraId="40965A5B" w14:textId="34B6E1C4" w:rsidR="00785D2F" w:rsidRPr="00E17EEF" w:rsidRDefault="00785D2F" w:rsidP="00785D2F">
      <w:pPr>
        <w:spacing w:line="276" w:lineRule="auto"/>
        <w:rPr>
          <w:rFonts w:cs="V&amp;W Syntax (Adobe)"/>
          <w:lang w:val="nl-NL"/>
        </w:rPr>
      </w:pPr>
    </w:p>
    <w:p w14:paraId="63152A2D" w14:textId="77777777" w:rsidR="00785D2F" w:rsidRDefault="00785D2F" w:rsidP="00D40C4E">
      <w:pPr>
        <w:pStyle w:val="Lijstalinea"/>
        <w:numPr>
          <w:ilvl w:val="0"/>
          <w:numId w:val="34"/>
        </w:numPr>
        <w:spacing w:line="276" w:lineRule="auto"/>
        <w:rPr>
          <w:rFonts w:cs="V&amp;W Syntax (Adobe)"/>
          <w:lang w:val="nl-NL"/>
        </w:rPr>
      </w:pPr>
      <w:r w:rsidRPr="00D40C4E">
        <w:rPr>
          <w:rFonts w:cs="V&amp;W Syntax (Adobe)"/>
          <w:lang w:val="nl-NL"/>
        </w:rPr>
        <w:t>……………………………………………………………………………………………………………………………… (perceel)</w:t>
      </w:r>
    </w:p>
    <w:p w14:paraId="0F6A422E" w14:textId="77777777" w:rsidR="00B7158B" w:rsidRPr="00D40C4E" w:rsidRDefault="00B7158B" w:rsidP="00B7158B">
      <w:pPr>
        <w:pStyle w:val="Lijstalinea"/>
        <w:numPr>
          <w:ilvl w:val="0"/>
          <w:numId w:val="0"/>
        </w:numPr>
        <w:spacing w:line="276" w:lineRule="auto"/>
        <w:ind w:left="720"/>
        <w:rPr>
          <w:rFonts w:cs="V&amp;W Syntax (Adobe)"/>
          <w:lang w:val="nl-NL"/>
        </w:rPr>
      </w:pPr>
    </w:p>
    <w:p w14:paraId="3DFFE760" w14:textId="77777777" w:rsidR="00785D2F" w:rsidRDefault="00785D2F" w:rsidP="00D40C4E">
      <w:pPr>
        <w:pStyle w:val="Lijstalinea"/>
        <w:numPr>
          <w:ilvl w:val="0"/>
          <w:numId w:val="34"/>
        </w:numPr>
        <w:spacing w:line="276" w:lineRule="auto"/>
        <w:rPr>
          <w:rFonts w:cs="V&amp;W Syntax (Adobe)"/>
          <w:lang w:val="nl-NL"/>
        </w:rPr>
      </w:pPr>
      <w:r w:rsidRPr="00D40C4E">
        <w:rPr>
          <w:rFonts w:cs="V&amp;W Syntax (Adobe)"/>
          <w:lang w:val="nl-NL"/>
        </w:rPr>
        <w:t>……………………………………………………………………………………………………………………………… (perceel)</w:t>
      </w:r>
    </w:p>
    <w:p w14:paraId="28316759" w14:textId="77777777" w:rsidR="00B7158B" w:rsidRPr="00B7158B" w:rsidRDefault="00B7158B" w:rsidP="00B7158B">
      <w:pPr>
        <w:pStyle w:val="Lijstalinea"/>
        <w:numPr>
          <w:ilvl w:val="0"/>
          <w:numId w:val="0"/>
        </w:numPr>
        <w:ind w:left="227"/>
        <w:rPr>
          <w:rFonts w:cs="V&amp;W Syntax (Adobe)"/>
          <w:lang w:val="nl-NL"/>
        </w:rPr>
      </w:pPr>
    </w:p>
    <w:p w14:paraId="1D5C1E5A" w14:textId="77777777" w:rsidR="00785D2F" w:rsidRPr="00D40C4E" w:rsidRDefault="00785D2F" w:rsidP="00D40C4E">
      <w:pPr>
        <w:pStyle w:val="Lijstalinea"/>
        <w:numPr>
          <w:ilvl w:val="0"/>
          <w:numId w:val="34"/>
        </w:numPr>
        <w:spacing w:line="276" w:lineRule="auto"/>
        <w:rPr>
          <w:rFonts w:cs="V&amp;W Syntax (Adobe)"/>
          <w:lang w:val="nl-NL"/>
        </w:rPr>
      </w:pPr>
      <w:r w:rsidRPr="00D40C4E">
        <w:rPr>
          <w:rFonts w:cs="V&amp;W Syntax (Adobe)"/>
          <w:lang w:val="nl-NL"/>
        </w:rPr>
        <w:t>……………………………………………………………………………………………………………………………… (perceel)</w:t>
      </w:r>
    </w:p>
    <w:p w14:paraId="72051951" w14:textId="77777777" w:rsidR="00785D2F" w:rsidRPr="00E17EEF" w:rsidRDefault="00785D2F" w:rsidP="00785D2F">
      <w:pPr>
        <w:spacing w:line="276" w:lineRule="auto"/>
        <w:rPr>
          <w:rFonts w:cs="V&amp;W Syntax (Adobe)"/>
          <w:lang w:val="nl-NL"/>
        </w:rPr>
      </w:pPr>
    </w:p>
    <w:p w14:paraId="7E62CA29" w14:textId="77777777" w:rsidR="003F5EB0" w:rsidRPr="00000F85" w:rsidRDefault="003F5EB0" w:rsidP="003F5EB0">
      <w:pPr>
        <w:rPr>
          <w:lang w:val="nl-NL"/>
        </w:rPr>
      </w:pPr>
    </w:p>
    <w:sectPr w:rsidR="003F5EB0" w:rsidRPr="00000F85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BFBCE" w14:textId="77777777" w:rsidR="00031574" w:rsidRDefault="00031574" w:rsidP="0088501B">
      <w:r>
        <w:separator/>
      </w:r>
    </w:p>
  </w:endnote>
  <w:endnote w:type="continuationSeparator" w:id="0">
    <w:p w14:paraId="29DB94D4" w14:textId="77777777" w:rsidR="00031574" w:rsidRDefault="00031574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ohit Hind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7E064" w14:textId="77777777"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A3747" w14:textId="77777777"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F40B7" w14:textId="77777777"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1EC31" w14:textId="77777777" w:rsidR="00031574" w:rsidRDefault="00031574" w:rsidP="0088501B">
      <w:r>
        <w:separator/>
      </w:r>
    </w:p>
  </w:footnote>
  <w:footnote w:type="continuationSeparator" w:id="0">
    <w:p w14:paraId="01BF4231" w14:textId="77777777" w:rsidR="00031574" w:rsidRDefault="00031574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27CC2" w14:textId="77777777"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2DF77" w14:textId="77777777"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B9FF8" w14:textId="77777777"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5770466"/>
    <w:multiLevelType w:val="multilevel"/>
    <w:tmpl w:val="1158D416"/>
    <w:lvl w:ilvl="0">
      <w:start w:val="1"/>
      <w:numFmt w:val="upperLetter"/>
      <w:pStyle w:val="BijlageGenummerdKop"/>
      <w:lvlText w:val="Bijlage %1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1134"/>
        </w:tabs>
        <w:ind w:left="1134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134"/>
        </w:tabs>
        <w:ind w:left="1134" w:hanging="1134"/>
      </w:pPr>
      <w:rPr>
        <w:rFonts w:cs="Times New Roman" w:hint="default"/>
      </w:rPr>
    </w:lvl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28E87504"/>
    <w:multiLevelType w:val="hybridMultilevel"/>
    <w:tmpl w:val="A4B4253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0" w15:restartNumberingAfterBreak="0">
    <w:nsid w:val="31CB79D8"/>
    <w:multiLevelType w:val="multilevel"/>
    <w:tmpl w:val="06962652"/>
    <w:numStyleLink w:val="Lijststijl"/>
  </w:abstractNum>
  <w:abstractNum w:abstractNumId="21" w15:restartNumberingAfterBreak="0">
    <w:nsid w:val="31E853D2"/>
    <w:multiLevelType w:val="multilevel"/>
    <w:tmpl w:val="06962652"/>
    <w:numStyleLink w:val="Lijststijl"/>
  </w:abstractNum>
  <w:abstractNum w:abstractNumId="22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6A6389A"/>
    <w:multiLevelType w:val="multilevel"/>
    <w:tmpl w:val="6A8E5BD4"/>
    <w:numStyleLink w:val="Stijl2"/>
  </w:abstractNum>
  <w:abstractNum w:abstractNumId="24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DB631B"/>
    <w:multiLevelType w:val="multilevel"/>
    <w:tmpl w:val="06962652"/>
    <w:numStyleLink w:val="Lijststijl"/>
  </w:abstractNum>
  <w:abstractNum w:abstractNumId="27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9" w15:restartNumberingAfterBreak="0">
    <w:nsid w:val="5CAF5D0D"/>
    <w:multiLevelType w:val="multilevel"/>
    <w:tmpl w:val="06962652"/>
    <w:numStyleLink w:val="Lijststijl"/>
  </w:abstractNum>
  <w:abstractNum w:abstractNumId="30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050C84"/>
    <w:multiLevelType w:val="multilevel"/>
    <w:tmpl w:val="06962652"/>
    <w:numStyleLink w:val="Lijststijl"/>
  </w:abstractNum>
  <w:num w:numId="1" w16cid:durableId="511457555">
    <w:abstractNumId w:val="9"/>
  </w:num>
  <w:num w:numId="2" w16cid:durableId="663702720">
    <w:abstractNumId w:val="11"/>
  </w:num>
  <w:num w:numId="3" w16cid:durableId="2023893378">
    <w:abstractNumId w:val="29"/>
  </w:num>
  <w:num w:numId="4" w16cid:durableId="1615361026">
    <w:abstractNumId w:val="10"/>
  </w:num>
  <w:num w:numId="5" w16cid:durableId="263804622">
    <w:abstractNumId w:val="16"/>
  </w:num>
  <w:num w:numId="6" w16cid:durableId="1557544623">
    <w:abstractNumId w:val="20"/>
  </w:num>
  <w:num w:numId="7" w16cid:durableId="855658396">
    <w:abstractNumId w:val="2"/>
  </w:num>
  <w:num w:numId="8" w16cid:durableId="391151114">
    <w:abstractNumId w:val="1"/>
  </w:num>
  <w:num w:numId="9" w16cid:durableId="1620524393">
    <w:abstractNumId w:val="0"/>
  </w:num>
  <w:num w:numId="10" w16cid:durableId="1993749625">
    <w:abstractNumId w:val="7"/>
  </w:num>
  <w:num w:numId="11" w16cid:durableId="128207228">
    <w:abstractNumId w:val="5"/>
  </w:num>
  <w:num w:numId="12" w16cid:durableId="709066095">
    <w:abstractNumId w:val="5"/>
  </w:num>
  <w:num w:numId="13" w16cid:durableId="1296595005">
    <w:abstractNumId w:val="30"/>
  </w:num>
  <w:num w:numId="14" w16cid:durableId="433014118">
    <w:abstractNumId w:val="3"/>
  </w:num>
  <w:num w:numId="15" w16cid:durableId="1607036331">
    <w:abstractNumId w:val="17"/>
  </w:num>
  <w:num w:numId="16" w16cid:durableId="692074634">
    <w:abstractNumId w:val="24"/>
  </w:num>
  <w:num w:numId="17" w16cid:durableId="759562644">
    <w:abstractNumId w:val="8"/>
  </w:num>
  <w:num w:numId="18" w16cid:durableId="1096369135">
    <w:abstractNumId w:val="21"/>
  </w:num>
  <w:num w:numId="19" w16cid:durableId="1360662043">
    <w:abstractNumId w:val="31"/>
  </w:num>
  <w:num w:numId="20" w16cid:durableId="979460561">
    <w:abstractNumId w:val="12"/>
  </w:num>
  <w:num w:numId="21" w16cid:durableId="1478641621">
    <w:abstractNumId w:val="23"/>
  </w:num>
  <w:num w:numId="22" w16cid:durableId="865749344">
    <w:abstractNumId w:val="26"/>
  </w:num>
  <w:num w:numId="23" w16cid:durableId="1576473488">
    <w:abstractNumId w:val="19"/>
  </w:num>
  <w:num w:numId="24" w16cid:durableId="882324548">
    <w:abstractNumId w:val="28"/>
  </w:num>
  <w:num w:numId="25" w16cid:durableId="794910088">
    <w:abstractNumId w:val="27"/>
  </w:num>
  <w:num w:numId="26" w16cid:durableId="904922556">
    <w:abstractNumId w:val="6"/>
  </w:num>
  <w:num w:numId="27" w16cid:durableId="1834447396">
    <w:abstractNumId w:val="15"/>
  </w:num>
  <w:num w:numId="28" w16cid:durableId="2125732124">
    <w:abstractNumId w:val="22"/>
  </w:num>
  <w:num w:numId="29" w16cid:durableId="1442988484">
    <w:abstractNumId w:val="4"/>
  </w:num>
  <w:num w:numId="30" w16cid:durableId="1230843765">
    <w:abstractNumId w:val="13"/>
  </w:num>
  <w:num w:numId="31" w16cid:durableId="56900376">
    <w:abstractNumId w:val="25"/>
  </w:num>
  <w:num w:numId="32" w16cid:durableId="1731463097">
    <w:abstractNumId w:val="14"/>
  </w:num>
  <w:num w:numId="33" w16cid:durableId="1634675842">
    <w:abstractNumId w:val="14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4261718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574"/>
    <w:rsid w:val="00000F85"/>
    <w:rsid w:val="00031574"/>
    <w:rsid w:val="00043163"/>
    <w:rsid w:val="00056D70"/>
    <w:rsid w:val="000B3F94"/>
    <w:rsid w:val="000E1F3B"/>
    <w:rsid w:val="00173156"/>
    <w:rsid w:val="001B3853"/>
    <w:rsid w:val="001D6BE2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851BB"/>
    <w:rsid w:val="00785D2F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AC6BD1"/>
    <w:rsid w:val="00B022C4"/>
    <w:rsid w:val="00B559E9"/>
    <w:rsid w:val="00B7158B"/>
    <w:rsid w:val="00B72222"/>
    <w:rsid w:val="00B80650"/>
    <w:rsid w:val="00C36FAA"/>
    <w:rsid w:val="00C71133"/>
    <w:rsid w:val="00CA55CC"/>
    <w:rsid w:val="00CB3317"/>
    <w:rsid w:val="00CF53CD"/>
    <w:rsid w:val="00D40C4E"/>
    <w:rsid w:val="00D87C9A"/>
    <w:rsid w:val="00DA3555"/>
    <w:rsid w:val="00E456EE"/>
    <w:rsid w:val="00ED7AB9"/>
    <w:rsid w:val="00EE5BBE"/>
    <w:rsid w:val="00F65492"/>
    <w:rsid w:val="00FB0705"/>
    <w:rsid w:val="00FF0074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A3331D"/>
  <w15:chartTrackingRefBased/>
  <w15:docId w15:val="{49CBD73C-25CD-45B0-9288-657A77290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6"/>
    <w:rsid w:val="00785D2F"/>
    <w:pPr>
      <w:spacing w:line="240" w:lineRule="atLeast"/>
    </w:pPr>
    <w:rPr>
      <w:rFonts w:ascii="Verdana" w:hAnsi="Verdana" w:cs="Lohit Hindi"/>
      <w:lang w:val="en-US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rsid w:val="0003157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03157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03157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03157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Kop6Char">
    <w:name w:val="Kop 6 Char"/>
    <w:basedOn w:val="Standaardalinea-lettertype"/>
    <w:link w:val="Kop6"/>
    <w:uiPriority w:val="9"/>
    <w:semiHidden/>
    <w:rsid w:val="0003157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3157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3157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31574"/>
    <w:rPr>
      <w:rFonts w:eastAsiaTheme="majorEastAsia" w:cstheme="majorBidi"/>
      <w:color w:val="272727" w:themeColor="text1" w:themeTint="D8"/>
    </w:rPr>
  </w:style>
  <w:style w:type="paragraph" w:customStyle="1" w:styleId="BijlageGenummerdParagraaf">
    <w:name w:val="BijlageGenummerdParagraaf"/>
    <w:basedOn w:val="Standaard"/>
    <w:next w:val="Standaard"/>
    <w:uiPriority w:val="12"/>
    <w:qFormat/>
    <w:rsid w:val="00785D2F"/>
    <w:pPr>
      <w:numPr>
        <w:ilvl w:val="1"/>
        <w:numId w:val="32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Standaard"/>
    <w:next w:val="Standaard"/>
    <w:uiPriority w:val="12"/>
    <w:qFormat/>
    <w:rsid w:val="00785D2F"/>
    <w:pPr>
      <w:numPr>
        <w:ilvl w:val="2"/>
        <w:numId w:val="32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  <w:outlineLvl w:val="2"/>
    </w:pPr>
    <w:rPr>
      <w:i/>
    </w:rPr>
  </w:style>
  <w:style w:type="paragraph" w:customStyle="1" w:styleId="BijlageGenummerdKop">
    <w:name w:val="BijlageGenummerdKop"/>
    <w:next w:val="Standaard"/>
    <w:uiPriority w:val="12"/>
    <w:qFormat/>
    <w:rsid w:val="00785D2F"/>
    <w:pPr>
      <w:pageBreakBefore/>
      <w:numPr>
        <w:numId w:val="32"/>
      </w:numPr>
      <w:spacing w:after="660" w:line="300" w:lineRule="atLeast"/>
      <w:outlineLvl w:val="0"/>
    </w:pPr>
    <w:rPr>
      <w:rFonts w:ascii="Verdana" w:eastAsia="DejaVu Sans" w:hAnsi="Verdana" w:cs="Times New Roman"/>
      <w:color w:val="000000"/>
      <w:sz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881</Characters>
  <Application>Microsoft Office Word</Application>
  <DocSecurity>0</DocSecurity>
  <Lines>7</Lines>
  <Paragraphs>2</Paragraphs>
  <ScaleCrop>false</ScaleCrop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Rijkswaterstaat</dc:creator>
  <cp:keywords/>
  <dc:description/>
  <cp:lastModifiedBy>Ginocchio Celi, Francisco (RWS CD)</cp:lastModifiedBy>
  <cp:revision>2</cp:revision>
  <dcterms:created xsi:type="dcterms:W3CDTF">2026-01-20T09:47:00Z</dcterms:created>
  <dcterms:modified xsi:type="dcterms:W3CDTF">2026-01-20T09:47:00Z</dcterms:modified>
</cp:coreProperties>
</file>