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6328D" w14:textId="77777777" w:rsidR="00813F1D" w:rsidRDefault="000C7D21">
      <w:pPr>
        <w:rPr>
          <w:b/>
          <w:color w:val="4F81BD" w:themeColor="accent1"/>
          <w:sz w:val="32"/>
          <w:szCs w:val="32"/>
          <w:lang w:val="nl-NL"/>
        </w:rPr>
      </w:pPr>
      <w:r w:rsidRPr="000C7D21">
        <w:rPr>
          <w:b/>
          <w:color w:val="4F81BD" w:themeColor="accent1"/>
          <w:sz w:val="32"/>
          <w:szCs w:val="32"/>
          <w:lang w:val="nl-NL"/>
        </w:rPr>
        <w:t>INSCHRIJFFORMULIER</w:t>
      </w:r>
      <w:r w:rsidR="00813F1D">
        <w:rPr>
          <w:b/>
          <w:color w:val="4F81BD" w:themeColor="accent1"/>
          <w:sz w:val="32"/>
          <w:szCs w:val="32"/>
          <w:lang w:val="nl-NL"/>
        </w:rPr>
        <w:t xml:space="preserve"> </w:t>
      </w:r>
    </w:p>
    <w:p w14:paraId="3DBB2A18" w14:textId="4BA0C444" w:rsidR="000C7D21" w:rsidRDefault="00813F1D">
      <w:pPr>
        <w:rPr>
          <w:b/>
          <w:color w:val="4F81BD" w:themeColor="accent1"/>
          <w:sz w:val="32"/>
          <w:szCs w:val="32"/>
          <w:lang w:val="nl-NL"/>
        </w:rPr>
      </w:pPr>
      <w:r>
        <w:rPr>
          <w:b/>
          <w:color w:val="4F81BD" w:themeColor="accent1"/>
          <w:sz w:val="32"/>
          <w:szCs w:val="32"/>
          <w:lang w:val="nl-NL"/>
        </w:rPr>
        <w:t>AANBESTEDING REINIGEN GEMALEN AMERSFOORT</w:t>
      </w:r>
    </w:p>
    <w:p w14:paraId="65AB18A7" w14:textId="09315072" w:rsidR="00813F1D" w:rsidRPr="000C7D21" w:rsidRDefault="00813F1D">
      <w:pPr>
        <w:rPr>
          <w:b/>
          <w:color w:val="4F81BD" w:themeColor="accent1"/>
          <w:sz w:val="32"/>
          <w:szCs w:val="32"/>
          <w:lang w:val="nl-NL"/>
        </w:rPr>
      </w:pPr>
      <w:r>
        <w:rPr>
          <w:b/>
          <w:color w:val="4F81BD" w:themeColor="accent1"/>
          <w:sz w:val="32"/>
          <w:szCs w:val="32"/>
          <w:lang w:val="nl-NL"/>
        </w:rPr>
        <w:t>TN557675</w:t>
      </w:r>
    </w:p>
    <w:p w14:paraId="504AA75F" w14:textId="77777777" w:rsidR="000C7D21" w:rsidRDefault="000C7D21">
      <w:pPr>
        <w:rPr>
          <w:lang w:val="nl-NL"/>
        </w:rPr>
      </w:pPr>
    </w:p>
    <w:p w14:paraId="5B03BA62" w14:textId="77777777" w:rsidR="000C7D21" w:rsidRDefault="000C7D21" w:rsidP="000C7D21">
      <w:pPr>
        <w:rPr>
          <w:lang w:val="nl-NL"/>
        </w:rPr>
      </w:pPr>
      <w:r w:rsidRPr="000C7D21">
        <w:rPr>
          <w:lang w:val="nl-NL"/>
        </w:rPr>
        <w:t>De hierna te noemen inschrijver:</w:t>
      </w:r>
    </w:p>
    <w:p w14:paraId="39121765" w14:textId="77777777" w:rsidR="000C7D21" w:rsidRPr="000C7D21" w:rsidRDefault="000C7D21" w:rsidP="000C7D21">
      <w:pPr>
        <w:rPr>
          <w:lang w:val="nl-NL"/>
        </w:rPr>
      </w:pPr>
    </w:p>
    <w:p w14:paraId="061856B6" w14:textId="77777777" w:rsidR="000C7D21" w:rsidRPr="000C7D21" w:rsidRDefault="000C7D21" w:rsidP="000C7D21">
      <w:pPr>
        <w:rPr>
          <w:lang w:val="nl-NL"/>
        </w:rPr>
      </w:pPr>
      <w:r w:rsidRPr="000C7D21">
        <w:rPr>
          <w:lang w:val="nl-NL"/>
        </w:rPr>
        <w:t>__________________________________________________________</w:t>
      </w:r>
    </w:p>
    <w:p w14:paraId="6EC32F80" w14:textId="77777777" w:rsidR="000C7D21" w:rsidRDefault="000C7D21" w:rsidP="000C7D21">
      <w:pPr>
        <w:rPr>
          <w:lang w:val="nl-NL"/>
        </w:rPr>
      </w:pPr>
      <w:r w:rsidRPr="000C7D21">
        <w:rPr>
          <w:lang w:val="nl-NL"/>
        </w:rPr>
        <w:t>Gevestigd te:</w:t>
      </w:r>
    </w:p>
    <w:p w14:paraId="510221DB" w14:textId="77777777" w:rsidR="000C7D21" w:rsidRPr="000C7D21" w:rsidRDefault="000C7D21" w:rsidP="000C7D21">
      <w:pPr>
        <w:rPr>
          <w:lang w:val="nl-NL"/>
        </w:rPr>
      </w:pPr>
    </w:p>
    <w:p w14:paraId="59D9BF2D" w14:textId="77777777" w:rsidR="000C7D21" w:rsidRPr="000C7D21" w:rsidRDefault="000C7D21" w:rsidP="000C7D21">
      <w:pPr>
        <w:rPr>
          <w:lang w:val="nl-NL"/>
        </w:rPr>
      </w:pPr>
      <w:r w:rsidRPr="000C7D21">
        <w:rPr>
          <w:lang w:val="nl-NL"/>
        </w:rPr>
        <w:t>__________________________________________________________</w:t>
      </w:r>
    </w:p>
    <w:p w14:paraId="1187FB6A" w14:textId="77777777" w:rsidR="000C7D21" w:rsidRDefault="000C7D21" w:rsidP="000C7D21">
      <w:pPr>
        <w:rPr>
          <w:lang w:val="nl-NL"/>
        </w:rPr>
      </w:pPr>
      <w:r w:rsidRPr="000C7D21">
        <w:rPr>
          <w:lang w:val="nl-NL"/>
        </w:rPr>
        <w:t>KvK-nummer:</w:t>
      </w:r>
    </w:p>
    <w:p w14:paraId="28C4D1B9" w14:textId="77777777" w:rsidR="000C7D21" w:rsidRPr="000C7D21" w:rsidRDefault="000C7D21" w:rsidP="000C7D21">
      <w:pPr>
        <w:rPr>
          <w:lang w:val="nl-NL"/>
        </w:rPr>
      </w:pPr>
    </w:p>
    <w:p w14:paraId="21AE733C" w14:textId="77777777" w:rsidR="000C7D21" w:rsidRPr="000C7D21" w:rsidRDefault="000C7D21" w:rsidP="000C7D21">
      <w:pPr>
        <w:rPr>
          <w:lang w:val="nl-NL"/>
        </w:rPr>
      </w:pPr>
      <w:r w:rsidRPr="000C7D21">
        <w:rPr>
          <w:lang w:val="nl-NL"/>
        </w:rPr>
        <w:t>__________________________________________________________</w:t>
      </w:r>
    </w:p>
    <w:p w14:paraId="3C879425" w14:textId="77777777" w:rsidR="000C7D21" w:rsidRDefault="000C7D21" w:rsidP="000C7D21">
      <w:pPr>
        <w:rPr>
          <w:lang w:val="nl-NL"/>
        </w:rPr>
      </w:pPr>
    </w:p>
    <w:p w14:paraId="384B36FE" w14:textId="77777777" w:rsidR="000C7D21" w:rsidRPr="000C7D21" w:rsidRDefault="000C7D21" w:rsidP="000C7D21">
      <w:pPr>
        <w:rPr>
          <w:lang w:val="nl-NL"/>
        </w:rPr>
      </w:pPr>
      <w:r w:rsidRPr="000C7D21">
        <w:rPr>
          <w:lang w:val="nl-NL"/>
        </w:rPr>
        <w:t xml:space="preserve">Verklaart zich door </w:t>
      </w:r>
      <w:r>
        <w:rPr>
          <w:lang w:val="nl-NL"/>
        </w:rPr>
        <w:t xml:space="preserve">indienen van zijn inschrijving en door </w:t>
      </w:r>
      <w:r w:rsidRPr="000C7D21">
        <w:rPr>
          <w:lang w:val="nl-NL"/>
        </w:rPr>
        <w:t xml:space="preserve">ondertekening </w:t>
      </w:r>
      <w:r>
        <w:rPr>
          <w:lang w:val="nl-NL"/>
        </w:rPr>
        <w:t xml:space="preserve">van dit inschrijfformulier </w:t>
      </w:r>
      <w:r w:rsidRPr="000C7D21">
        <w:rPr>
          <w:lang w:val="nl-NL"/>
        </w:rPr>
        <w:t>bereid de opdracht voor:</w:t>
      </w:r>
    </w:p>
    <w:p w14:paraId="3889892A" w14:textId="77777777" w:rsidR="000C7D21" w:rsidRPr="000C7D21" w:rsidRDefault="000C7D21" w:rsidP="000C7D21">
      <w:pPr>
        <w:rPr>
          <w:lang w:val="nl-NL"/>
        </w:rPr>
      </w:pPr>
    </w:p>
    <w:p w14:paraId="69CA9F1C" w14:textId="33F63865" w:rsidR="000C7D21" w:rsidRDefault="000C7D21" w:rsidP="000C7D21">
      <w:pPr>
        <w:rPr>
          <w:lang w:val="nl-NL"/>
        </w:rPr>
      </w:pPr>
      <w:r w:rsidRPr="000C7D21">
        <w:rPr>
          <w:i/>
          <w:lang w:val="nl-NL"/>
        </w:rPr>
        <w:t>Reinigen gemalen Amersfoort</w:t>
      </w:r>
      <w:r w:rsidRPr="000C7D21">
        <w:rPr>
          <w:lang w:val="nl-NL"/>
        </w:rPr>
        <w:t xml:space="preserve"> in opdracht van ROVA, uit te voeren voor een bedrag, de omzetbelasting daarin </w:t>
      </w:r>
      <w:r w:rsidRPr="000C7D21">
        <w:rPr>
          <w:u w:val="single"/>
          <w:lang w:val="nl-NL"/>
        </w:rPr>
        <w:t>niet</w:t>
      </w:r>
      <w:r w:rsidRPr="000C7D21">
        <w:rPr>
          <w:lang w:val="nl-NL"/>
        </w:rPr>
        <w:t xml:space="preserve"> inbegrepen, van:</w:t>
      </w:r>
    </w:p>
    <w:p w14:paraId="1D46EF02" w14:textId="77777777" w:rsidR="000C7D21" w:rsidRPr="000C7D21" w:rsidRDefault="000C7D21" w:rsidP="000C7D21">
      <w:pPr>
        <w:rPr>
          <w:lang w:val="nl-NL"/>
        </w:rPr>
      </w:pPr>
    </w:p>
    <w:p w14:paraId="454BE08A" w14:textId="0B5052C5" w:rsidR="000C7D21" w:rsidRDefault="000C7D21" w:rsidP="000C7D21">
      <w:pPr>
        <w:rPr>
          <w:lang w:val="nl-NL"/>
        </w:rPr>
      </w:pPr>
      <w:r w:rsidRPr="000C7D21">
        <w:rPr>
          <w:lang w:val="nl-NL"/>
        </w:rPr>
        <w:t>__________________________________________________________Euro (Bedrag in cijfers</w:t>
      </w:r>
      <w:r w:rsidR="007D570E">
        <w:rPr>
          <w:lang w:val="nl-NL"/>
        </w:rPr>
        <w:t>; prijspeil 2026</w:t>
      </w:r>
      <w:r w:rsidRPr="000C7D21">
        <w:rPr>
          <w:lang w:val="nl-NL"/>
        </w:rPr>
        <w:t>)</w:t>
      </w:r>
    </w:p>
    <w:p w14:paraId="0AF1EC8C" w14:textId="77777777" w:rsidR="000C7D21" w:rsidRPr="000C7D21" w:rsidRDefault="000C7D21" w:rsidP="000C7D21">
      <w:pPr>
        <w:rPr>
          <w:lang w:val="nl-NL"/>
        </w:rPr>
      </w:pPr>
    </w:p>
    <w:p w14:paraId="7E0C653D" w14:textId="3E7DBFF1" w:rsidR="000C7D21" w:rsidRPr="000C7D21" w:rsidRDefault="000C7D21" w:rsidP="000C7D21">
      <w:pPr>
        <w:rPr>
          <w:lang w:val="nl-NL"/>
        </w:rPr>
      </w:pPr>
      <w:r w:rsidRPr="000C7D21">
        <w:rPr>
          <w:lang w:val="nl-NL"/>
        </w:rPr>
        <w:t>__________________________________________________________Euro (Bedrag in letters</w:t>
      </w:r>
      <w:r w:rsidR="007D570E">
        <w:rPr>
          <w:lang w:val="nl-NL"/>
        </w:rPr>
        <w:t>; prijspeil 2026</w:t>
      </w:r>
      <w:r w:rsidRPr="000C7D21">
        <w:rPr>
          <w:lang w:val="nl-NL"/>
        </w:rPr>
        <w:t>)</w:t>
      </w:r>
    </w:p>
    <w:p w14:paraId="3C94BFB5" w14:textId="77777777" w:rsidR="000C7D21" w:rsidRDefault="000C7D21" w:rsidP="000C7D21">
      <w:pPr>
        <w:rPr>
          <w:lang w:val="nl-NL"/>
        </w:rPr>
      </w:pPr>
    </w:p>
    <w:p w14:paraId="318B67FC" w14:textId="77777777" w:rsidR="000C7D21" w:rsidRPr="000C7D21" w:rsidRDefault="000C7D21" w:rsidP="000C7D21">
      <w:pPr>
        <w:rPr>
          <w:lang w:val="nl-NL"/>
        </w:rPr>
      </w:pPr>
      <w:r>
        <w:rPr>
          <w:lang w:val="nl-NL"/>
        </w:rPr>
        <w:t>De hiervoor verschuldigde omzetbelasting bedraagt</w:t>
      </w:r>
      <w:r w:rsidRPr="000C7D21">
        <w:rPr>
          <w:lang w:val="nl-NL"/>
        </w:rPr>
        <w:t>:</w:t>
      </w:r>
    </w:p>
    <w:p w14:paraId="4C20F13C" w14:textId="77777777" w:rsidR="000C7D21" w:rsidRDefault="000C7D21" w:rsidP="000C7D21">
      <w:pPr>
        <w:rPr>
          <w:lang w:val="nl-NL"/>
        </w:rPr>
      </w:pPr>
    </w:p>
    <w:p w14:paraId="26D3579A" w14:textId="79396181" w:rsidR="000C7D21" w:rsidRDefault="000C7D21" w:rsidP="000C7D21">
      <w:pPr>
        <w:rPr>
          <w:lang w:val="nl-NL"/>
        </w:rPr>
      </w:pPr>
      <w:r w:rsidRPr="000C7D21">
        <w:rPr>
          <w:lang w:val="nl-NL"/>
        </w:rPr>
        <w:t>__________________________________________________________Euro (Bedrag in cijfers)</w:t>
      </w:r>
    </w:p>
    <w:p w14:paraId="14D46964" w14:textId="77777777" w:rsidR="000C7D21" w:rsidRPr="000C7D21" w:rsidRDefault="000C7D21" w:rsidP="000C7D21">
      <w:pPr>
        <w:rPr>
          <w:lang w:val="nl-NL"/>
        </w:rPr>
      </w:pPr>
    </w:p>
    <w:p w14:paraId="33DBEEE1" w14:textId="295E93B7" w:rsidR="000C7D21" w:rsidRPr="000C7D21" w:rsidRDefault="000C7D21" w:rsidP="000C7D21">
      <w:pPr>
        <w:rPr>
          <w:lang w:val="nl-NL"/>
        </w:rPr>
      </w:pPr>
      <w:r w:rsidRPr="000C7D21">
        <w:rPr>
          <w:lang w:val="nl-NL"/>
        </w:rPr>
        <w:t>__________________________________________________________Euro (Bedrag in letters)</w:t>
      </w:r>
    </w:p>
    <w:p w14:paraId="17680781" w14:textId="77777777" w:rsidR="000C7D21" w:rsidRDefault="000C7D21" w:rsidP="000C7D21">
      <w:pPr>
        <w:rPr>
          <w:lang w:val="nl-NL"/>
        </w:rPr>
      </w:pPr>
    </w:p>
    <w:p w14:paraId="0CF4AA92" w14:textId="77777777" w:rsidR="000C7D21" w:rsidRDefault="000C7D21" w:rsidP="000C7D21">
      <w:pPr>
        <w:rPr>
          <w:lang w:val="nl-NL"/>
        </w:rPr>
      </w:pPr>
      <w:r w:rsidRPr="000C7D21">
        <w:rPr>
          <w:lang w:val="nl-NL"/>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21405A30" w14:textId="77777777" w:rsidR="000C7D21" w:rsidRPr="000C7D21" w:rsidRDefault="000C7D21" w:rsidP="000C7D21">
      <w:pPr>
        <w:rPr>
          <w:lang w:val="nl-NL"/>
        </w:rPr>
      </w:pPr>
    </w:p>
    <w:p w14:paraId="3CD0B14A" w14:textId="77777777" w:rsidR="000C7D21" w:rsidRPr="000C7D21" w:rsidRDefault="000C7D21" w:rsidP="000C7D21">
      <w:pPr>
        <w:rPr>
          <w:lang w:val="nl-NL"/>
        </w:rPr>
      </w:pPr>
      <w:r w:rsidRPr="000C7D21">
        <w:rPr>
          <w:lang w:val="nl-NL"/>
        </w:rPr>
        <w:t xml:space="preserve">De inschrijver verklaart deze inschrijving te doen overeenkomstig de bepalingen van </w:t>
      </w:r>
      <w:r>
        <w:rPr>
          <w:lang w:val="nl-NL"/>
        </w:rPr>
        <w:t>de</w:t>
      </w:r>
      <w:r w:rsidRPr="000C7D21">
        <w:rPr>
          <w:lang w:val="nl-NL"/>
        </w:rPr>
        <w:t xml:space="preserve"> Aanbestedings</w:t>
      </w:r>
      <w:r>
        <w:rPr>
          <w:lang w:val="nl-NL"/>
        </w:rPr>
        <w:t>leidraad</w:t>
      </w:r>
      <w:r w:rsidRPr="000C7D21">
        <w:rPr>
          <w:lang w:val="nl-NL"/>
        </w:rPr>
        <w:t xml:space="preserve"> en met inachtneming van de bepalingen en de gegevens zoals deze zijn omschreven in de voor de inschrijving relevante stukken.</w:t>
      </w:r>
    </w:p>
    <w:p w14:paraId="2D2E3329" w14:textId="77777777" w:rsidR="000C7D21" w:rsidRPr="000C7D21" w:rsidRDefault="000C7D21" w:rsidP="000C7D21">
      <w:pPr>
        <w:rPr>
          <w:lang w:val="nl-NL"/>
        </w:rPr>
      </w:pPr>
    </w:p>
    <w:p w14:paraId="606D661D" w14:textId="77777777" w:rsidR="000C7D21" w:rsidRPr="000C7D21" w:rsidRDefault="000C7D21" w:rsidP="000C7D21">
      <w:pPr>
        <w:rPr>
          <w:lang w:val="nl-NL"/>
        </w:rPr>
      </w:pPr>
      <w:r w:rsidRPr="000C7D21">
        <w:rPr>
          <w:lang w:val="nl-NL"/>
        </w:rPr>
        <w:t>Gedaan op _____________________________ (datum), te ____________________ (plaats).</w:t>
      </w:r>
    </w:p>
    <w:p w14:paraId="5FF3458B" w14:textId="77777777" w:rsidR="000C7D21" w:rsidRDefault="000C7D21" w:rsidP="000C7D21">
      <w:pPr>
        <w:rPr>
          <w:lang w:val="nl-NL"/>
        </w:rPr>
      </w:pPr>
    </w:p>
    <w:p w14:paraId="12BFCBA0" w14:textId="77777777" w:rsidR="000C7D21" w:rsidRPr="000C7D21" w:rsidRDefault="000C7D21" w:rsidP="000C7D21">
      <w:pPr>
        <w:rPr>
          <w:lang w:val="nl-NL"/>
        </w:rPr>
      </w:pPr>
    </w:p>
    <w:p w14:paraId="62F382B4" w14:textId="77777777" w:rsidR="000C7D21" w:rsidRPr="000C7D21" w:rsidRDefault="000C7D21" w:rsidP="000C7D21">
      <w:pPr>
        <w:rPr>
          <w:lang w:val="nl-NL"/>
        </w:rPr>
      </w:pPr>
      <w:r w:rsidRPr="000C7D21">
        <w:rPr>
          <w:lang w:val="nl-NL"/>
        </w:rPr>
        <w:t>De inschrijver</w:t>
      </w:r>
    </w:p>
    <w:p w14:paraId="32EA1B78" w14:textId="77777777" w:rsidR="000C7D21" w:rsidRPr="000C7D21" w:rsidRDefault="000C7D21" w:rsidP="000C7D21">
      <w:pPr>
        <w:rPr>
          <w:lang w:val="nl-NL"/>
        </w:rPr>
      </w:pPr>
    </w:p>
    <w:p w14:paraId="5A2C8988" w14:textId="77777777" w:rsidR="000C7D21" w:rsidRPr="000C7D21" w:rsidRDefault="000C7D21" w:rsidP="000C7D21">
      <w:pPr>
        <w:rPr>
          <w:lang w:val="nl-NL"/>
        </w:rPr>
      </w:pPr>
      <w:r w:rsidRPr="000C7D21">
        <w:rPr>
          <w:lang w:val="nl-NL"/>
        </w:rPr>
        <w:t>____________________ (handtekening) ____________________ (naam) ____________________ (functie)</w:t>
      </w:r>
    </w:p>
    <w:p w14:paraId="79A5166C" w14:textId="77777777" w:rsidR="000C7D21" w:rsidRDefault="000C7D21">
      <w:pPr>
        <w:rPr>
          <w:lang w:val="nl-NL"/>
        </w:rPr>
      </w:pPr>
      <w:r>
        <w:rPr>
          <w:lang w:val="nl-NL"/>
        </w:rPr>
        <w:br w:type="page"/>
      </w:r>
    </w:p>
    <w:p w14:paraId="4D5A1C47" w14:textId="77777777" w:rsidR="000C7D21" w:rsidRPr="000C7D21" w:rsidRDefault="000C7D21" w:rsidP="000C7D21">
      <w:pPr>
        <w:rPr>
          <w:lang w:val="nl-NL"/>
        </w:rPr>
      </w:pPr>
      <w:r w:rsidRPr="000C7D21">
        <w:rPr>
          <w:lang w:val="nl-NL"/>
        </w:rPr>
        <w:lastRenderedPageBreak/>
        <w:t xml:space="preserve">De hoeveelheden in </w:t>
      </w:r>
      <w:r>
        <w:rPr>
          <w:lang w:val="nl-NL"/>
        </w:rPr>
        <w:t xml:space="preserve">dit inschrijfformulier </w:t>
      </w:r>
      <w:r w:rsidRPr="000C7D21">
        <w:rPr>
          <w:lang w:val="nl-NL"/>
        </w:rPr>
        <w:t>betreffen een</w:t>
      </w:r>
      <w:r w:rsidRPr="000C7D21">
        <w:rPr>
          <w:u w:val="single"/>
          <w:lang w:val="nl-NL"/>
        </w:rPr>
        <w:t xml:space="preserve"> indicatieve hoeveelheid per jaar</w:t>
      </w:r>
      <w:r w:rsidRPr="000C7D21">
        <w:rPr>
          <w:lang w:val="nl-NL"/>
        </w:rPr>
        <w:t xml:space="preserve">, gebaseerd op een inschatting. Afrekening zal altijd geschieden op </w:t>
      </w:r>
      <w:r w:rsidRPr="000C7D21">
        <w:rPr>
          <w:u w:val="single"/>
          <w:lang w:val="nl-NL"/>
        </w:rPr>
        <w:t>daadwerkelijke eenheden / daadwerkelijk uitgevoerd werk</w:t>
      </w:r>
      <w:r w:rsidRPr="000C7D21">
        <w:rPr>
          <w:lang w:val="nl-NL"/>
        </w:rPr>
        <w:t>.</w:t>
      </w:r>
    </w:p>
    <w:p w14:paraId="14FBB121" w14:textId="77777777" w:rsidR="000C7D21" w:rsidRDefault="000C7D21" w:rsidP="000C7D21">
      <w:pPr>
        <w:rPr>
          <w:lang w:val="nl-NL"/>
        </w:rPr>
      </w:pPr>
      <w:r w:rsidRPr="000C7D21">
        <w:rPr>
          <w:lang w:val="nl-NL"/>
        </w:rPr>
        <w:t>Reinigings- en stortingskosten:</w:t>
      </w:r>
    </w:p>
    <w:p w14:paraId="16C6F098" w14:textId="77777777" w:rsidR="000C7D21" w:rsidRPr="000C7D21" w:rsidRDefault="000C7D21" w:rsidP="000C7D21">
      <w:pPr>
        <w:rPr>
          <w:lang w:val="nl-NL"/>
        </w:rPr>
      </w:pPr>
    </w:p>
    <w:p w14:paraId="6908B422" w14:textId="77777777" w:rsidR="000C7D21" w:rsidRPr="000C7D21" w:rsidRDefault="000C7D21" w:rsidP="000C7D21">
      <w:pPr>
        <w:rPr>
          <w:lang w:val="nl-NL"/>
        </w:rPr>
      </w:pPr>
      <w:r w:rsidRPr="000C7D21">
        <w:rPr>
          <w:lang w:val="nl-NL"/>
        </w:rPr>
        <w:t xml:space="preserve">In </w:t>
      </w:r>
      <w:r>
        <w:rPr>
          <w:lang w:val="nl-NL"/>
        </w:rPr>
        <w:t xml:space="preserve">onderstaande tabel </w:t>
      </w:r>
      <w:r w:rsidRPr="000C7D21">
        <w:rPr>
          <w:lang w:val="nl-NL"/>
        </w:rPr>
        <w:t>wordt een opgave gevraagd voor het reinigen van de objecten en storten van vaste delen.</w:t>
      </w:r>
    </w:p>
    <w:p w14:paraId="0DF3700B" w14:textId="77777777" w:rsidR="000C7D21" w:rsidRPr="009F3FDF" w:rsidRDefault="000C7D21" w:rsidP="000C7D21">
      <w:pPr>
        <w:pStyle w:val="Bijschrift"/>
        <w:keepNext/>
      </w:pPr>
    </w:p>
    <w:tbl>
      <w:tblPr>
        <w:tblStyle w:val="Rastertabel3-Accent3"/>
        <w:tblW w:w="5000" w:type="pct"/>
        <w:tblLook w:val="05E0" w:firstRow="1" w:lastRow="1" w:firstColumn="1" w:lastColumn="1" w:noHBand="0" w:noVBand="1"/>
      </w:tblPr>
      <w:tblGrid>
        <w:gridCol w:w="816"/>
        <w:gridCol w:w="36"/>
        <w:gridCol w:w="3143"/>
        <w:gridCol w:w="892"/>
        <w:gridCol w:w="1268"/>
        <w:gridCol w:w="237"/>
        <w:gridCol w:w="1565"/>
        <w:gridCol w:w="1391"/>
      </w:tblGrid>
      <w:tr w:rsidR="000C7D21" w:rsidRPr="009F3FDF" w14:paraId="0E30F27E" w14:textId="77777777" w:rsidTr="000C7D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7" w:type="pct"/>
          </w:tcPr>
          <w:p w14:paraId="4F1E1ADB" w14:textId="77777777" w:rsidR="000C7D21" w:rsidRPr="009F3FDF" w:rsidRDefault="000C7D21" w:rsidP="007D20FE">
            <w:proofErr w:type="spellStart"/>
            <w:r w:rsidRPr="009F3FDF">
              <w:t>Postnr</w:t>
            </w:r>
            <w:proofErr w:type="spellEnd"/>
            <w:r>
              <w:t>.</w:t>
            </w:r>
          </w:p>
        </w:tc>
        <w:tc>
          <w:tcPr>
            <w:tcW w:w="1700" w:type="pct"/>
            <w:gridSpan w:val="2"/>
          </w:tcPr>
          <w:p w14:paraId="50F91AA0" w14:textId="77777777" w:rsidR="000C7D21" w:rsidRPr="009F3FDF" w:rsidRDefault="000C7D21" w:rsidP="007D20FE">
            <w:pPr>
              <w:cnfStyle w:val="100000000000" w:firstRow="1" w:lastRow="0" w:firstColumn="0" w:lastColumn="0" w:oddVBand="0" w:evenVBand="0" w:oddHBand="0" w:evenHBand="0" w:firstRowFirstColumn="0" w:firstRowLastColumn="0" w:lastRowFirstColumn="0" w:lastRowLastColumn="0"/>
            </w:pPr>
            <w:proofErr w:type="spellStart"/>
            <w:r w:rsidRPr="009F3FDF">
              <w:t>Omschrijving</w:t>
            </w:r>
            <w:proofErr w:type="spellEnd"/>
          </w:p>
        </w:tc>
        <w:tc>
          <w:tcPr>
            <w:tcW w:w="477" w:type="pct"/>
          </w:tcPr>
          <w:p w14:paraId="7F7F4882" w14:textId="77777777" w:rsidR="000C7D21" w:rsidRPr="009F3FDF" w:rsidRDefault="000C7D21" w:rsidP="007D20FE">
            <w:pPr>
              <w:cnfStyle w:val="100000000000" w:firstRow="1" w:lastRow="0" w:firstColumn="0" w:lastColumn="0" w:oddVBand="0" w:evenVBand="0" w:oddHBand="0" w:evenHBand="0" w:firstRowFirstColumn="0" w:firstRowLastColumn="0" w:lastRowFirstColumn="0" w:lastRowLastColumn="0"/>
            </w:pPr>
            <w:proofErr w:type="spellStart"/>
            <w:r w:rsidRPr="009F3FDF">
              <w:t>Eenheid</w:t>
            </w:r>
            <w:proofErr w:type="spellEnd"/>
          </w:p>
        </w:tc>
        <w:tc>
          <w:tcPr>
            <w:tcW w:w="678" w:type="pct"/>
          </w:tcPr>
          <w:p w14:paraId="510DA201" w14:textId="77777777" w:rsidR="000C7D21" w:rsidRPr="009F3FDF" w:rsidRDefault="000C7D21" w:rsidP="007D20FE">
            <w:pPr>
              <w:cnfStyle w:val="100000000000" w:firstRow="1" w:lastRow="0" w:firstColumn="0" w:lastColumn="0" w:oddVBand="0" w:evenVBand="0" w:oddHBand="0" w:evenHBand="0" w:firstRowFirstColumn="0" w:firstRowLastColumn="0" w:lastRowFirstColumn="0" w:lastRowLastColumn="0"/>
            </w:pPr>
            <w:proofErr w:type="spellStart"/>
            <w:r>
              <w:t>Indicatieve</w:t>
            </w:r>
            <w:proofErr w:type="spellEnd"/>
            <w:r>
              <w:t xml:space="preserve"> </w:t>
            </w:r>
            <w:proofErr w:type="spellStart"/>
            <w:r>
              <w:t>hoeveel</w:t>
            </w:r>
            <w:r w:rsidRPr="009F3FDF">
              <w:t>heid</w:t>
            </w:r>
            <w:proofErr w:type="spellEnd"/>
          </w:p>
        </w:tc>
        <w:tc>
          <w:tcPr>
            <w:tcW w:w="127" w:type="pct"/>
          </w:tcPr>
          <w:p w14:paraId="130CE718" w14:textId="77777777" w:rsidR="000C7D21" w:rsidRPr="009F3FDF" w:rsidRDefault="000C7D21" w:rsidP="007D20FE">
            <w:pPr>
              <w:cnfStyle w:val="100000000000" w:firstRow="1" w:lastRow="0" w:firstColumn="0" w:lastColumn="0" w:oddVBand="0" w:evenVBand="0" w:oddHBand="0" w:evenHBand="0" w:firstRowFirstColumn="0" w:firstRowLastColumn="0" w:lastRowFirstColumn="0" w:lastRowLastColumn="0"/>
            </w:pPr>
          </w:p>
        </w:tc>
        <w:tc>
          <w:tcPr>
            <w:tcW w:w="837" w:type="pct"/>
          </w:tcPr>
          <w:p w14:paraId="710A3851" w14:textId="77777777" w:rsidR="000C7D21" w:rsidRPr="009F3FDF" w:rsidRDefault="000C7D21" w:rsidP="007D20FE">
            <w:pPr>
              <w:cnfStyle w:val="100000000000" w:firstRow="1" w:lastRow="0" w:firstColumn="0" w:lastColumn="0" w:oddVBand="0" w:evenVBand="0" w:oddHBand="0" w:evenHBand="0" w:firstRowFirstColumn="0" w:firstRowLastColumn="0" w:lastRowFirstColumn="0" w:lastRowLastColumn="0"/>
            </w:pPr>
            <w:proofErr w:type="spellStart"/>
            <w:r w:rsidRPr="009F3FDF">
              <w:t>Prijs</w:t>
            </w:r>
            <w:proofErr w:type="spellEnd"/>
            <w:r w:rsidRPr="009F3FDF">
              <w:t xml:space="preserve"> per     </w:t>
            </w:r>
          </w:p>
          <w:p w14:paraId="301F68E6" w14:textId="77777777" w:rsidR="000C7D21" w:rsidRPr="009F3FDF" w:rsidRDefault="000C7D21" w:rsidP="007D20FE">
            <w:pPr>
              <w:cnfStyle w:val="100000000000" w:firstRow="1" w:lastRow="0" w:firstColumn="0" w:lastColumn="0" w:oddVBand="0" w:evenVBand="0" w:oddHBand="0" w:evenHBand="0" w:firstRowFirstColumn="0" w:firstRowLastColumn="0" w:lastRowFirstColumn="0" w:lastRowLastColumn="0"/>
            </w:pPr>
            <w:proofErr w:type="spellStart"/>
            <w:r>
              <w:t>e</w:t>
            </w:r>
            <w:r w:rsidRPr="009F3FDF">
              <w:t>enheid</w:t>
            </w:r>
            <w:proofErr w:type="spellEnd"/>
          </w:p>
        </w:tc>
        <w:tc>
          <w:tcPr>
            <w:cnfStyle w:val="000100001000" w:firstRow="0" w:lastRow="0" w:firstColumn="0" w:lastColumn="1" w:oddVBand="0" w:evenVBand="0" w:oddHBand="0" w:evenHBand="0" w:firstRowFirstColumn="0" w:firstRowLastColumn="1" w:lastRowFirstColumn="0" w:lastRowLastColumn="0"/>
            <w:tcW w:w="744" w:type="pct"/>
          </w:tcPr>
          <w:p w14:paraId="40080191" w14:textId="77777777" w:rsidR="000C7D21" w:rsidRPr="009F3FDF" w:rsidRDefault="000C7D21" w:rsidP="007D20FE">
            <w:proofErr w:type="spellStart"/>
            <w:r w:rsidRPr="009F3FDF">
              <w:t>Totaal</w:t>
            </w:r>
            <w:proofErr w:type="spellEnd"/>
            <w:r w:rsidRPr="009F3FDF">
              <w:t xml:space="preserve"> (per </w:t>
            </w:r>
            <w:proofErr w:type="spellStart"/>
            <w:r w:rsidRPr="009F3FDF">
              <w:t>jaar</w:t>
            </w:r>
            <w:proofErr w:type="spellEnd"/>
            <w:r w:rsidRPr="009F3FDF">
              <w:t>)</w:t>
            </w:r>
          </w:p>
        </w:tc>
      </w:tr>
      <w:tr w:rsidR="000C7D21" w:rsidRPr="009F3FDF" w14:paraId="5CD68B2E" w14:textId="77777777" w:rsidTr="000C7D21">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37" w:type="pct"/>
          </w:tcPr>
          <w:p w14:paraId="06D384F3" w14:textId="77777777" w:rsidR="000C7D21" w:rsidRPr="00BB5F56" w:rsidRDefault="000C7D21" w:rsidP="000C7D21">
            <w:pPr>
              <w:pStyle w:val="Lijstalinea"/>
              <w:numPr>
                <w:ilvl w:val="0"/>
                <w:numId w:val="35"/>
              </w:numPr>
            </w:pPr>
          </w:p>
        </w:tc>
        <w:tc>
          <w:tcPr>
            <w:tcW w:w="1700" w:type="pct"/>
            <w:gridSpan w:val="2"/>
          </w:tcPr>
          <w:p w14:paraId="7BA00217" w14:textId="77777777" w:rsidR="000C7D21" w:rsidRPr="00FE1020" w:rsidRDefault="000C7D21" w:rsidP="007D20FE">
            <w:pPr>
              <w:cnfStyle w:val="000000100000" w:firstRow="0" w:lastRow="0" w:firstColumn="0" w:lastColumn="0" w:oddVBand="0" w:evenVBand="0" w:oddHBand="1" w:evenHBand="0" w:firstRowFirstColumn="0" w:firstRowLastColumn="0" w:lastRowFirstColumn="0" w:lastRowLastColumn="0"/>
              <w:rPr>
                <w:lang w:val="nl-NL"/>
              </w:rPr>
            </w:pPr>
            <w:r w:rsidRPr="00FE1020">
              <w:rPr>
                <w:lang w:val="nl-NL"/>
              </w:rPr>
              <w:t xml:space="preserve">Reinigen van objecten met een inhoud tot 10m³ </w:t>
            </w:r>
          </w:p>
        </w:tc>
        <w:tc>
          <w:tcPr>
            <w:tcW w:w="477" w:type="pct"/>
          </w:tcPr>
          <w:p w14:paraId="447D25D0"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rsidRPr="009F3FDF">
              <w:t>Stuks</w:t>
            </w:r>
          </w:p>
        </w:tc>
        <w:tc>
          <w:tcPr>
            <w:tcW w:w="678" w:type="pct"/>
          </w:tcPr>
          <w:p w14:paraId="10208757" w14:textId="1966321B"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t>3</w:t>
            </w:r>
            <w:r w:rsidR="009D73C6">
              <w:t>4</w:t>
            </w:r>
          </w:p>
        </w:tc>
        <w:tc>
          <w:tcPr>
            <w:tcW w:w="127" w:type="pct"/>
          </w:tcPr>
          <w:p w14:paraId="4AF4C1DD"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p>
        </w:tc>
        <w:tc>
          <w:tcPr>
            <w:tcW w:w="837" w:type="pct"/>
          </w:tcPr>
          <w:p w14:paraId="2ABE0A09"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rsidRPr="009F3FDF">
              <w:t>€</w:t>
            </w:r>
          </w:p>
        </w:tc>
        <w:tc>
          <w:tcPr>
            <w:cnfStyle w:val="000100000000" w:firstRow="0" w:lastRow="0" w:firstColumn="0" w:lastColumn="1" w:oddVBand="0" w:evenVBand="0" w:oddHBand="0" w:evenHBand="0" w:firstRowFirstColumn="0" w:firstRowLastColumn="0" w:lastRowFirstColumn="0" w:lastRowLastColumn="0"/>
            <w:tcW w:w="744" w:type="pct"/>
          </w:tcPr>
          <w:p w14:paraId="5793D170" w14:textId="77777777" w:rsidR="000C7D21" w:rsidRPr="009F3FDF" w:rsidRDefault="000C7D21" w:rsidP="007D20FE">
            <w:r w:rsidRPr="009F3FDF">
              <w:t>€</w:t>
            </w:r>
          </w:p>
        </w:tc>
      </w:tr>
      <w:tr w:rsidR="000C7D21" w:rsidRPr="009F3FDF" w14:paraId="13F7E00E" w14:textId="77777777" w:rsidTr="000C7D21">
        <w:trPr>
          <w:trHeight w:val="639"/>
        </w:trPr>
        <w:tc>
          <w:tcPr>
            <w:cnfStyle w:val="001000000000" w:firstRow="0" w:lastRow="0" w:firstColumn="1" w:lastColumn="0" w:oddVBand="0" w:evenVBand="0" w:oddHBand="0" w:evenHBand="0" w:firstRowFirstColumn="0" w:firstRowLastColumn="0" w:lastRowFirstColumn="0" w:lastRowLastColumn="0"/>
            <w:tcW w:w="437" w:type="pct"/>
          </w:tcPr>
          <w:p w14:paraId="2DA64738" w14:textId="77777777" w:rsidR="000C7D21" w:rsidRPr="00BB5F56" w:rsidRDefault="000C7D21" w:rsidP="000C7D21">
            <w:pPr>
              <w:pStyle w:val="Lijstalinea"/>
              <w:numPr>
                <w:ilvl w:val="0"/>
                <w:numId w:val="35"/>
              </w:numPr>
            </w:pPr>
          </w:p>
        </w:tc>
        <w:tc>
          <w:tcPr>
            <w:tcW w:w="1700" w:type="pct"/>
            <w:gridSpan w:val="2"/>
          </w:tcPr>
          <w:p w14:paraId="5F06EB36" w14:textId="77777777" w:rsidR="000C7D21" w:rsidRPr="00FE1020" w:rsidRDefault="000C7D21" w:rsidP="007D20FE">
            <w:pPr>
              <w:cnfStyle w:val="000000000000" w:firstRow="0" w:lastRow="0" w:firstColumn="0" w:lastColumn="0" w:oddVBand="0" w:evenVBand="0" w:oddHBand="0" w:evenHBand="0" w:firstRowFirstColumn="0" w:firstRowLastColumn="0" w:lastRowFirstColumn="0" w:lastRowLastColumn="0"/>
              <w:rPr>
                <w:lang w:val="nl-NL"/>
              </w:rPr>
            </w:pPr>
            <w:r w:rsidRPr="00FE1020">
              <w:rPr>
                <w:lang w:val="nl-NL"/>
              </w:rPr>
              <w:t>Reinigen van objecten met een inhoud van 10m³ tot 20m³</w:t>
            </w:r>
          </w:p>
        </w:tc>
        <w:tc>
          <w:tcPr>
            <w:tcW w:w="477" w:type="pct"/>
          </w:tcPr>
          <w:p w14:paraId="277A557A"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rsidRPr="009F3FDF">
              <w:t>Stuks</w:t>
            </w:r>
          </w:p>
        </w:tc>
        <w:tc>
          <w:tcPr>
            <w:tcW w:w="678" w:type="pct"/>
          </w:tcPr>
          <w:p w14:paraId="1B2E0183" w14:textId="22128023"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t>3</w:t>
            </w:r>
            <w:r w:rsidR="009D73C6">
              <w:t>7</w:t>
            </w:r>
          </w:p>
        </w:tc>
        <w:tc>
          <w:tcPr>
            <w:tcW w:w="127" w:type="pct"/>
          </w:tcPr>
          <w:p w14:paraId="4EFCD069"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p>
        </w:tc>
        <w:tc>
          <w:tcPr>
            <w:tcW w:w="837" w:type="pct"/>
          </w:tcPr>
          <w:p w14:paraId="53D43378"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rsidRPr="009F3FDF">
              <w:t>€</w:t>
            </w:r>
          </w:p>
        </w:tc>
        <w:tc>
          <w:tcPr>
            <w:cnfStyle w:val="000100000000" w:firstRow="0" w:lastRow="0" w:firstColumn="0" w:lastColumn="1" w:oddVBand="0" w:evenVBand="0" w:oddHBand="0" w:evenHBand="0" w:firstRowFirstColumn="0" w:firstRowLastColumn="0" w:lastRowFirstColumn="0" w:lastRowLastColumn="0"/>
            <w:tcW w:w="744" w:type="pct"/>
          </w:tcPr>
          <w:p w14:paraId="0EC76EF2" w14:textId="77777777" w:rsidR="000C7D21" w:rsidRPr="009F3FDF" w:rsidRDefault="000C7D21" w:rsidP="007D20FE">
            <w:r w:rsidRPr="009F3FDF">
              <w:t>€</w:t>
            </w:r>
          </w:p>
        </w:tc>
      </w:tr>
      <w:tr w:rsidR="000C7D21" w:rsidRPr="009F3FDF" w14:paraId="70FDA73D" w14:textId="77777777" w:rsidTr="000C7D21">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37" w:type="pct"/>
          </w:tcPr>
          <w:p w14:paraId="275B3E06" w14:textId="77777777" w:rsidR="000C7D21" w:rsidRPr="00BB5F56" w:rsidRDefault="000C7D21" w:rsidP="000C7D21">
            <w:pPr>
              <w:pStyle w:val="Lijstalinea"/>
              <w:numPr>
                <w:ilvl w:val="0"/>
                <w:numId w:val="35"/>
              </w:numPr>
            </w:pPr>
          </w:p>
        </w:tc>
        <w:tc>
          <w:tcPr>
            <w:tcW w:w="1700" w:type="pct"/>
            <w:gridSpan w:val="2"/>
          </w:tcPr>
          <w:p w14:paraId="726723D9" w14:textId="77777777" w:rsidR="000C7D21" w:rsidRPr="00FE1020" w:rsidRDefault="000C7D21" w:rsidP="007D20FE">
            <w:pPr>
              <w:cnfStyle w:val="000000100000" w:firstRow="0" w:lastRow="0" w:firstColumn="0" w:lastColumn="0" w:oddVBand="0" w:evenVBand="0" w:oddHBand="1" w:evenHBand="0" w:firstRowFirstColumn="0" w:firstRowLastColumn="0" w:lastRowFirstColumn="0" w:lastRowLastColumn="0"/>
              <w:rPr>
                <w:lang w:val="nl-NL"/>
              </w:rPr>
            </w:pPr>
            <w:r w:rsidRPr="00FE1020">
              <w:rPr>
                <w:lang w:val="nl-NL"/>
              </w:rPr>
              <w:t>Reinigen van objecten met een inhoud van 20m³ tot 50m³</w:t>
            </w:r>
          </w:p>
        </w:tc>
        <w:tc>
          <w:tcPr>
            <w:tcW w:w="477" w:type="pct"/>
          </w:tcPr>
          <w:p w14:paraId="79D73A75"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rsidRPr="009F3FDF">
              <w:t>Stuks</w:t>
            </w:r>
          </w:p>
        </w:tc>
        <w:tc>
          <w:tcPr>
            <w:tcW w:w="678" w:type="pct"/>
          </w:tcPr>
          <w:p w14:paraId="50EA99CE" w14:textId="06B07AC4"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t>3</w:t>
            </w:r>
            <w:r w:rsidR="009D73C6">
              <w:t>4</w:t>
            </w:r>
          </w:p>
        </w:tc>
        <w:tc>
          <w:tcPr>
            <w:tcW w:w="127" w:type="pct"/>
          </w:tcPr>
          <w:p w14:paraId="531B650D"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p>
        </w:tc>
        <w:tc>
          <w:tcPr>
            <w:tcW w:w="837" w:type="pct"/>
          </w:tcPr>
          <w:p w14:paraId="5D008F2B"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rsidRPr="009F3FDF">
              <w:t>€</w:t>
            </w:r>
          </w:p>
        </w:tc>
        <w:tc>
          <w:tcPr>
            <w:cnfStyle w:val="000100000000" w:firstRow="0" w:lastRow="0" w:firstColumn="0" w:lastColumn="1" w:oddVBand="0" w:evenVBand="0" w:oddHBand="0" w:evenHBand="0" w:firstRowFirstColumn="0" w:firstRowLastColumn="0" w:lastRowFirstColumn="0" w:lastRowLastColumn="0"/>
            <w:tcW w:w="744" w:type="pct"/>
          </w:tcPr>
          <w:p w14:paraId="79815097" w14:textId="77777777" w:rsidR="000C7D21" w:rsidRPr="009F3FDF" w:rsidRDefault="000C7D21" w:rsidP="007D20FE">
            <w:r w:rsidRPr="009F3FDF">
              <w:t>€</w:t>
            </w:r>
          </w:p>
        </w:tc>
      </w:tr>
      <w:tr w:rsidR="000C7D21" w:rsidRPr="009F3FDF" w14:paraId="6DBDEF7F" w14:textId="77777777" w:rsidTr="000C7D21">
        <w:trPr>
          <w:trHeight w:val="639"/>
        </w:trPr>
        <w:tc>
          <w:tcPr>
            <w:cnfStyle w:val="001000000000" w:firstRow="0" w:lastRow="0" w:firstColumn="1" w:lastColumn="0" w:oddVBand="0" w:evenVBand="0" w:oddHBand="0" w:evenHBand="0" w:firstRowFirstColumn="0" w:firstRowLastColumn="0" w:lastRowFirstColumn="0" w:lastRowLastColumn="0"/>
            <w:tcW w:w="437" w:type="pct"/>
          </w:tcPr>
          <w:p w14:paraId="4E05CF10" w14:textId="77777777" w:rsidR="000C7D21" w:rsidRPr="00BB5F56" w:rsidRDefault="000C7D21" w:rsidP="000C7D21">
            <w:pPr>
              <w:pStyle w:val="Lijstalinea"/>
              <w:numPr>
                <w:ilvl w:val="0"/>
                <w:numId w:val="35"/>
              </w:numPr>
            </w:pPr>
          </w:p>
        </w:tc>
        <w:tc>
          <w:tcPr>
            <w:tcW w:w="1700" w:type="pct"/>
            <w:gridSpan w:val="2"/>
          </w:tcPr>
          <w:p w14:paraId="4FE5750C" w14:textId="77777777" w:rsidR="000C7D21" w:rsidRPr="00FE1020" w:rsidRDefault="000C7D21" w:rsidP="007D20FE">
            <w:pPr>
              <w:cnfStyle w:val="000000000000" w:firstRow="0" w:lastRow="0" w:firstColumn="0" w:lastColumn="0" w:oddVBand="0" w:evenVBand="0" w:oddHBand="0" w:evenHBand="0" w:firstRowFirstColumn="0" w:firstRowLastColumn="0" w:lastRowFirstColumn="0" w:lastRowLastColumn="0"/>
              <w:rPr>
                <w:lang w:val="nl-NL"/>
              </w:rPr>
            </w:pPr>
            <w:r w:rsidRPr="00FE1020">
              <w:rPr>
                <w:lang w:val="nl-NL"/>
              </w:rPr>
              <w:t>Reinigen van objecten met een inhoud van 50m³ tot 100m³</w:t>
            </w:r>
          </w:p>
        </w:tc>
        <w:tc>
          <w:tcPr>
            <w:tcW w:w="477" w:type="pct"/>
          </w:tcPr>
          <w:p w14:paraId="30C83E34"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rsidRPr="009F3FDF">
              <w:t>Stuks</w:t>
            </w:r>
          </w:p>
        </w:tc>
        <w:tc>
          <w:tcPr>
            <w:tcW w:w="678" w:type="pct"/>
          </w:tcPr>
          <w:p w14:paraId="0D071980"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t>19</w:t>
            </w:r>
          </w:p>
        </w:tc>
        <w:tc>
          <w:tcPr>
            <w:tcW w:w="127" w:type="pct"/>
          </w:tcPr>
          <w:p w14:paraId="6469F759"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p>
        </w:tc>
        <w:tc>
          <w:tcPr>
            <w:tcW w:w="837" w:type="pct"/>
          </w:tcPr>
          <w:p w14:paraId="504305D8"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rsidRPr="009F3FDF">
              <w:t>€</w:t>
            </w:r>
          </w:p>
        </w:tc>
        <w:tc>
          <w:tcPr>
            <w:cnfStyle w:val="000100000000" w:firstRow="0" w:lastRow="0" w:firstColumn="0" w:lastColumn="1" w:oddVBand="0" w:evenVBand="0" w:oddHBand="0" w:evenHBand="0" w:firstRowFirstColumn="0" w:firstRowLastColumn="0" w:lastRowFirstColumn="0" w:lastRowLastColumn="0"/>
            <w:tcW w:w="744" w:type="pct"/>
          </w:tcPr>
          <w:p w14:paraId="36441A9E" w14:textId="77777777" w:rsidR="000C7D21" w:rsidRPr="009F3FDF" w:rsidRDefault="000C7D21" w:rsidP="007D20FE">
            <w:r w:rsidRPr="009F3FDF">
              <w:t>€</w:t>
            </w:r>
          </w:p>
        </w:tc>
      </w:tr>
      <w:tr w:rsidR="000C7D21" w:rsidRPr="009F3FDF" w14:paraId="25494681" w14:textId="77777777" w:rsidTr="000C7D21">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37" w:type="pct"/>
          </w:tcPr>
          <w:p w14:paraId="2A99BBA5" w14:textId="77777777" w:rsidR="000C7D21" w:rsidRPr="00BB5F56" w:rsidRDefault="000C7D21" w:rsidP="000C7D21">
            <w:pPr>
              <w:pStyle w:val="Lijstalinea"/>
              <w:numPr>
                <w:ilvl w:val="0"/>
                <w:numId w:val="35"/>
              </w:numPr>
            </w:pPr>
          </w:p>
        </w:tc>
        <w:tc>
          <w:tcPr>
            <w:tcW w:w="1700" w:type="pct"/>
            <w:gridSpan w:val="2"/>
          </w:tcPr>
          <w:p w14:paraId="66C080FB" w14:textId="77777777" w:rsidR="000C7D21" w:rsidRPr="00FE1020" w:rsidRDefault="000C7D21" w:rsidP="007D20FE">
            <w:pPr>
              <w:cnfStyle w:val="000000100000" w:firstRow="0" w:lastRow="0" w:firstColumn="0" w:lastColumn="0" w:oddVBand="0" w:evenVBand="0" w:oddHBand="1" w:evenHBand="0" w:firstRowFirstColumn="0" w:firstRowLastColumn="0" w:lastRowFirstColumn="0" w:lastRowLastColumn="0"/>
              <w:rPr>
                <w:lang w:val="nl-NL"/>
              </w:rPr>
            </w:pPr>
            <w:r w:rsidRPr="00FE1020">
              <w:rPr>
                <w:lang w:val="nl-NL"/>
              </w:rPr>
              <w:t>Reinigen van objecten met een inhoud van meer dan 100m³</w:t>
            </w:r>
          </w:p>
        </w:tc>
        <w:tc>
          <w:tcPr>
            <w:tcW w:w="477" w:type="pct"/>
          </w:tcPr>
          <w:p w14:paraId="02210770"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rsidRPr="009F3FDF">
              <w:t>Stuks</w:t>
            </w:r>
          </w:p>
        </w:tc>
        <w:tc>
          <w:tcPr>
            <w:tcW w:w="678" w:type="pct"/>
          </w:tcPr>
          <w:p w14:paraId="4826F687" w14:textId="6C95D135" w:rsidR="000C7D21" w:rsidRPr="009F3FDF" w:rsidRDefault="009D73C6" w:rsidP="007D20FE">
            <w:pPr>
              <w:cnfStyle w:val="000000100000" w:firstRow="0" w:lastRow="0" w:firstColumn="0" w:lastColumn="0" w:oddVBand="0" w:evenVBand="0" w:oddHBand="1" w:evenHBand="0" w:firstRowFirstColumn="0" w:firstRowLastColumn="0" w:lastRowFirstColumn="0" w:lastRowLastColumn="0"/>
            </w:pPr>
            <w:r>
              <w:t>20</w:t>
            </w:r>
          </w:p>
        </w:tc>
        <w:tc>
          <w:tcPr>
            <w:tcW w:w="127" w:type="pct"/>
          </w:tcPr>
          <w:p w14:paraId="19CC84A5"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p>
        </w:tc>
        <w:tc>
          <w:tcPr>
            <w:tcW w:w="837" w:type="pct"/>
          </w:tcPr>
          <w:p w14:paraId="56097220"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rsidRPr="009F3FDF">
              <w:t>€</w:t>
            </w:r>
          </w:p>
        </w:tc>
        <w:tc>
          <w:tcPr>
            <w:cnfStyle w:val="000100000000" w:firstRow="0" w:lastRow="0" w:firstColumn="0" w:lastColumn="1" w:oddVBand="0" w:evenVBand="0" w:oddHBand="0" w:evenHBand="0" w:firstRowFirstColumn="0" w:firstRowLastColumn="0" w:lastRowFirstColumn="0" w:lastRowLastColumn="0"/>
            <w:tcW w:w="744" w:type="pct"/>
          </w:tcPr>
          <w:p w14:paraId="436C1AB4" w14:textId="77777777" w:rsidR="000C7D21" w:rsidRPr="009F3FDF" w:rsidRDefault="000C7D21" w:rsidP="007D20FE">
            <w:r w:rsidRPr="009F3FDF">
              <w:t>€</w:t>
            </w:r>
          </w:p>
        </w:tc>
      </w:tr>
      <w:tr w:rsidR="000C7D21" w:rsidRPr="009F3FDF" w14:paraId="08375919" w14:textId="77777777" w:rsidTr="000C7D21">
        <w:trPr>
          <w:trHeight w:val="639"/>
        </w:trPr>
        <w:tc>
          <w:tcPr>
            <w:cnfStyle w:val="001000000000" w:firstRow="0" w:lastRow="0" w:firstColumn="1" w:lastColumn="0" w:oddVBand="0" w:evenVBand="0" w:oddHBand="0" w:evenHBand="0" w:firstRowFirstColumn="0" w:firstRowLastColumn="0" w:lastRowFirstColumn="0" w:lastRowLastColumn="0"/>
            <w:tcW w:w="437" w:type="pct"/>
          </w:tcPr>
          <w:p w14:paraId="072297E9" w14:textId="77777777" w:rsidR="000C7D21" w:rsidRPr="00BB5F56" w:rsidRDefault="000C7D21" w:rsidP="000C7D21">
            <w:pPr>
              <w:pStyle w:val="Lijstalinea"/>
              <w:numPr>
                <w:ilvl w:val="0"/>
                <w:numId w:val="35"/>
              </w:numPr>
            </w:pPr>
          </w:p>
        </w:tc>
        <w:tc>
          <w:tcPr>
            <w:tcW w:w="1700" w:type="pct"/>
            <w:gridSpan w:val="2"/>
          </w:tcPr>
          <w:p w14:paraId="552A7F57" w14:textId="77777777" w:rsidR="000C7D21" w:rsidRPr="00FE1020" w:rsidRDefault="000C7D21" w:rsidP="00A402E7">
            <w:pPr>
              <w:cnfStyle w:val="000000000000" w:firstRow="0" w:lastRow="0" w:firstColumn="0" w:lastColumn="0" w:oddVBand="0" w:evenVBand="0" w:oddHBand="0" w:evenHBand="0" w:firstRowFirstColumn="0" w:firstRowLastColumn="0" w:lastRowFirstColumn="0" w:lastRowLastColumn="0"/>
              <w:rPr>
                <w:lang w:val="nl-NL"/>
              </w:rPr>
            </w:pPr>
            <w:r w:rsidRPr="00FE1020">
              <w:rPr>
                <w:lang w:val="nl-NL"/>
              </w:rPr>
              <w:t xml:space="preserve">Reinigen van gemaal </w:t>
            </w:r>
            <w:r w:rsidR="00A402E7">
              <w:rPr>
                <w:lang w:val="nl-NL"/>
              </w:rPr>
              <w:t>Tunnel S</w:t>
            </w:r>
            <w:r w:rsidRPr="00FE1020">
              <w:rPr>
                <w:lang w:val="nl-NL"/>
              </w:rPr>
              <w:t>tadsring</w:t>
            </w:r>
          </w:p>
        </w:tc>
        <w:tc>
          <w:tcPr>
            <w:tcW w:w="477" w:type="pct"/>
          </w:tcPr>
          <w:p w14:paraId="5A640133"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t>Stuks</w:t>
            </w:r>
          </w:p>
        </w:tc>
        <w:tc>
          <w:tcPr>
            <w:tcW w:w="678" w:type="pct"/>
          </w:tcPr>
          <w:p w14:paraId="498EDE23" w14:textId="77777777" w:rsidR="000C7D21" w:rsidRDefault="000C7D21" w:rsidP="007D20FE">
            <w:pPr>
              <w:cnfStyle w:val="000000000000" w:firstRow="0" w:lastRow="0" w:firstColumn="0" w:lastColumn="0" w:oddVBand="0" w:evenVBand="0" w:oddHBand="0" w:evenHBand="0" w:firstRowFirstColumn="0" w:firstRowLastColumn="0" w:lastRowFirstColumn="0" w:lastRowLastColumn="0"/>
            </w:pPr>
            <w:r>
              <w:t>1</w:t>
            </w:r>
          </w:p>
        </w:tc>
        <w:tc>
          <w:tcPr>
            <w:tcW w:w="127" w:type="pct"/>
          </w:tcPr>
          <w:p w14:paraId="08ECD20A"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p>
        </w:tc>
        <w:tc>
          <w:tcPr>
            <w:tcW w:w="837" w:type="pct"/>
          </w:tcPr>
          <w:p w14:paraId="00427DA3"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744" w:type="pct"/>
          </w:tcPr>
          <w:p w14:paraId="11DA8BF1" w14:textId="77777777" w:rsidR="000C7D21" w:rsidRPr="009F3FDF" w:rsidRDefault="000C7D21" w:rsidP="007D20FE">
            <w:r>
              <w:t>€</w:t>
            </w:r>
          </w:p>
        </w:tc>
      </w:tr>
      <w:tr w:rsidR="000C7D21" w:rsidRPr="009F3FDF" w14:paraId="1EC8F519" w14:textId="77777777" w:rsidTr="000C7D21">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37" w:type="pct"/>
          </w:tcPr>
          <w:p w14:paraId="4E61CCEF" w14:textId="77777777" w:rsidR="000C7D21" w:rsidRPr="00BB5F56" w:rsidRDefault="000C7D21" w:rsidP="000C7D21">
            <w:pPr>
              <w:pStyle w:val="Lijstalinea"/>
              <w:numPr>
                <w:ilvl w:val="0"/>
                <w:numId w:val="35"/>
              </w:numPr>
            </w:pPr>
          </w:p>
        </w:tc>
        <w:tc>
          <w:tcPr>
            <w:tcW w:w="1700" w:type="pct"/>
            <w:gridSpan w:val="2"/>
          </w:tcPr>
          <w:p w14:paraId="18FFC958" w14:textId="77777777" w:rsidR="000C7D21" w:rsidRPr="00FE1020" w:rsidRDefault="000C7D21" w:rsidP="007D20FE">
            <w:pPr>
              <w:cnfStyle w:val="000000100000" w:firstRow="0" w:lastRow="0" w:firstColumn="0" w:lastColumn="0" w:oddVBand="0" w:evenVBand="0" w:oddHBand="1" w:evenHBand="0" w:firstRowFirstColumn="0" w:firstRowLastColumn="0" w:lastRowFirstColumn="0" w:lastRowLastColumn="0"/>
              <w:rPr>
                <w:lang w:val="nl-NL"/>
              </w:rPr>
            </w:pPr>
            <w:r w:rsidRPr="00FE1020">
              <w:rPr>
                <w:lang w:val="nl-NL"/>
              </w:rPr>
              <w:t>Reinigen van gemaal Tunnel Eemplein</w:t>
            </w:r>
          </w:p>
        </w:tc>
        <w:tc>
          <w:tcPr>
            <w:tcW w:w="477" w:type="pct"/>
          </w:tcPr>
          <w:p w14:paraId="27DBFCD4"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t>Stuks</w:t>
            </w:r>
          </w:p>
        </w:tc>
        <w:tc>
          <w:tcPr>
            <w:tcW w:w="678" w:type="pct"/>
          </w:tcPr>
          <w:p w14:paraId="3D7F0BE9" w14:textId="77777777" w:rsidR="000C7D21" w:rsidRDefault="000C7D21" w:rsidP="007D20FE">
            <w:pPr>
              <w:cnfStyle w:val="000000100000" w:firstRow="0" w:lastRow="0" w:firstColumn="0" w:lastColumn="0" w:oddVBand="0" w:evenVBand="0" w:oddHBand="1" w:evenHBand="0" w:firstRowFirstColumn="0" w:firstRowLastColumn="0" w:lastRowFirstColumn="0" w:lastRowLastColumn="0"/>
            </w:pPr>
            <w:r>
              <w:t>1</w:t>
            </w:r>
          </w:p>
        </w:tc>
        <w:tc>
          <w:tcPr>
            <w:tcW w:w="127" w:type="pct"/>
          </w:tcPr>
          <w:p w14:paraId="4DF8BAA4"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p>
        </w:tc>
        <w:tc>
          <w:tcPr>
            <w:tcW w:w="837" w:type="pct"/>
          </w:tcPr>
          <w:p w14:paraId="5A1D0CFA"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744" w:type="pct"/>
          </w:tcPr>
          <w:p w14:paraId="2787C623" w14:textId="77777777" w:rsidR="000C7D21" w:rsidRPr="009F3FDF" w:rsidRDefault="000C7D21" w:rsidP="007D20FE">
            <w:r>
              <w:t>€</w:t>
            </w:r>
          </w:p>
        </w:tc>
      </w:tr>
      <w:tr w:rsidR="000C7D21" w:rsidRPr="009F3FDF" w14:paraId="34D08CD6" w14:textId="77777777" w:rsidTr="000C7D21">
        <w:trPr>
          <w:trHeight w:val="639"/>
        </w:trPr>
        <w:tc>
          <w:tcPr>
            <w:cnfStyle w:val="001000000000" w:firstRow="0" w:lastRow="0" w:firstColumn="1" w:lastColumn="0" w:oddVBand="0" w:evenVBand="0" w:oddHBand="0" w:evenHBand="0" w:firstRowFirstColumn="0" w:firstRowLastColumn="0" w:lastRowFirstColumn="0" w:lastRowLastColumn="0"/>
            <w:tcW w:w="437" w:type="pct"/>
          </w:tcPr>
          <w:p w14:paraId="1E6F8565" w14:textId="77777777" w:rsidR="000C7D21" w:rsidRPr="00BB5F56" w:rsidRDefault="000C7D21" w:rsidP="000C7D21">
            <w:pPr>
              <w:pStyle w:val="Lijstalinea"/>
              <w:numPr>
                <w:ilvl w:val="0"/>
                <w:numId w:val="35"/>
              </w:numPr>
            </w:pPr>
          </w:p>
        </w:tc>
        <w:tc>
          <w:tcPr>
            <w:tcW w:w="1700" w:type="pct"/>
            <w:gridSpan w:val="2"/>
          </w:tcPr>
          <w:p w14:paraId="375D27D8" w14:textId="77777777" w:rsidR="000C7D21" w:rsidRPr="00FE1020" w:rsidRDefault="000C7D21" w:rsidP="007D20FE">
            <w:pPr>
              <w:cnfStyle w:val="000000000000" w:firstRow="0" w:lastRow="0" w:firstColumn="0" w:lastColumn="0" w:oddVBand="0" w:evenVBand="0" w:oddHBand="0" w:evenHBand="0" w:firstRowFirstColumn="0" w:firstRowLastColumn="0" w:lastRowFirstColumn="0" w:lastRowLastColumn="0"/>
              <w:rPr>
                <w:lang w:val="nl-NL"/>
              </w:rPr>
            </w:pPr>
            <w:r w:rsidRPr="00FE1020">
              <w:rPr>
                <w:lang w:val="nl-NL"/>
              </w:rPr>
              <w:t xml:space="preserve">Reinigen van gemaal Viaduct </w:t>
            </w:r>
            <w:proofErr w:type="spellStart"/>
            <w:r w:rsidRPr="00FE1020">
              <w:rPr>
                <w:lang w:val="nl-NL"/>
              </w:rPr>
              <w:t>Zielhorsterweg</w:t>
            </w:r>
            <w:proofErr w:type="spellEnd"/>
          </w:p>
        </w:tc>
        <w:tc>
          <w:tcPr>
            <w:tcW w:w="477" w:type="pct"/>
          </w:tcPr>
          <w:p w14:paraId="0BCE4D22"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t>Stuks</w:t>
            </w:r>
          </w:p>
        </w:tc>
        <w:tc>
          <w:tcPr>
            <w:tcW w:w="678" w:type="pct"/>
          </w:tcPr>
          <w:p w14:paraId="0471C5A8" w14:textId="77777777" w:rsidR="000C7D21" w:rsidRDefault="000C7D21" w:rsidP="007D20FE">
            <w:pPr>
              <w:cnfStyle w:val="000000000000" w:firstRow="0" w:lastRow="0" w:firstColumn="0" w:lastColumn="0" w:oddVBand="0" w:evenVBand="0" w:oddHBand="0" w:evenHBand="0" w:firstRowFirstColumn="0" w:firstRowLastColumn="0" w:lastRowFirstColumn="0" w:lastRowLastColumn="0"/>
            </w:pPr>
            <w:r>
              <w:t>1</w:t>
            </w:r>
          </w:p>
        </w:tc>
        <w:tc>
          <w:tcPr>
            <w:tcW w:w="127" w:type="pct"/>
          </w:tcPr>
          <w:p w14:paraId="1BB86944"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p>
        </w:tc>
        <w:tc>
          <w:tcPr>
            <w:tcW w:w="837" w:type="pct"/>
          </w:tcPr>
          <w:p w14:paraId="0CAB2821"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744" w:type="pct"/>
          </w:tcPr>
          <w:p w14:paraId="1D2F25F9" w14:textId="77777777" w:rsidR="000C7D21" w:rsidRPr="009F3FDF" w:rsidRDefault="000C7D21" w:rsidP="007D20FE">
            <w:r>
              <w:t>€</w:t>
            </w:r>
          </w:p>
        </w:tc>
      </w:tr>
      <w:tr w:rsidR="000C7D21" w:rsidRPr="009F3FDF" w14:paraId="7BA7503D" w14:textId="77777777" w:rsidTr="000C7D21">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37" w:type="pct"/>
          </w:tcPr>
          <w:p w14:paraId="3FB7BD3E" w14:textId="77777777" w:rsidR="000C7D21" w:rsidRPr="00BB5F56" w:rsidRDefault="000C7D21" w:rsidP="000C7D21">
            <w:pPr>
              <w:pStyle w:val="Lijstalinea"/>
              <w:numPr>
                <w:ilvl w:val="0"/>
                <w:numId w:val="35"/>
              </w:numPr>
            </w:pPr>
          </w:p>
        </w:tc>
        <w:tc>
          <w:tcPr>
            <w:tcW w:w="1700" w:type="pct"/>
            <w:gridSpan w:val="2"/>
          </w:tcPr>
          <w:p w14:paraId="06E3C2A7" w14:textId="77777777" w:rsidR="000C7D21" w:rsidRPr="00FE1020" w:rsidRDefault="000C7D21" w:rsidP="007D20FE">
            <w:pPr>
              <w:cnfStyle w:val="000000100000" w:firstRow="0" w:lastRow="0" w:firstColumn="0" w:lastColumn="0" w:oddVBand="0" w:evenVBand="0" w:oddHBand="1" w:evenHBand="0" w:firstRowFirstColumn="0" w:firstRowLastColumn="0" w:lastRowFirstColumn="0" w:lastRowLastColumn="0"/>
              <w:rPr>
                <w:lang w:val="nl-NL"/>
              </w:rPr>
            </w:pPr>
            <w:r w:rsidRPr="00FE1020">
              <w:rPr>
                <w:lang w:val="nl-NL"/>
              </w:rPr>
              <w:t>Reinigen van gemaal Viaduct Rondweg Oost</w:t>
            </w:r>
          </w:p>
        </w:tc>
        <w:tc>
          <w:tcPr>
            <w:tcW w:w="477" w:type="pct"/>
          </w:tcPr>
          <w:p w14:paraId="6AAF2CF3"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t>Stuks</w:t>
            </w:r>
          </w:p>
        </w:tc>
        <w:tc>
          <w:tcPr>
            <w:tcW w:w="678" w:type="pct"/>
          </w:tcPr>
          <w:p w14:paraId="5D5C4D87" w14:textId="77777777" w:rsidR="000C7D21" w:rsidRDefault="000C7D21" w:rsidP="007D20FE">
            <w:pPr>
              <w:cnfStyle w:val="000000100000" w:firstRow="0" w:lastRow="0" w:firstColumn="0" w:lastColumn="0" w:oddVBand="0" w:evenVBand="0" w:oddHBand="1" w:evenHBand="0" w:firstRowFirstColumn="0" w:firstRowLastColumn="0" w:lastRowFirstColumn="0" w:lastRowLastColumn="0"/>
            </w:pPr>
            <w:r>
              <w:t>1</w:t>
            </w:r>
          </w:p>
        </w:tc>
        <w:tc>
          <w:tcPr>
            <w:tcW w:w="127" w:type="pct"/>
          </w:tcPr>
          <w:p w14:paraId="3917196C"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p>
        </w:tc>
        <w:tc>
          <w:tcPr>
            <w:tcW w:w="837" w:type="pct"/>
          </w:tcPr>
          <w:p w14:paraId="463714DB"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744" w:type="pct"/>
          </w:tcPr>
          <w:p w14:paraId="4A28007B" w14:textId="77777777" w:rsidR="000C7D21" w:rsidRPr="009F3FDF" w:rsidRDefault="000C7D21" w:rsidP="007D20FE">
            <w:r>
              <w:t>€</w:t>
            </w:r>
          </w:p>
        </w:tc>
      </w:tr>
      <w:tr w:rsidR="000C7D21" w:rsidRPr="009F3FDF" w14:paraId="107BA608" w14:textId="77777777" w:rsidTr="000C7D21">
        <w:tc>
          <w:tcPr>
            <w:cnfStyle w:val="001000000000" w:firstRow="0" w:lastRow="0" w:firstColumn="1" w:lastColumn="0" w:oddVBand="0" w:evenVBand="0" w:oddHBand="0" w:evenHBand="0" w:firstRowFirstColumn="0" w:firstRowLastColumn="0" w:lastRowFirstColumn="0" w:lastRowLastColumn="0"/>
            <w:tcW w:w="437" w:type="pct"/>
          </w:tcPr>
          <w:p w14:paraId="5CBE2108" w14:textId="77777777" w:rsidR="000C7D21" w:rsidRPr="00BB5F56" w:rsidRDefault="000C7D21" w:rsidP="000C7D21">
            <w:pPr>
              <w:pStyle w:val="Lijstalinea"/>
              <w:numPr>
                <w:ilvl w:val="0"/>
                <w:numId w:val="35"/>
              </w:numPr>
            </w:pPr>
          </w:p>
        </w:tc>
        <w:tc>
          <w:tcPr>
            <w:tcW w:w="1700" w:type="pct"/>
            <w:gridSpan w:val="2"/>
          </w:tcPr>
          <w:p w14:paraId="050606E7"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proofErr w:type="spellStart"/>
            <w:r>
              <w:t>Storten</w:t>
            </w:r>
            <w:proofErr w:type="spellEnd"/>
            <w:r>
              <w:t xml:space="preserve"> van </w:t>
            </w:r>
            <w:proofErr w:type="spellStart"/>
            <w:r>
              <w:t>vaste</w:t>
            </w:r>
            <w:proofErr w:type="spellEnd"/>
            <w:r>
              <w:t xml:space="preserve"> </w:t>
            </w:r>
            <w:proofErr w:type="spellStart"/>
            <w:r>
              <w:t>delen</w:t>
            </w:r>
            <w:proofErr w:type="spellEnd"/>
          </w:p>
        </w:tc>
        <w:tc>
          <w:tcPr>
            <w:tcW w:w="477" w:type="pct"/>
          </w:tcPr>
          <w:p w14:paraId="53437AF9"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t>Ton</w:t>
            </w:r>
          </w:p>
        </w:tc>
        <w:tc>
          <w:tcPr>
            <w:tcW w:w="678" w:type="pct"/>
          </w:tcPr>
          <w:p w14:paraId="5ED17EFE"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t>55</w:t>
            </w:r>
          </w:p>
        </w:tc>
        <w:tc>
          <w:tcPr>
            <w:tcW w:w="127" w:type="pct"/>
          </w:tcPr>
          <w:p w14:paraId="2601BCA1"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p>
        </w:tc>
        <w:tc>
          <w:tcPr>
            <w:tcW w:w="837" w:type="pct"/>
          </w:tcPr>
          <w:p w14:paraId="2BAE249C" w14:textId="77777777" w:rsidR="000C7D21" w:rsidRPr="009F3FDF" w:rsidRDefault="000C7D21" w:rsidP="007D20FE">
            <w:pPr>
              <w:cnfStyle w:val="000000000000" w:firstRow="0" w:lastRow="0" w:firstColumn="0" w:lastColumn="0" w:oddVBand="0" w:evenVBand="0" w:oddHBand="0" w:evenHBand="0" w:firstRowFirstColumn="0" w:firstRowLastColumn="0" w:lastRowFirstColumn="0" w:lastRowLastColumn="0"/>
            </w:pPr>
            <w:r w:rsidRPr="009F3FDF">
              <w:t>€</w:t>
            </w:r>
          </w:p>
        </w:tc>
        <w:tc>
          <w:tcPr>
            <w:cnfStyle w:val="000100000000" w:firstRow="0" w:lastRow="0" w:firstColumn="0" w:lastColumn="1" w:oddVBand="0" w:evenVBand="0" w:oddHBand="0" w:evenHBand="0" w:firstRowFirstColumn="0" w:firstRowLastColumn="0" w:lastRowFirstColumn="0" w:lastRowLastColumn="0"/>
            <w:tcW w:w="744" w:type="pct"/>
          </w:tcPr>
          <w:p w14:paraId="52BF5062" w14:textId="77777777" w:rsidR="000C7D21" w:rsidRPr="009F3FDF" w:rsidRDefault="000C7D21" w:rsidP="007D20FE">
            <w:r w:rsidRPr="009F3FDF">
              <w:t>€</w:t>
            </w:r>
          </w:p>
        </w:tc>
      </w:tr>
      <w:tr w:rsidR="000C7D21" w:rsidRPr="009F3FDF" w14:paraId="61E3AD6E" w14:textId="77777777" w:rsidTr="000C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 w:type="pct"/>
          </w:tcPr>
          <w:p w14:paraId="729D3FFE" w14:textId="77777777" w:rsidR="000C7D21" w:rsidRPr="00BB5F56" w:rsidRDefault="000C7D21" w:rsidP="000C7D21">
            <w:pPr>
              <w:pStyle w:val="Lijstalinea"/>
              <w:numPr>
                <w:ilvl w:val="0"/>
                <w:numId w:val="35"/>
              </w:numPr>
            </w:pPr>
          </w:p>
        </w:tc>
        <w:tc>
          <w:tcPr>
            <w:tcW w:w="1700" w:type="pct"/>
            <w:gridSpan w:val="2"/>
          </w:tcPr>
          <w:p w14:paraId="15ACF13B" w14:textId="0C6EA5BC" w:rsidR="000C7D21" w:rsidRPr="00FE1020" w:rsidRDefault="000C7D21" w:rsidP="007D20FE">
            <w:pPr>
              <w:cnfStyle w:val="000000100000" w:firstRow="0" w:lastRow="0" w:firstColumn="0" w:lastColumn="0" w:oddVBand="0" w:evenVBand="0" w:oddHBand="1" w:evenHBand="0" w:firstRowFirstColumn="0" w:firstRowLastColumn="0" w:lastRowFirstColumn="0" w:lastRowLastColumn="0"/>
              <w:rPr>
                <w:lang w:val="nl-NL"/>
              </w:rPr>
            </w:pPr>
            <w:r w:rsidRPr="00FE1020">
              <w:rPr>
                <w:lang w:val="nl-NL"/>
              </w:rPr>
              <w:t>Uurtarief twee monteurs + zuigwagen voor uitvoeren van eventuele aanvullende reinigings-werkzaamheden</w:t>
            </w:r>
            <w:r w:rsidR="009D73C6">
              <w:rPr>
                <w:color w:val="FF0000"/>
                <w:lang w:val="nl-NL"/>
              </w:rPr>
              <w:t xml:space="preserve"> </w:t>
            </w:r>
            <w:r w:rsidR="009D73C6" w:rsidRPr="009D73C6">
              <w:rPr>
                <w:lang w:val="nl-NL"/>
              </w:rPr>
              <w:t>die tijdens het reinigingswerk optreden zoals defecte rioolafsluiter.</w:t>
            </w:r>
          </w:p>
        </w:tc>
        <w:tc>
          <w:tcPr>
            <w:tcW w:w="477" w:type="pct"/>
          </w:tcPr>
          <w:p w14:paraId="26AF24F3"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proofErr w:type="spellStart"/>
            <w:r w:rsidRPr="009F3FDF">
              <w:t>Uur</w:t>
            </w:r>
            <w:proofErr w:type="spellEnd"/>
          </w:p>
        </w:tc>
        <w:tc>
          <w:tcPr>
            <w:tcW w:w="678" w:type="pct"/>
          </w:tcPr>
          <w:p w14:paraId="282940D1"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t>10</w:t>
            </w:r>
          </w:p>
        </w:tc>
        <w:tc>
          <w:tcPr>
            <w:tcW w:w="127" w:type="pct"/>
          </w:tcPr>
          <w:p w14:paraId="51A850CA"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p>
        </w:tc>
        <w:tc>
          <w:tcPr>
            <w:tcW w:w="837" w:type="pct"/>
          </w:tcPr>
          <w:p w14:paraId="41303E6F" w14:textId="77777777" w:rsidR="000C7D21" w:rsidRPr="009F3FDF" w:rsidRDefault="000C7D21" w:rsidP="007D20FE">
            <w:pPr>
              <w:cnfStyle w:val="000000100000" w:firstRow="0" w:lastRow="0" w:firstColumn="0" w:lastColumn="0" w:oddVBand="0" w:evenVBand="0" w:oddHBand="1" w:evenHBand="0" w:firstRowFirstColumn="0" w:firstRowLastColumn="0" w:lastRowFirstColumn="0" w:lastRowLastColumn="0"/>
            </w:pPr>
            <w:r w:rsidRPr="009F3FDF">
              <w:t>€</w:t>
            </w:r>
          </w:p>
        </w:tc>
        <w:tc>
          <w:tcPr>
            <w:cnfStyle w:val="000100000000" w:firstRow="0" w:lastRow="0" w:firstColumn="0" w:lastColumn="1" w:oddVBand="0" w:evenVBand="0" w:oddHBand="0" w:evenHBand="0" w:firstRowFirstColumn="0" w:firstRowLastColumn="0" w:lastRowFirstColumn="0" w:lastRowLastColumn="0"/>
            <w:tcW w:w="744" w:type="pct"/>
          </w:tcPr>
          <w:p w14:paraId="72D7F51F" w14:textId="77777777" w:rsidR="000C7D21" w:rsidRPr="009F3FDF" w:rsidRDefault="000C7D21" w:rsidP="007D20FE">
            <w:r w:rsidRPr="009F3FDF">
              <w:t>€</w:t>
            </w:r>
          </w:p>
        </w:tc>
      </w:tr>
      <w:tr w:rsidR="000C7D21" w:rsidRPr="009F3FDF" w14:paraId="3E6F0EC1" w14:textId="77777777" w:rsidTr="000C7D2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456" w:type="pct"/>
            <w:gridSpan w:val="2"/>
          </w:tcPr>
          <w:p w14:paraId="768148DF" w14:textId="77777777" w:rsidR="000C7D21" w:rsidRPr="009F3FDF" w:rsidRDefault="000C7D21" w:rsidP="007D20FE"/>
        </w:tc>
        <w:tc>
          <w:tcPr>
            <w:tcW w:w="3800" w:type="pct"/>
            <w:gridSpan w:val="5"/>
          </w:tcPr>
          <w:p w14:paraId="58D59323" w14:textId="77777777" w:rsidR="000C7D21" w:rsidRPr="00FE1020" w:rsidRDefault="000C7D21" w:rsidP="007D20FE">
            <w:pPr>
              <w:cnfStyle w:val="010000000000" w:firstRow="0" w:lastRow="1" w:firstColumn="0" w:lastColumn="0" w:oddVBand="0" w:evenVBand="0" w:oddHBand="0" w:evenHBand="0" w:firstRowFirstColumn="0" w:firstRowLastColumn="0" w:lastRowFirstColumn="0" w:lastRowLastColumn="0"/>
              <w:rPr>
                <w:lang w:val="nl-NL"/>
              </w:rPr>
            </w:pPr>
            <w:r w:rsidRPr="00FE1020">
              <w:rPr>
                <w:lang w:val="nl-NL"/>
              </w:rPr>
              <w:t xml:space="preserve">                                                                      </w:t>
            </w:r>
          </w:p>
          <w:p w14:paraId="1562A1EF" w14:textId="77777777" w:rsidR="000C7528" w:rsidRDefault="000C7D21" w:rsidP="007D20FE">
            <w:pPr>
              <w:cnfStyle w:val="010000000000" w:firstRow="0" w:lastRow="1" w:firstColumn="0" w:lastColumn="0" w:oddVBand="0" w:evenVBand="0" w:oddHBand="0" w:evenHBand="0" w:firstRowFirstColumn="0" w:firstRowLastColumn="0" w:lastRowFirstColumn="0" w:lastRowLastColumn="0"/>
              <w:rPr>
                <w:b w:val="0"/>
                <w:bCs w:val="0"/>
                <w:lang w:val="nl-NL"/>
              </w:rPr>
            </w:pPr>
            <w:r w:rsidRPr="00FE1020">
              <w:rPr>
                <w:lang w:val="nl-NL"/>
              </w:rPr>
              <w:t>Totaalbedrag voor reinigings- en stortingskosten excl. BTW</w:t>
            </w:r>
            <w:r w:rsidR="000C7528">
              <w:rPr>
                <w:lang w:val="nl-NL"/>
              </w:rPr>
              <w:t>, prijspeil 2026</w:t>
            </w:r>
          </w:p>
          <w:p w14:paraId="147A96EF" w14:textId="395F3AE1" w:rsidR="000C7D21" w:rsidRPr="00FE1020" w:rsidRDefault="000C7D21" w:rsidP="007D20FE">
            <w:pPr>
              <w:cnfStyle w:val="010000000000" w:firstRow="0" w:lastRow="1" w:firstColumn="0" w:lastColumn="0" w:oddVBand="0" w:evenVBand="0" w:oddHBand="0" w:evenHBand="0" w:firstRowFirstColumn="0" w:firstRowLastColumn="0" w:lastRowFirstColumn="0" w:lastRowLastColumn="0"/>
              <w:rPr>
                <w:lang w:val="nl-NL"/>
              </w:rPr>
            </w:pPr>
            <w:r w:rsidRPr="00FE1020">
              <w:rPr>
                <w:i/>
                <w:sz w:val="16"/>
                <w:szCs w:val="16"/>
                <w:lang w:val="nl-NL"/>
              </w:rPr>
              <w:t>(Over te nemen op inschrijvingsbiljet)</w:t>
            </w:r>
          </w:p>
          <w:p w14:paraId="3DFD13E9" w14:textId="77777777" w:rsidR="000C7D21" w:rsidRPr="00FE1020" w:rsidRDefault="000C7D21" w:rsidP="007D20FE">
            <w:pPr>
              <w:cnfStyle w:val="010000000000" w:firstRow="0" w:lastRow="1" w:firstColumn="0" w:lastColumn="0" w:oddVBand="0" w:evenVBand="0" w:oddHBand="0" w:evenHBand="0" w:firstRowFirstColumn="0" w:firstRowLastColumn="0" w:lastRowFirstColumn="0" w:lastRowLastColumn="0"/>
              <w:rPr>
                <w:b w:val="0"/>
                <w:bCs w:val="0"/>
                <w:lang w:val="nl-NL"/>
              </w:rPr>
            </w:pPr>
          </w:p>
        </w:tc>
        <w:tc>
          <w:tcPr>
            <w:cnfStyle w:val="000100000010" w:firstRow="0" w:lastRow="0" w:firstColumn="0" w:lastColumn="1" w:oddVBand="0" w:evenVBand="0" w:oddHBand="0" w:evenHBand="0" w:firstRowFirstColumn="0" w:firstRowLastColumn="0" w:lastRowFirstColumn="0" w:lastRowLastColumn="1"/>
            <w:tcW w:w="744" w:type="pct"/>
          </w:tcPr>
          <w:p w14:paraId="30F19741" w14:textId="77777777" w:rsidR="000C7D21" w:rsidRPr="00FE1020" w:rsidRDefault="000C7D21" w:rsidP="007D20FE">
            <w:pPr>
              <w:rPr>
                <w:lang w:val="nl-NL"/>
              </w:rPr>
            </w:pPr>
          </w:p>
          <w:p w14:paraId="3F4468A3" w14:textId="77777777" w:rsidR="000C7D21" w:rsidRPr="009F3FDF" w:rsidRDefault="000C7D21" w:rsidP="007D20FE">
            <w:r w:rsidRPr="009F3FDF">
              <w:t>€</w:t>
            </w:r>
          </w:p>
        </w:tc>
      </w:tr>
    </w:tbl>
    <w:p w14:paraId="4595DE46" w14:textId="77777777" w:rsidR="000C7D21" w:rsidRDefault="000C7D21" w:rsidP="000C7D21"/>
    <w:tbl>
      <w:tblPr>
        <w:tblStyle w:val="Rastertabel2-Accent3"/>
        <w:tblW w:w="5000" w:type="pct"/>
        <w:tblLook w:val="05E0" w:firstRow="1" w:lastRow="1" w:firstColumn="1" w:lastColumn="1" w:noHBand="0" w:noVBand="1"/>
      </w:tblPr>
      <w:tblGrid>
        <w:gridCol w:w="6504"/>
        <w:gridCol w:w="2844"/>
      </w:tblGrid>
      <w:tr w:rsidR="000C7D21" w:rsidRPr="009F3FDF" w14:paraId="664ADDA6" w14:textId="77777777" w:rsidTr="000C7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9" w:type="pct"/>
          </w:tcPr>
          <w:p w14:paraId="217D0D4E" w14:textId="77777777" w:rsidR="000C7D21" w:rsidRPr="009F3FDF" w:rsidRDefault="000C7D21" w:rsidP="007D20FE">
            <w:proofErr w:type="spellStart"/>
            <w:r w:rsidRPr="009F3FDF">
              <w:t>Omschrijving</w:t>
            </w:r>
            <w:proofErr w:type="spellEnd"/>
          </w:p>
        </w:tc>
        <w:tc>
          <w:tcPr>
            <w:cnfStyle w:val="000100000000" w:firstRow="0" w:lastRow="0" w:firstColumn="0" w:lastColumn="1" w:oddVBand="0" w:evenVBand="0" w:oddHBand="0" w:evenHBand="0" w:firstRowFirstColumn="0" w:firstRowLastColumn="0" w:lastRowFirstColumn="0" w:lastRowLastColumn="0"/>
            <w:tcW w:w="1521" w:type="pct"/>
          </w:tcPr>
          <w:p w14:paraId="55743610" w14:textId="77777777" w:rsidR="000C7D21" w:rsidRPr="009F3FDF" w:rsidRDefault="000C7D21" w:rsidP="007D20FE">
            <w:proofErr w:type="spellStart"/>
            <w:r>
              <w:t>Prijs</w:t>
            </w:r>
            <w:proofErr w:type="spellEnd"/>
            <w:r>
              <w:t xml:space="preserve"> per </w:t>
            </w:r>
            <w:proofErr w:type="spellStart"/>
            <w:r>
              <w:t>keer</w:t>
            </w:r>
            <w:proofErr w:type="spellEnd"/>
          </w:p>
        </w:tc>
      </w:tr>
      <w:tr w:rsidR="000C7D21" w:rsidRPr="000C7D21" w14:paraId="577307DC" w14:textId="77777777" w:rsidTr="000C7D21">
        <w:trPr>
          <w:cnfStyle w:val="010000000000" w:firstRow="0" w:lastRow="1"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3479" w:type="pct"/>
          </w:tcPr>
          <w:p w14:paraId="61262157" w14:textId="77777777" w:rsidR="000C7D21" w:rsidRPr="00FE1020" w:rsidRDefault="000C7D21" w:rsidP="007D20FE">
            <w:pPr>
              <w:rPr>
                <w:b w:val="0"/>
                <w:lang w:val="nl-NL"/>
              </w:rPr>
            </w:pPr>
            <w:r w:rsidRPr="00FE1020">
              <w:rPr>
                <w:b w:val="0"/>
                <w:lang w:val="nl-NL"/>
              </w:rPr>
              <w:t xml:space="preserve">Reinigen van gemaal in geval van storing inclusief voorrijkosten </w:t>
            </w:r>
          </w:p>
        </w:tc>
        <w:tc>
          <w:tcPr>
            <w:cnfStyle w:val="000100000000" w:firstRow="0" w:lastRow="0" w:firstColumn="0" w:lastColumn="1" w:oddVBand="0" w:evenVBand="0" w:oddHBand="0" w:evenHBand="0" w:firstRowFirstColumn="0" w:firstRowLastColumn="0" w:lastRowFirstColumn="0" w:lastRowLastColumn="0"/>
            <w:tcW w:w="1521" w:type="pct"/>
          </w:tcPr>
          <w:p w14:paraId="0ED9E000" w14:textId="77777777" w:rsidR="000C7D21" w:rsidRPr="000C7D21" w:rsidRDefault="000C7D21" w:rsidP="007D20FE">
            <w:pPr>
              <w:rPr>
                <w:b w:val="0"/>
              </w:rPr>
            </w:pPr>
            <w:r w:rsidRPr="000C7D21">
              <w:rPr>
                <w:b w:val="0"/>
              </w:rPr>
              <w:t xml:space="preserve">€ </w:t>
            </w:r>
          </w:p>
        </w:tc>
      </w:tr>
    </w:tbl>
    <w:p w14:paraId="73017509" w14:textId="77777777" w:rsidR="000C7D21" w:rsidRDefault="000C7D21" w:rsidP="005C6389"/>
    <w:sectPr w:rsidR="000C7D21" w:rsidSect="00DD7BA5">
      <w:footerReference w:type="default" r:id="rId8"/>
      <w:headerReference w:type="first" r:id="rId9"/>
      <w:pgSz w:w="11900" w:h="16840"/>
      <w:pgMar w:top="1985"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47F0" w14:textId="77777777" w:rsidR="00661DB2" w:rsidRDefault="00661DB2" w:rsidP="0020358E">
      <w:r>
        <w:separator/>
      </w:r>
    </w:p>
  </w:endnote>
  <w:endnote w:type="continuationSeparator" w:id="0">
    <w:p w14:paraId="13FE4A26" w14:textId="77777777" w:rsidR="00661DB2" w:rsidRDefault="00661DB2"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587A09F" w14:textId="77777777" w:rsidR="00813F1D" w:rsidRPr="00774560" w:rsidRDefault="00813F1D" w:rsidP="00813F1D">
            <w:pPr>
              <w:pStyle w:val="Voettekst"/>
              <w:rPr>
                <w:bCs/>
                <w:sz w:val="18"/>
                <w:szCs w:val="18"/>
                <w:lang w:val="nl-NL"/>
              </w:rPr>
            </w:pPr>
            <w:r w:rsidRPr="00774560">
              <w:rPr>
                <w:sz w:val="18"/>
                <w:szCs w:val="18"/>
                <w:lang w:val="nl-NL"/>
              </w:rPr>
              <w:t xml:space="preserve">Aanbesteding </w:t>
            </w:r>
            <w:r>
              <w:rPr>
                <w:sz w:val="18"/>
                <w:szCs w:val="18"/>
                <w:lang w:val="nl-NL"/>
              </w:rPr>
              <w:t>Reinigen gemalen Amersfoort</w:t>
            </w:r>
            <w:r w:rsidRPr="00774560">
              <w:rPr>
                <w:sz w:val="18"/>
                <w:szCs w:val="18"/>
                <w:lang w:val="nl-NL"/>
              </w:rPr>
              <w:tab/>
            </w:r>
            <w:r>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Pr="00813F1D">
              <w:rPr>
                <w:bCs/>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Pr="00813F1D">
              <w:rPr>
                <w:bCs/>
                <w:sz w:val="18"/>
                <w:szCs w:val="18"/>
                <w:lang w:val="nl-NL"/>
              </w:rPr>
              <w:t>6</w:t>
            </w:r>
            <w:r w:rsidRPr="00DD7BA5">
              <w:rPr>
                <w:bCs/>
                <w:sz w:val="18"/>
                <w:szCs w:val="18"/>
              </w:rPr>
              <w:fldChar w:fldCharType="end"/>
            </w:r>
          </w:p>
          <w:p w14:paraId="7F29D4CA" w14:textId="5AB5453D" w:rsidR="00813F1D" w:rsidRPr="00813F1D" w:rsidRDefault="00813F1D" w:rsidP="00813F1D">
            <w:pPr>
              <w:pStyle w:val="Voettekst"/>
              <w:rPr>
                <w:bCs/>
                <w:sz w:val="18"/>
                <w:szCs w:val="18"/>
                <w:lang w:val="en-US"/>
              </w:rPr>
            </w:pPr>
            <w:proofErr w:type="spellStart"/>
            <w:r w:rsidRPr="00813F1D">
              <w:rPr>
                <w:bCs/>
                <w:sz w:val="18"/>
                <w:szCs w:val="18"/>
                <w:lang w:val="en-US"/>
              </w:rPr>
              <w:t>Bijlage</w:t>
            </w:r>
            <w:proofErr w:type="spellEnd"/>
            <w:r w:rsidRPr="00813F1D">
              <w:rPr>
                <w:bCs/>
                <w:sz w:val="18"/>
                <w:szCs w:val="18"/>
                <w:lang w:val="en-US"/>
              </w:rPr>
              <w:t xml:space="preserve"> 3. </w:t>
            </w:r>
            <w:proofErr w:type="spellStart"/>
            <w:r w:rsidRPr="00813F1D">
              <w:rPr>
                <w:bCs/>
                <w:sz w:val="18"/>
                <w:szCs w:val="18"/>
                <w:lang w:val="en-US"/>
              </w:rPr>
              <w:t>in</w:t>
            </w:r>
            <w:r>
              <w:rPr>
                <w:bCs/>
                <w:sz w:val="18"/>
                <w:szCs w:val="18"/>
                <w:lang w:val="en-US"/>
              </w:rPr>
              <w:t>schrijfformulier</w:t>
            </w:r>
            <w:proofErr w:type="spellEnd"/>
          </w:p>
          <w:p w14:paraId="02D55235" w14:textId="77777777" w:rsidR="00813F1D" w:rsidRPr="00813F1D" w:rsidRDefault="00813F1D" w:rsidP="00813F1D">
            <w:pPr>
              <w:pStyle w:val="Voettekst"/>
              <w:rPr>
                <w:bCs/>
                <w:sz w:val="18"/>
                <w:szCs w:val="18"/>
                <w:lang w:val="en-US"/>
              </w:rPr>
            </w:pPr>
            <w:r w:rsidRPr="00813F1D">
              <w:rPr>
                <w:bCs/>
                <w:sz w:val="18"/>
                <w:szCs w:val="18"/>
                <w:lang w:val="en-US"/>
              </w:rPr>
              <w:t xml:space="preserve">NV ROVA Holding, </w:t>
            </w:r>
            <w:proofErr w:type="spellStart"/>
            <w:r w:rsidRPr="00813F1D">
              <w:rPr>
                <w:bCs/>
                <w:sz w:val="18"/>
                <w:szCs w:val="18"/>
                <w:lang w:val="en-US"/>
              </w:rPr>
              <w:t>december</w:t>
            </w:r>
            <w:proofErr w:type="spellEnd"/>
            <w:r w:rsidRPr="00813F1D">
              <w:rPr>
                <w:bCs/>
                <w:sz w:val="18"/>
                <w:szCs w:val="18"/>
                <w:lang w:val="en-US"/>
              </w:rPr>
              <w:t xml:space="preserve"> 2025</w:t>
            </w:r>
          </w:p>
          <w:p w14:paraId="138C117C" w14:textId="79199D14" w:rsidR="00813F1D" w:rsidRPr="00813F1D" w:rsidRDefault="00813F1D">
            <w:pPr>
              <w:pStyle w:val="Voettekst"/>
              <w:rPr>
                <w:bCs/>
                <w:sz w:val="18"/>
                <w:szCs w:val="18"/>
                <w:lang w:val="en-US"/>
              </w:rPr>
            </w:pPr>
            <w:r w:rsidRPr="00813F1D">
              <w:rPr>
                <w:bCs/>
                <w:sz w:val="18"/>
                <w:szCs w:val="18"/>
                <w:lang w:val="en-US"/>
              </w:rPr>
              <w:t>TN557675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5DB4" w14:textId="77777777" w:rsidR="00661DB2" w:rsidRDefault="00661DB2" w:rsidP="0020358E">
      <w:r>
        <w:separator/>
      </w:r>
    </w:p>
  </w:footnote>
  <w:footnote w:type="continuationSeparator" w:id="0">
    <w:p w14:paraId="12C0E63C" w14:textId="77777777" w:rsidR="00661DB2" w:rsidRDefault="00661DB2"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8E33" w14:textId="5BD97CE2" w:rsidR="007A146B" w:rsidRDefault="00813F1D">
    <w:pPr>
      <w:pStyle w:val="Koptekst"/>
    </w:pPr>
    <w:r>
      <w:rPr>
        <w:noProof/>
        <w:lang w:val="nl-NL"/>
      </w:rPr>
      <w:drawing>
        <wp:anchor distT="0" distB="0" distL="114300" distR="114300" simplePos="0" relativeHeight="251659264" behindDoc="0" locked="0" layoutInCell="1" allowOverlap="1" wp14:anchorId="4198DBFE" wp14:editId="4B4AE18D">
          <wp:simplePos x="0" y="0"/>
          <wp:positionH relativeFrom="page">
            <wp:posOffset>5201768</wp:posOffset>
          </wp:positionH>
          <wp:positionV relativeFrom="page">
            <wp:posOffset>171602</wp:posOffset>
          </wp:positionV>
          <wp:extent cx="2318400" cy="615600"/>
          <wp:effectExtent l="0" t="0" r="5715" b="0"/>
          <wp:wrapNone/>
          <wp:docPr id="1" name="Logo" descr="Afbeelding met clipart, vog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cr="Afbeelding met clipart, vogel&#10;&#10;Door AI gegenereerde inhoud is mogelijk onjuist."/>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2318400" cy="61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DE18A4" w14:textId="77777777" w:rsidR="007A146B" w:rsidRDefault="007A146B">
    <w:pPr>
      <w:pStyle w:val="Koptekst"/>
    </w:pPr>
  </w:p>
  <w:p w14:paraId="3D640473" w14:textId="77777777" w:rsidR="007A146B" w:rsidRDefault="007A14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0670DFC"/>
    <w:multiLevelType w:val="hybridMultilevel"/>
    <w:tmpl w:val="CEAEA2A2"/>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2" w15:restartNumberingAfterBreak="0">
    <w:nsid w:val="04D3516B"/>
    <w:multiLevelType w:val="hybridMultilevel"/>
    <w:tmpl w:val="9AB20442"/>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564E35"/>
    <w:multiLevelType w:val="hybridMultilevel"/>
    <w:tmpl w:val="FEE652A2"/>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05A7114"/>
    <w:multiLevelType w:val="hybridMultilevel"/>
    <w:tmpl w:val="A244806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6" w15:restartNumberingAfterBreak="0">
    <w:nsid w:val="28393D51"/>
    <w:multiLevelType w:val="hybridMultilevel"/>
    <w:tmpl w:val="3EAE18F8"/>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7" w15:restartNumberingAfterBreak="0">
    <w:nsid w:val="2A745083"/>
    <w:multiLevelType w:val="hybridMultilevel"/>
    <w:tmpl w:val="474223DE"/>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0" w15:restartNumberingAfterBreak="0">
    <w:nsid w:val="2DD8768F"/>
    <w:multiLevelType w:val="hybridMultilevel"/>
    <w:tmpl w:val="7812E336"/>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1"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2" w15:restartNumberingAfterBreak="0">
    <w:nsid w:val="2EA51DD5"/>
    <w:multiLevelType w:val="hybridMultilevel"/>
    <w:tmpl w:val="716E0E1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3" w15:restartNumberingAfterBreak="0">
    <w:nsid w:val="340D2250"/>
    <w:multiLevelType w:val="hybridMultilevel"/>
    <w:tmpl w:val="39CE1D0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4"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ED6A1B"/>
    <w:multiLevelType w:val="hybridMultilevel"/>
    <w:tmpl w:val="BBE4C14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7" w15:restartNumberingAfterBreak="0">
    <w:nsid w:val="373368F4"/>
    <w:multiLevelType w:val="hybridMultilevel"/>
    <w:tmpl w:val="7048F4A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1" w15:restartNumberingAfterBreak="0">
    <w:nsid w:val="4A1E1529"/>
    <w:multiLevelType w:val="hybridMultilevel"/>
    <w:tmpl w:val="DEC84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BA16C0"/>
    <w:multiLevelType w:val="hybridMultilevel"/>
    <w:tmpl w:val="0324F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DB74BD"/>
    <w:multiLevelType w:val="hybridMultilevel"/>
    <w:tmpl w:val="A8FEC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1BB2B46"/>
    <w:multiLevelType w:val="hybridMultilevel"/>
    <w:tmpl w:val="B9385048"/>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26" w15:restartNumberingAfterBreak="0">
    <w:nsid w:val="533D03C9"/>
    <w:multiLevelType w:val="hybridMultilevel"/>
    <w:tmpl w:val="F112BFF6"/>
    <w:lvl w:ilvl="0" w:tplc="BEA66916">
      <w:start w:val="1"/>
      <w:numFmt w:val="bullet"/>
      <w:lvlText w:val=""/>
      <w:lvlJc w:val="left"/>
      <w:pPr>
        <w:ind w:left="2254" w:hanging="360"/>
      </w:pPr>
      <w:rPr>
        <w:rFonts w:ascii="Symbol" w:hAnsi="Symbol" w:hint="default"/>
        <w:b/>
        <w:i w:val="0"/>
      </w:rPr>
    </w:lvl>
    <w:lvl w:ilvl="1" w:tplc="04130003">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2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8"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9"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0" w15:restartNumberingAfterBreak="0">
    <w:nsid w:val="644031DD"/>
    <w:multiLevelType w:val="hybridMultilevel"/>
    <w:tmpl w:val="49268AB2"/>
    <w:lvl w:ilvl="0" w:tplc="BEA66916">
      <w:start w:val="1"/>
      <w:numFmt w:val="bullet"/>
      <w:lvlText w:val=""/>
      <w:lvlJc w:val="left"/>
      <w:pPr>
        <w:ind w:left="1514" w:hanging="360"/>
      </w:pPr>
      <w:rPr>
        <w:rFonts w:ascii="Symbol" w:hAnsi="Symbol" w:hint="default"/>
        <w:b/>
        <w:i w:val="0"/>
      </w:rPr>
    </w:lvl>
    <w:lvl w:ilvl="1" w:tplc="04130003">
      <w:start w:val="1"/>
      <w:numFmt w:val="bullet"/>
      <w:lvlText w:val="o"/>
      <w:lvlJc w:val="left"/>
      <w:pPr>
        <w:ind w:left="2234" w:hanging="360"/>
      </w:pPr>
      <w:rPr>
        <w:rFonts w:ascii="Courier New" w:hAnsi="Courier New" w:cs="Courier New" w:hint="default"/>
      </w:rPr>
    </w:lvl>
    <w:lvl w:ilvl="2" w:tplc="04130005" w:tentative="1">
      <w:start w:val="1"/>
      <w:numFmt w:val="bullet"/>
      <w:lvlText w:val=""/>
      <w:lvlJc w:val="left"/>
      <w:pPr>
        <w:ind w:left="2954" w:hanging="360"/>
      </w:pPr>
      <w:rPr>
        <w:rFonts w:ascii="Wingdings" w:hAnsi="Wingdings" w:hint="default"/>
      </w:rPr>
    </w:lvl>
    <w:lvl w:ilvl="3" w:tplc="04130001" w:tentative="1">
      <w:start w:val="1"/>
      <w:numFmt w:val="bullet"/>
      <w:lvlText w:val=""/>
      <w:lvlJc w:val="left"/>
      <w:pPr>
        <w:ind w:left="3674" w:hanging="360"/>
      </w:pPr>
      <w:rPr>
        <w:rFonts w:ascii="Symbol" w:hAnsi="Symbol" w:hint="default"/>
      </w:rPr>
    </w:lvl>
    <w:lvl w:ilvl="4" w:tplc="04130003" w:tentative="1">
      <w:start w:val="1"/>
      <w:numFmt w:val="bullet"/>
      <w:lvlText w:val="o"/>
      <w:lvlJc w:val="left"/>
      <w:pPr>
        <w:ind w:left="4394" w:hanging="360"/>
      </w:pPr>
      <w:rPr>
        <w:rFonts w:ascii="Courier New" w:hAnsi="Courier New" w:cs="Courier New" w:hint="default"/>
      </w:rPr>
    </w:lvl>
    <w:lvl w:ilvl="5" w:tplc="04130005" w:tentative="1">
      <w:start w:val="1"/>
      <w:numFmt w:val="bullet"/>
      <w:lvlText w:val=""/>
      <w:lvlJc w:val="left"/>
      <w:pPr>
        <w:ind w:left="5114" w:hanging="360"/>
      </w:pPr>
      <w:rPr>
        <w:rFonts w:ascii="Wingdings" w:hAnsi="Wingdings" w:hint="default"/>
      </w:rPr>
    </w:lvl>
    <w:lvl w:ilvl="6" w:tplc="04130001" w:tentative="1">
      <w:start w:val="1"/>
      <w:numFmt w:val="bullet"/>
      <w:lvlText w:val=""/>
      <w:lvlJc w:val="left"/>
      <w:pPr>
        <w:ind w:left="5834" w:hanging="360"/>
      </w:pPr>
      <w:rPr>
        <w:rFonts w:ascii="Symbol" w:hAnsi="Symbol" w:hint="default"/>
      </w:rPr>
    </w:lvl>
    <w:lvl w:ilvl="7" w:tplc="04130003" w:tentative="1">
      <w:start w:val="1"/>
      <w:numFmt w:val="bullet"/>
      <w:lvlText w:val="o"/>
      <w:lvlJc w:val="left"/>
      <w:pPr>
        <w:ind w:left="6554" w:hanging="360"/>
      </w:pPr>
      <w:rPr>
        <w:rFonts w:ascii="Courier New" w:hAnsi="Courier New" w:cs="Courier New" w:hint="default"/>
      </w:rPr>
    </w:lvl>
    <w:lvl w:ilvl="8" w:tplc="04130005" w:tentative="1">
      <w:start w:val="1"/>
      <w:numFmt w:val="bullet"/>
      <w:lvlText w:val=""/>
      <w:lvlJc w:val="left"/>
      <w:pPr>
        <w:ind w:left="7274" w:hanging="360"/>
      </w:pPr>
      <w:rPr>
        <w:rFonts w:ascii="Wingdings" w:hAnsi="Wingdings" w:hint="default"/>
      </w:rPr>
    </w:lvl>
  </w:abstractNum>
  <w:abstractNum w:abstractNumId="3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2"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5323D95"/>
    <w:multiLevelType w:val="hybridMultilevel"/>
    <w:tmpl w:val="9558CE66"/>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4" w15:restartNumberingAfterBreak="0">
    <w:nsid w:val="795A4B41"/>
    <w:multiLevelType w:val="hybridMultilevel"/>
    <w:tmpl w:val="9674462A"/>
    <w:lvl w:ilvl="0" w:tplc="BEA66916">
      <w:start w:val="1"/>
      <w:numFmt w:val="bullet"/>
      <w:lvlText w:val=""/>
      <w:lvlJc w:val="left"/>
      <w:pPr>
        <w:ind w:left="2052" w:hanging="360"/>
      </w:pPr>
      <w:rPr>
        <w:rFonts w:ascii="Symbol" w:hAnsi="Symbol" w:hint="default"/>
        <w:b/>
        <w:i w:val="0"/>
      </w:rPr>
    </w:lvl>
    <w:lvl w:ilvl="1" w:tplc="04130003" w:tentative="1">
      <w:start w:val="1"/>
      <w:numFmt w:val="bullet"/>
      <w:lvlText w:val="o"/>
      <w:lvlJc w:val="left"/>
      <w:pPr>
        <w:ind w:left="2772" w:hanging="360"/>
      </w:pPr>
      <w:rPr>
        <w:rFonts w:ascii="Courier New" w:hAnsi="Courier New" w:cs="Courier New" w:hint="default"/>
      </w:rPr>
    </w:lvl>
    <w:lvl w:ilvl="2" w:tplc="04130005" w:tentative="1">
      <w:start w:val="1"/>
      <w:numFmt w:val="bullet"/>
      <w:lvlText w:val=""/>
      <w:lvlJc w:val="left"/>
      <w:pPr>
        <w:ind w:left="3492" w:hanging="360"/>
      </w:pPr>
      <w:rPr>
        <w:rFonts w:ascii="Wingdings" w:hAnsi="Wingdings" w:hint="default"/>
      </w:rPr>
    </w:lvl>
    <w:lvl w:ilvl="3" w:tplc="04130001" w:tentative="1">
      <w:start w:val="1"/>
      <w:numFmt w:val="bullet"/>
      <w:lvlText w:val=""/>
      <w:lvlJc w:val="left"/>
      <w:pPr>
        <w:ind w:left="4212" w:hanging="360"/>
      </w:pPr>
      <w:rPr>
        <w:rFonts w:ascii="Symbol" w:hAnsi="Symbol" w:hint="default"/>
      </w:rPr>
    </w:lvl>
    <w:lvl w:ilvl="4" w:tplc="04130003" w:tentative="1">
      <w:start w:val="1"/>
      <w:numFmt w:val="bullet"/>
      <w:lvlText w:val="o"/>
      <w:lvlJc w:val="left"/>
      <w:pPr>
        <w:ind w:left="4932" w:hanging="360"/>
      </w:pPr>
      <w:rPr>
        <w:rFonts w:ascii="Courier New" w:hAnsi="Courier New" w:cs="Courier New" w:hint="default"/>
      </w:rPr>
    </w:lvl>
    <w:lvl w:ilvl="5" w:tplc="04130005" w:tentative="1">
      <w:start w:val="1"/>
      <w:numFmt w:val="bullet"/>
      <w:lvlText w:val=""/>
      <w:lvlJc w:val="left"/>
      <w:pPr>
        <w:ind w:left="5652" w:hanging="360"/>
      </w:pPr>
      <w:rPr>
        <w:rFonts w:ascii="Wingdings" w:hAnsi="Wingdings" w:hint="default"/>
      </w:rPr>
    </w:lvl>
    <w:lvl w:ilvl="6" w:tplc="04130001" w:tentative="1">
      <w:start w:val="1"/>
      <w:numFmt w:val="bullet"/>
      <w:lvlText w:val=""/>
      <w:lvlJc w:val="left"/>
      <w:pPr>
        <w:ind w:left="6372" w:hanging="360"/>
      </w:pPr>
      <w:rPr>
        <w:rFonts w:ascii="Symbol" w:hAnsi="Symbol" w:hint="default"/>
      </w:rPr>
    </w:lvl>
    <w:lvl w:ilvl="7" w:tplc="04130003" w:tentative="1">
      <w:start w:val="1"/>
      <w:numFmt w:val="bullet"/>
      <w:lvlText w:val="o"/>
      <w:lvlJc w:val="left"/>
      <w:pPr>
        <w:ind w:left="7092" w:hanging="360"/>
      </w:pPr>
      <w:rPr>
        <w:rFonts w:ascii="Courier New" w:hAnsi="Courier New" w:cs="Courier New" w:hint="default"/>
      </w:rPr>
    </w:lvl>
    <w:lvl w:ilvl="8" w:tplc="04130005" w:tentative="1">
      <w:start w:val="1"/>
      <w:numFmt w:val="bullet"/>
      <w:lvlText w:val=""/>
      <w:lvlJc w:val="left"/>
      <w:pPr>
        <w:ind w:left="7812" w:hanging="360"/>
      </w:pPr>
      <w:rPr>
        <w:rFonts w:ascii="Wingdings" w:hAnsi="Wingdings" w:hint="default"/>
      </w:rPr>
    </w:lvl>
  </w:abstractNum>
  <w:abstractNum w:abstractNumId="35" w15:restartNumberingAfterBreak="0">
    <w:nsid w:val="7CAA4B27"/>
    <w:multiLevelType w:val="hybridMultilevel"/>
    <w:tmpl w:val="A16068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3D3B00"/>
    <w:multiLevelType w:val="hybridMultilevel"/>
    <w:tmpl w:val="C2F01462"/>
    <w:lvl w:ilvl="0" w:tplc="0413000F">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388649">
    <w:abstractNumId w:val="14"/>
  </w:num>
  <w:num w:numId="2" w16cid:durableId="279924219">
    <w:abstractNumId w:val="24"/>
  </w:num>
  <w:num w:numId="3" w16cid:durableId="490411769">
    <w:abstractNumId w:val="15"/>
  </w:num>
  <w:num w:numId="4" w16cid:durableId="37704785">
    <w:abstractNumId w:val="32"/>
  </w:num>
  <w:num w:numId="5" w16cid:durableId="1052193309">
    <w:abstractNumId w:val="18"/>
  </w:num>
  <w:num w:numId="6" w16cid:durableId="1698266091">
    <w:abstractNumId w:val="31"/>
  </w:num>
  <w:num w:numId="7" w16cid:durableId="1300187655">
    <w:abstractNumId w:val="8"/>
  </w:num>
  <w:num w:numId="8" w16cid:durableId="1545752522">
    <w:abstractNumId w:val="4"/>
  </w:num>
  <w:num w:numId="9" w16cid:durableId="1692413081">
    <w:abstractNumId w:val="27"/>
  </w:num>
  <w:num w:numId="10" w16cid:durableId="84035524">
    <w:abstractNumId w:val="29"/>
  </w:num>
  <w:num w:numId="11" w16cid:durableId="337276567">
    <w:abstractNumId w:val="28"/>
  </w:num>
  <w:num w:numId="12" w16cid:durableId="963265529">
    <w:abstractNumId w:val="19"/>
  </w:num>
  <w:num w:numId="13" w16cid:durableId="1890919367">
    <w:abstractNumId w:val="0"/>
  </w:num>
  <w:num w:numId="14" w16cid:durableId="1745755385">
    <w:abstractNumId w:val="23"/>
  </w:num>
  <w:num w:numId="15" w16cid:durableId="248277406">
    <w:abstractNumId w:val="21"/>
  </w:num>
  <w:num w:numId="16" w16cid:durableId="1844009394">
    <w:abstractNumId w:val="35"/>
  </w:num>
  <w:num w:numId="17" w16cid:durableId="83308594">
    <w:abstractNumId w:val="22"/>
  </w:num>
  <w:num w:numId="18" w16cid:durableId="2058623472">
    <w:abstractNumId w:val="3"/>
  </w:num>
  <w:num w:numId="19" w16cid:durableId="1401947291">
    <w:abstractNumId w:val="17"/>
  </w:num>
  <w:num w:numId="20" w16cid:durableId="186136901">
    <w:abstractNumId w:val="5"/>
  </w:num>
  <w:num w:numId="21" w16cid:durableId="880483973">
    <w:abstractNumId w:val="33"/>
  </w:num>
  <w:num w:numId="22" w16cid:durableId="1524631469">
    <w:abstractNumId w:val="11"/>
  </w:num>
  <w:num w:numId="23" w16cid:durableId="441068899">
    <w:abstractNumId w:val="25"/>
  </w:num>
  <w:num w:numId="24" w16cid:durableId="1368531988">
    <w:abstractNumId w:val="12"/>
  </w:num>
  <w:num w:numId="25" w16cid:durableId="921254972">
    <w:abstractNumId w:val="6"/>
  </w:num>
  <w:num w:numId="26" w16cid:durableId="1848205913">
    <w:abstractNumId w:val="1"/>
  </w:num>
  <w:num w:numId="27" w16cid:durableId="123814910">
    <w:abstractNumId w:val="7"/>
  </w:num>
  <w:num w:numId="28" w16cid:durableId="494955580">
    <w:abstractNumId w:val="30"/>
  </w:num>
  <w:num w:numId="29" w16cid:durableId="1141380911">
    <w:abstractNumId w:val="10"/>
  </w:num>
  <w:num w:numId="30" w16cid:durableId="204105563">
    <w:abstractNumId w:val="26"/>
  </w:num>
  <w:num w:numId="31" w16cid:durableId="840244457">
    <w:abstractNumId w:val="16"/>
  </w:num>
  <w:num w:numId="32" w16cid:durableId="11495018">
    <w:abstractNumId w:val="34"/>
  </w:num>
  <w:num w:numId="33" w16cid:durableId="769665691">
    <w:abstractNumId w:val="2"/>
  </w:num>
  <w:num w:numId="34" w16cid:durableId="1709991993">
    <w:abstractNumId w:val="13"/>
  </w:num>
  <w:num w:numId="35" w16cid:durableId="1889147465">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nl-NL" w:vendorID="64" w:dllVersion="6" w:nlCheck="1" w:checkStyle="0"/>
  <w:activeWritingStyle w:appName="MSWord" w:lang="en-GB" w:vendorID="64" w:dllVersion="6" w:nlCheck="1" w:checkStyle="1"/>
  <w:proofState w:spelling="clean"/>
  <w:attachedTemplate r:id="rId1"/>
  <w:defaultTabStop w:val="709"/>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235A8"/>
    <w:rsid w:val="0003187F"/>
    <w:rsid w:val="00032B96"/>
    <w:rsid w:val="00051638"/>
    <w:rsid w:val="00053CE3"/>
    <w:rsid w:val="0006031F"/>
    <w:rsid w:val="00095671"/>
    <w:rsid w:val="00097FC9"/>
    <w:rsid w:val="000A555D"/>
    <w:rsid w:val="000B5522"/>
    <w:rsid w:val="000C7528"/>
    <w:rsid w:val="000C7D21"/>
    <w:rsid w:val="000D0E55"/>
    <w:rsid w:val="000E660C"/>
    <w:rsid w:val="000F6C02"/>
    <w:rsid w:val="001436C2"/>
    <w:rsid w:val="00176140"/>
    <w:rsid w:val="001C0FF5"/>
    <w:rsid w:val="0020358E"/>
    <w:rsid w:val="0022693C"/>
    <w:rsid w:val="0026014F"/>
    <w:rsid w:val="00294983"/>
    <w:rsid w:val="002A048A"/>
    <w:rsid w:val="00321138"/>
    <w:rsid w:val="003459A0"/>
    <w:rsid w:val="0037562B"/>
    <w:rsid w:val="0038097F"/>
    <w:rsid w:val="00386859"/>
    <w:rsid w:val="003B5254"/>
    <w:rsid w:val="003C67AB"/>
    <w:rsid w:val="003C7D3D"/>
    <w:rsid w:val="003F1B97"/>
    <w:rsid w:val="004450BE"/>
    <w:rsid w:val="00475461"/>
    <w:rsid w:val="0048198C"/>
    <w:rsid w:val="004839D7"/>
    <w:rsid w:val="00492B65"/>
    <w:rsid w:val="004977EC"/>
    <w:rsid w:val="004E2FFC"/>
    <w:rsid w:val="005101E1"/>
    <w:rsid w:val="0051679E"/>
    <w:rsid w:val="00531299"/>
    <w:rsid w:val="00537D27"/>
    <w:rsid w:val="005405CE"/>
    <w:rsid w:val="00544B35"/>
    <w:rsid w:val="005542D5"/>
    <w:rsid w:val="00594435"/>
    <w:rsid w:val="005951C2"/>
    <w:rsid w:val="005A16C3"/>
    <w:rsid w:val="005A6CFA"/>
    <w:rsid w:val="005C459F"/>
    <w:rsid w:val="005C6389"/>
    <w:rsid w:val="005C73CF"/>
    <w:rsid w:val="00611882"/>
    <w:rsid w:val="00647951"/>
    <w:rsid w:val="00661DB2"/>
    <w:rsid w:val="006928E4"/>
    <w:rsid w:val="006A3D34"/>
    <w:rsid w:val="006D7FD4"/>
    <w:rsid w:val="00721B20"/>
    <w:rsid w:val="00721B43"/>
    <w:rsid w:val="007460BA"/>
    <w:rsid w:val="00774560"/>
    <w:rsid w:val="00791BF7"/>
    <w:rsid w:val="00793233"/>
    <w:rsid w:val="00794E54"/>
    <w:rsid w:val="007A146B"/>
    <w:rsid w:val="007A3DD8"/>
    <w:rsid w:val="007B23AE"/>
    <w:rsid w:val="007D570E"/>
    <w:rsid w:val="007D5E90"/>
    <w:rsid w:val="007D7500"/>
    <w:rsid w:val="00813F1D"/>
    <w:rsid w:val="008308BE"/>
    <w:rsid w:val="008463E2"/>
    <w:rsid w:val="008B2B82"/>
    <w:rsid w:val="008C1185"/>
    <w:rsid w:val="008C43BF"/>
    <w:rsid w:val="008D78B4"/>
    <w:rsid w:val="008F7A55"/>
    <w:rsid w:val="00915FD0"/>
    <w:rsid w:val="00976F9B"/>
    <w:rsid w:val="0097731E"/>
    <w:rsid w:val="009859C4"/>
    <w:rsid w:val="0099444B"/>
    <w:rsid w:val="009A5C75"/>
    <w:rsid w:val="009B1206"/>
    <w:rsid w:val="009D3907"/>
    <w:rsid w:val="009D5164"/>
    <w:rsid w:val="009D73C6"/>
    <w:rsid w:val="009F51E7"/>
    <w:rsid w:val="00A1078C"/>
    <w:rsid w:val="00A402E7"/>
    <w:rsid w:val="00A41C67"/>
    <w:rsid w:val="00A8230C"/>
    <w:rsid w:val="00AA571C"/>
    <w:rsid w:val="00AC2669"/>
    <w:rsid w:val="00AD1584"/>
    <w:rsid w:val="00AF6CAA"/>
    <w:rsid w:val="00B36FC8"/>
    <w:rsid w:val="00B960FD"/>
    <w:rsid w:val="00BB1920"/>
    <w:rsid w:val="00BD34A6"/>
    <w:rsid w:val="00BD52DD"/>
    <w:rsid w:val="00BE7459"/>
    <w:rsid w:val="00C17E25"/>
    <w:rsid w:val="00C245F4"/>
    <w:rsid w:val="00C27AA7"/>
    <w:rsid w:val="00C27DEA"/>
    <w:rsid w:val="00C62730"/>
    <w:rsid w:val="00C713CD"/>
    <w:rsid w:val="00CB53D0"/>
    <w:rsid w:val="00CD4D13"/>
    <w:rsid w:val="00CE6877"/>
    <w:rsid w:val="00D127E5"/>
    <w:rsid w:val="00D15D3C"/>
    <w:rsid w:val="00D2300E"/>
    <w:rsid w:val="00D45F48"/>
    <w:rsid w:val="00D53887"/>
    <w:rsid w:val="00D655B1"/>
    <w:rsid w:val="00D80DC5"/>
    <w:rsid w:val="00D83E61"/>
    <w:rsid w:val="00D87D83"/>
    <w:rsid w:val="00DC29D5"/>
    <w:rsid w:val="00DD5533"/>
    <w:rsid w:val="00DD7BA5"/>
    <w:rsid w:val="00E66870"/>
    <w:rsid w:val="00E853EE"/>
    <w:rsid w:val="00E90280"/>
    <w:rsid w:val="00EB64BA"/>
    <w:rsid w:val="00ED3283"/>
    <w:rsid w:val="00F01D49"/>
    <w:rsid w:val="00F04DF3"/>
    <w:rsid w:val="00F2099B"/>
    <w:rsid w:val="00F370A8"/>
    <w:rsid w:val="00F37D43"/>
    <w:rsid w:val="00F45D61"/>
    <w:rsid w:val="00F52442"/>
    <w:rsid w:val="00F6721E"/>
    <w:rsid w:val="00F84B1A"/>
    <w:rsid w:val="00F87816"/>
    <w:rsid w:val="00FA7144"/>
    <w:rsid w:val="00FC2890"/>
    <w:rsid w:val="00FE1020"/>
    <w:rsid w:val="00FE34D9"/>
    <w:rsid w:val="00FF2F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1092BDB3"/>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1"/>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2"/>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3"/>
      </w:numPr>
    </w:pPr>
  </w:style>
  <w:style w:type="numbering" w:customStyle="1" w:styleId="Huisstijl-Opsomming">
    <w:name w:val="Huisstijl-Opsomming"/>
    <w:basedOn w:val="Geenlijst"/>
    <w:rsid w:val="00ED3283"/>
    <w:pPr>
      <w:numPr>
        <w:numId w:val="4"/>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5"/>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6"/>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7"/>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8"/>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2"/>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13"/>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1"/>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table" w:styleId="Rastertabel3-Accent3">
    <w:name w:val="Grid Table 3 Accent 3"/>
    <w:basedOn w:val="Standaardtabel"/>
    <w:uiPriority w:val="48"/>
    <w:rsid w:val="000C7D2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2-Accent3">
    <w:name w:val="Grid Table 2 Accent 3"/>
    <w:basedOn w:val="Standaardtabel"/>
    <w:uiPriority w:val="47"/>
    <w:rsid w:val="000C7D2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41C28-779E-473C-8BDD-73EA02E7F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Memo.dotx</Template>
  <TotalTime>0</TotalTime>
  <Pages>2</Pages>
  <Words>496</Words>
  <Characters>2732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2020-09-21T09:23:00Z</cp:lastPrinted>
  <dcterms:created xsi:type="dcterms:W3CDTF">2025-12-05T08:12:00Z</dcterms:created>
  <dcterms:modified xsi:type="dcterms:W3CDTF">2025-12-05T08:12:00Z</dcterms:modified>
</cp:coreProperties>
</file>