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28368" w14:textId="768751E9" w:rsidR="0071069D" w:rsidRDefault="0071069D" w:rsidP="0071069D">
      <w:pPr>
        <w:pStyle w:val="Kop1"/>
        <w:numPr>
          <w:ilvl w:val="0"/>
          <w:numId w:val="0"/>
        </w:numPr>
        <w:ind w:right="-992"/>
        <w:rPr>
          <w:rFonts w:ascii="Verdana" w:hAnsi="Verdana"/>
          <w:color w:val="auto"/>
          <w:szCs w:val="18"/>
        </w:rPr>
      </w:pPr>
      <w:r w:rsidRPr="0071069D">
        <w:rPr>
          <w:rFonts w:ascii="Verdana" w:hAnsi="Verdana"/>
          <w:color w:val="auto"/>
          <w:szCs w:val="18"/>
        </w:rPr>
        <w:t xml:space="preserve">Standaardformulier </w:t>
      </w:r>
      <w:r w:rsidR="00A56F51">
        <w:rPr>
          <w:rFonts w:ascii="Verdana" w:hAnsi="Verdana"/>
          <w:color w:val="auto"/>
          <w:szCs w:val="18"/>
        </w:rPr>
        <w:t>(SF) 4</w:t>
      </w:r>
      <w:r w:rsidRPr="0071069D">
        <w:rPr>
          <w:rFonts w:ascii="Verdana" w:hAnsi="Verdana"/>
          <w:color w:val="auto"/>
          <w:szCs w:val="18"/>
        </w:rPr>
        <w:t>: Verklaring inzet onderaannemers/</w:t>
      </w:r>
      <w:bookmarkStart w:id="0" w:name="_Toc443389491"/>
      <w:bookmarkStart w:id="1" w:name="_Toc443393198"/>
      <w:bookmarkStart w:id="2" w:name="_Toc89329838"/>
      <w:r w:rsidRPr="0071069D">
        <w:rPr>
          <w:rFonts w:ascii="Verdana" w:hAnsi="Verdana"/>
          <w:color w:val="auto"/>
          <w:szCs w:val="18"/>
        </w:rPr>
        <w:t>holding en/of dochteronderneming</w:t>
      </w:r>
      <w:bookmarkEnd w:id="0"/>
      <w:bookmarkEnd w:id="1"/>
      <w:bookmarkEnd w:id="2"/>
    </w:p>
    <w:p w14:paraId="3E2F69D6" w14:textId="6359E061" w:rsidR="00DB1101" w:rsidRPr="00DB1101" w:rsidRDefault="00DB1101" w:rsidP="00DB1101">
      <w:pPr>
        <w:pStyle w:val="BasistekstOLCO"/>
      </w:pPr>
      <w:r w:rsidRPr="00DB1101">
        <w:t xml:space="preserve">Behorende tot Europees Openbare Aanbesteding </w:t>
      </w:r>
      <w:r w:rsidR="006D0E33">
        <w:t>“</w:t>
      </w:r>
      <w:r w:rsidR="00802E8F">
        <w:t>onderhoud elektronische installaties</w:t>
      </w:r>
      <w:r w:rsidR="006D0E33">
        <w:t>”</w:t>
      </w:r>
      <w:r w:rsidRPr="00DB1101">
        <w:t xml:space="preserve"> </w:t>
      </w:r>
    </w:p>
    <w:p w14:paraId="3BFBFB3A" w14:textId="6EDEDE24" w:rsidR="00DB1101" w:rsidRPr="00DB1101" w:rsidRDefault="00DB1101" w:rsidP="00DB1101">
      <w:pPr>
        <w:pStyle w:val="BasistekstOLCO"/>
      </w:pPr>
      <w:r w:rsidRPr="00DB1101">
        <w:t>Kenmerk: I&amp;A_202</w:t>
      </w:r>
      <w:r w:rsidR="006D0E33">
        <w:t>5</w:t>
      </w:r>
      <w:r w:rsidRPr="00DB1101">
        <w:t>_0</w:t>
      </w:r>
      <w:r w:rsidR="006D0E33">
        <w:t>0</w:t>
      </w:r>
      <w:r w:rsidR="00802E8F">
        <w:t>41</w:t>
      </w:r>
    </w:p>
    <w:p w14:paraId="3DBBE89E" w14:textId="77777777" w:rsidR="00DB1101" w:rsidRPr="00DB1101" w:rsidRDefault="00DB1101" w:rsidP="00DB1101">
      <w:pPr>
        <w:pStyle w:val="BasistekstOLCO"/>
      </w:pPr>
    </w:p>
    <w:p w14:paraId="6FB7E294" w14:textId="77777777" w:rsidR="0071069D" w:rsidRPr="00D90ED6" w:rsidRDefault="0071069D" w:rsidP="0071069D">
      <w:pPr>
        <w:rPr>
          <w:rFonts w:ascii="Verdana" w:hAnsi="Verdana"/>
        </w:rPr>
      </w:pPr>
      <w:r w:rsidRPr="00D90ED6">
        <w:rPr>
          <w:rFonts w:ascii="Verdana" w:hAnsi="Verdana"/>
        </w:rPr>
        <w:t>Indien Gegadigde zich aanmeldt met onderaannemers/holding en/of dochteronderneming, vullen alle partijen onderstaande tabel in en ondertekenen zij dit formulier. Ondertekening geschiedt door een rechtsgeldige vertegenwoordiger van elke genoemde onderneming.</w:t>
      </w:r>
    </w:p>
    <w:p w14:paraId="7C7C31A3" w14:textId="77777777" w:rsidR="0071069D" w:rsidRPr="00D90ED6" w:rsidRDefault="0071069D" w:rsidP="0071069D">
      <w:pPr>
        <w:rPr>
          <w:rFonts w:ascii="Verdana" w:hAnsi="Verdana"/>
        </w:rPr>
      </w:pPr>
      <w:r w:rsidRPr="00D90ED6">
        <w:rPr>
          <w:rFonts w:ascii="Verdana" w:hAnsi="Verdana"/>
        </w:rPr>
        <w:t>Met het invullen en ondertekenen van dit Standaardformulier verklaart Gegadigde dat de samenwerking niet tot stand is gekomen in strijd met het geldende Europese of Nederlandse mededingingsrecht.</w:t>
      </w:r>
    </w:p>
    <w:p w14:paraId="438938EB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5"/>
        <w:gridCol w:w="4110"/>
      </w:tblGrid>
      <w:tr w:rsidR="0071069D" w:rsidRPr="000D2A20" w14:paraId="34001D87" w14:textId="77777777" w:rsidTr="006037EF">
        <w:tc>
          <w:tcPr>
            <w:tcW w:w="4395" w:type="dxa"/>
            <w:shd w:val="clear" w:color="auto" w:fill="D9D9D9"/>
          </w:tcPr>
          <w:p w14:paraId="02596F3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 xml:space="preserve">Bedrijfsnaam </w:t>
            </w:r>
          </w:p>
        </w:tc>
        <w:tc>
          <w:tcPr>
            <w:tcW w:w="4110" w:type="dxa"/>
          </w:tcPr>
          <w:p w14:paraId="3C0C03F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A7FE8F2" w14:textId="77777777" w:rsidTr="006037EF">
        <w:tc>
          <w:tcPr>
            <w:tcW w:w="4395" w:type="dxa"/>
            <w:shd w:val="clear" w:color="auto" w:fill="D9D9D9"/>
          </w:tcPr>
          <w:p w14:paraId="0379A0E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 xml:space="preserve">Rechtspersoonlijkheid </w:t>
            </w:r>
          </w:p>
        </w:tc>
        <w:tc>
          <w:tcPr>
            <w:tcW w:w="4110" w:type="dxa"/>
          </w:tcPr>
          <w:p w14:paraId="6C1DB399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2FEF69B3" w14:textId="77777777" w:rsidTr="006037EF">
        <w:trPr>
          <w:trHeight w:val="297"/>
        </w:trPr>
        <w:tc>
          <w:tcPr>
            <w:tcW w:w="4395" w:type="dxa"/>
            <w:shd w:val="clear" w:color="auto" w:fill="D9D9D9"/>
          </w:tcPr>
          <w:p w14:paraId="28186934" w14:textId="77777777" w:rsidR="0071069D" w:rsidRPr="00D90ED6" w:rsidRDefault="0071069D" w:rsidP="006037EF">
            <w:pPr>
              <w:spacing w:before="90" w:after="54"/>
              <w:ind w:left="57" w:right="57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Volledig Adres (inclusief land)</w:t>
            </w:r>
          </w:p>
          <w:p w14:paraId="4B88A8D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4110" w:type="dxa"/>
          </w:tcPr>
          <w:p w14:paraId="54C1F56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2FE14F33" w14:textId="77777777" w:rsidTr="006037EF">
        <w:tc>
          <w:tcPr>
            <w:tcW w:w="4395" w:type="dxa"/>
            <w:shd w:val="clear" w:color="auto" w:fill="D9D9D9"/>
          </w:tcPr>
          <w:p w14:paraId="0EB6BB3E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contactpersoon</w:t>
            </w:r>
          </w:p>
        </w:tc>
        <w:tc>
          <w:tcPr>
            <w:tcW w:w="4110" w:type="dxa"/>
          </w:tcPr>
          <w:p w14:paraId="1339EA6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8FC59DB" w14:textId="77777777" w:rsidTr="006037EF">
        <w:tc>
          <w:tcPr>
            <w:tcW w:w="4395" w:type="dxa"/>
            <w:shd w:val="clear" w:color="auto" w:fill="D9D9D9"/>
          </w:tcPr>
          <w:p w14:paraId="71A827B3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 contactpersoon</w:t>
            </w:r>
          </w:p>
        </w:tc>
        <w:tc>
          <w:tcPr>
            <w:tcW w:w="4110" w:type="dxa"/>
          </w:tcPr>
          <w:p w14:paraId="5B07E58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0DFB4A4E" w14:textId="77777777" w:rsidTr="006037EF">
        <w:tc>
          <w:tcPr>
            <w:tcW w:w="4395" w:type="dxa"/>
            <w:shd w:val="clear" w:color="auto" w:fill="D9D9D9"/>
          </w:tcPr>
          <w:p w14:paraId="6410182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Direct telefoonnummer</w:t>
            </w:r>
          </w:p>
        </w:tc>
        <w:tc>
          <w:tcPr>
            <w:tcW w:w="4110" w:type="dxa"/>
          </w:tcPr>
          <w:p w14:paraId="587B51B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126C14C7" w14:textId="77777777" w:rsidTr="006037EF">
        <w:tc>
          <w:tcPr>
            <w:tcW w:w="4395" w:type="dxa"/>
            <w:shd w:val="clear" w:color="auto" w:fill="D9D9D9"/>
          </w:tcPr>
          <w:p w14:paraId="7C5E3DDE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Persoonlijk e-mailadres</w:t>
            </w:r>
          </w:p>
        </w:tc>
        <w:tc>
          <w:tcPr>
            <w:tcW w:w="4110" w:type="dxa"/>
          </w:tcPr>
          <w:p w14:paraId="46785BF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7839492F" w14:textId="77777777" w:rsidTr="006037EF">
        <w:tc>
          <w:tcPr>
            <w:tcW w:w="4395" w:type="dxa"/>
            <w:shd w:val="clear" w:color="auto" w:fill="D9D9D9"/>
          </w:tcPr>
          <w:p w14:paraId="5765E32B" w14:textId="77777777" w:rsidR="0071069D" w:rsidRPr="00D90ED6" w:rsidRDefault="0071069D" w:rsidP="006037EF">
            <w:pPr>
              <w:spacing w:before="90" w:after="54"/>
              <w:ind w:left="57" w:right="57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Onderdeel dat Onderaannemer/holding en/of dochteronderneming zal uitvoeren</w:t>
            </w:r>
          </w:p>
        </w:tc>
        <w:tc>
          <w:tcPr>
            <w:tcW w:w="4110" w:type="dxa"/>
          </w:tcPr>
          <w:p w14:paraId="7AC8D06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  <w:p w14:paraId="04EFA27D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48B97D9F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1069D" w:rsidRPr="000D2A20" w14:paraId="205C5648" w14:textId="77777777" w:rsidTr="006037EF">
        <w:tc>
          <w:tcPr>
            <w:tcW w:w="2835" w:type="dxa"/>
            <w:shd w:val="clear" w:color="auto" w:fill="D9D9D9"/>
          </w:tcPr>
          <w:p w14:paraId="0F1505D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ondergetekende</w:t>
            </w:r>
          </w:p>
        </w:tc>
        <w:tc>
          <w:tcPr>
            <w:tcW w:w="5670" w:type="dxa"/>
          </w:tcPr>
          <w:p w14:paraId="348D009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DAC6E88" w14:textId="77777777" w:rsidTr="006037EF">
        <w:tc>
          <w:tcPr>
            <w:tcW w:w="2835" w:type="dxa"/>
            <w:shd w:val="clear" w:color="auto" w:fill="D9D9D9"/>
          </w:tcPr>
          <w:p w14:paraId="1166CF3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</w:t>
            </w:r>
          </w:p>
        </w:tc>
        <w:tc>
          <w:tcPr>
            <w:tcW w:w="5670" w:type="dxa"/>
          </w:tcPr>
          <w:p w14:paraId="302745C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5A3B86E" w14:textId="77777777" w:rsidTr="006037EF">
        <w:trPr>
          <w:trHeight w:val="297"/>
        </w:trPr>
        <w:tc>
          <w:tcPr>
            <w:tcW w:w="2835" w:type="dxa"/>
            <w:shd w:val="clear" w:color="auto" w:fill="D9D9D9"/>
          </w:tcPr>
          <w:p w14:paraId="0B193AB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  <w:b/>
              </w:rPr>
              <w:t>Onderneming</w:t>
            </w:r>
          </w:p>
        </w:tc>
        <w:tc>
          <w:tcPr>
            <w:tcW w:w="5670" w:type="dxa"/>
          </w:tcPr>
          <w:p w14:paraId="61ED3F56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FA3DDC4" w14:textId="77777777" w:rsidTr="006037EF">
        <w:tc>
          <w:tcPr>
            <w:tcW w:w="2835" w:type="dxa"/>
            <w:shd w:val="clear" w:color="auto" w:fill="D9D9D9"/>
          </w:tcPr>
          <w:p w14:paraId="54E74D4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Handtekening</w:t>
            </w:r>
          </w:p>
          <w:p w14:paraId="488C2CD4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5670" w:type="dxa"/>
          </w:tcPr>
          <w:p w14:paraId="44A095E9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61295223" w14:textId="77777777" w:rsidTr="006037EF">
        <w:tc>
          <w:tcPr>
            <w:tcW w:w="2835" w:type="dxa"/>
            <w:shd w:val="clear" w:color="auto" w:fill="D9D9D9"/>
          </w:tcPr>
          <w:p w14:paraId="2C7F850A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Plaats en datum</w:t>
            </w:r>
          </w:p>
        </w:tc>
        <w:tc>
          <w:tcPr>
            <w:tcW w:w="5670" w:type="dxa"/>
          </w:tcPr>
          <w:p w14:paraId="331FAC7F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0940E5EE" w14:textId="77777777" w:rsidR="0071069D" w:rsidRPr="00D90ED6" w:rsidRDefault="0071069D" w:rsidP="0071069D">
      <w:pPr>
        <w:jc w:val="both"/>
        <w:rPr>
          <w:rFonts w:ascii="Verdana" w:hAnsi="Verdana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71069D" w:rsidRPr="000D2A20" w14:paraId="2CE4B180" w14:textId="77777777" w:rsidTr="006037EF">
        <w:tc>
          <w:tcPr>
            <w:tcW w:w="2835" w:type="dxa"/>
            <w:shd w:val="clear" w:color="auto" w:fill="D9D9D9"/>
          </w:tcPr>
          <w:p w14:paraId="19C18D7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Naam ondergetekende</w:t>
            </w:r>
          </w:p>
        </w:tc>
        <w:tc>
          <w:tcPr>
            <w:tcW w:w="5670" w:type="dxa"/>
          </w:tcPr>
          <w:p w14:paraId="315BE17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9A84F10" w14:textId="77777777" w:rsidTr="006037EF">
        <w:tc>
          <w:tcPr>
            <w:tcW w:w="2835" w:type="dxa"/>
            <w:shd w:val="clear" w:color="auto" w:fill="D9D9D9"/>
          </w:tcPr>
          <w:p w14:paraId="5C7A423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Functie</w:t>
            </w:r>
          </w:p>
        </w:tc>
        <w:tc>
          <w:tcPr>
            <w:tcW w:w="5670" w:type="dxa"/>
          </w:tcPr>
          <w:p w14:paraId="594BBD4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B8E3568" w14:textId="77777777" w:rsidTr="006037EF">
        <w:trPr>
          <w:trHeight w:val="297"/>
        </w:trPr>
        <w:tc>
          <w:tcPr>
            <w:tcW w:w="2835" w:type="dxa"/>
            <w:shd w:val="clear" w:color="auto" w:fill="D9D9D9"/>
          </w:tcPr>
          <w:p w14:paraId="58EDFA98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  <w:b/>
              </w:rPr>
              <w:t>Gegadigde</w:t>
            </w:r>
          </w:p>
        </w:tc>
        <w:tc>
          <w:tcPr>
            <w:tcW w:w="5670" w:type="dxa"/>
          </w:tcPr>
          <w:p w14:paraId="3CB374A2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4B91FAED" w14:textId="77777777" w:rsidTr="006037EF">
        <w:tc>
          <w:tcPr>
            <w:tcW w:w="2835" w:type="dxa"/>
            <w:shd w:val="clear" w:color="auto" w:fill="D9D9D9"/>
          </w:tcPr>
          <w:p w14:paraId="29A3A65B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Handtekening</w:t>
            </w:r>
          </w:p>
          <w:p w14:paraId="0631C728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  <w:tc>
          <w:tcPr>
            <w:tcW w:w="5670" w:type="dxa"/>
          </w:tcPr>
          <w:p w14:paraId="3EB1F1B1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  <w:tr w:rsidR="0071069D" w:rsidRPr="000D2A20" w14:paraId="54D0A29D" w14:textId="77777777" w:rsidTr="006037EF">
        <w:trPr>
          <w:trHeight w:val="54"/>
        </w:trPr>
        <w:tc>
          <w:tcPr>
            <w:tcW w:w="2835" w:type="dxa"/>
            <w:shd w:val="clear" w:color="auto" w:fill="D9D9D9"/>
          </w:tcPr>
          <w:p w14:paraId="3A5437F4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  <w:r w:rsidRPr="00D90ED6">
              <w:rPr>
                <w:rFonts w:ascii="Verdana" w:hAnsi="Verdana" w:cs="Tahoma"/>
              </w:rPr>
              <w:t>Plaats en datum</w:t>
            </w:r>
          </w:p>
        </w:tc>
        <w:tc>
          <w:tcPr>
            <w:tcW w:w="5670" w:type="dxa"/>
          </w:tcPr>
          <w:p w14:paraId="4BF36E05" w14:textId="77777777" w:rsidR="0071069D" w:rsidRPr="00D90ED6" w:rsidRDefault="0071069D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</w:rPr>
            </w:pPr>
          </w:p>
        </w:tc>
      </w:tr>
    </w:tbl>
    <w:p w14:paraId="2E848047" w14:textId="77777777" w:rsidR="00601A39" w:rsidRPr="005A3B61" w:rsidRDefault="00601A39" w:rsidP="005A3B61">
      <w:pPr>
        <w:pStyle w:val="BasistekstOLCO"/>
      </w:pPr>
    </w:p>
    <w:sectPr w:rsidR="00601A39" w:rsidRPr="005A3B61" w:rsidSect="0071069D">
      <w:pgSz w:w="11906" w:h="16838" w:code="9"/>
      <w:pgMar w:top="1191" w:right="1558" w:bottom="1588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E13CC" w14:textId="77777777" w:rsidR="009C0127" w:rsidRPr="005A3B61" w:rsidRDefault="009C0127" w:rsidP="005A3B61">
      <w:pPr>
        <w:pStyle w:val="Voettekst"/>
      </w:pPr>
    </w:p>
  </w:endnote>
  <w:endnote w:type="continuationSeparator" w:id="0">
    <w:p w14:paraId="3AFEDC82" w14:textId="77777777" w:rsidR="009C0127" w:rsidRPr="005A3B61" w:rsidRDefault="009C0127" w:rsidP="005A3B61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84FDE" w14:textId="77777777" w:rsidR="009C0127" w:rsidRPr="005A3B61" w:rsidRDefault="009C0127" w:rsidP="005A3B61">
      <w:pPr>
        <w:pStyle w:val="Voettekst"/>
      </w:pPr>
    </w:p>
  </w:footnote>
  <w:footnote w:type="continuationSeparator" w:id="0">
    <w:p w14:paraId="3C7452DA" w14:textId="77777777" w:rsidR="009C0127" w:rsidRPr="005A3B61" w:rsidRDefault="009C0127" w:rsidP="005A3B61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Opsommingbolletje2eniveauOLCO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Opsommingbolletje3eniveauOLCO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F79541F"/>
    <w:multiLevelType w:val="multilevel"/>
    <w:tmpl w:val="0EC4CCC6"/>
    <w:numStyleLink w:val="OpsommingnummerlijstOLC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06172A"/>
    <w:multiLevelType w:val="multilevel"/>
    <w:tmpl w:val="7DC8CAB8"/>
    <w:lvl w:ilvl="0">
      <w:start w:val="1"/>
      <w:numFmt w:val="none"/>
      <w:pStyle w:val="Opsommingnumm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8C323BF"/>
    <w:multiLevelType w:val="multilevel"/>
    <w:tmpl w:val="9E50E438"/>
    <w:numStyleLink w:val="OpsommingbolletjeOLCO"/>
  </w:abstractNum>
  <w:abstractNum w:abstractNumId="17" w15:restartNumberingAfterBreak="0">
    <w:nsid w:val="192E403D"/>
    <w:multiLevelType w:val="multilevel"/>
    <w:tmpl w:val="D6C83E62"/>
    <w:lvl w:ilvl="0">
      <w:start w:val="1"/>
      <w:numFmt w:val="none"/>
      <w:pStyle w:val="Opsommingkleinelett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lowerLetter"/>
      <w:pStyle w:val="Opsommingkleinelett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2D7E06B0"/>
    <w:multiLevelType w:val="multilevel"/>
    <w:tmpl w:val="CAA4A354"/>
    <w:styleLink w:val="OpsommingkleineletterOLCO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398A2A0C"/>
    <w:multiLevelType w:val="multilevel"/>
    <w:tmpl w:val="3BCC6492"/>
    <w:styleLink w:val="OpsommingnummerOLCO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B5F5FD6"/>
    <w:multiLevelType w:val="multilevel"/>
    <w:tmpl w:val="0EC4CCC6"/>
    <w:numStyleLink w:val="OpsommingnummerlijstOLCO"/>
  </w:abstractNum>
  <w:abstractNum w:abstractNumId="22" w15:restartNumberingAfterBreak="0">
    <w:nsid w:val="3CEB52DC"/>
    <w:multiLevelType w:val="multilevel"/>
    <w:tmpl w:val="5B52AA5E"/>
    <w:numStyleLink w:val="KopnummeringOLCO"/>
  </w:abstractNum>
  <w:abstractNum w:abstractNumId="23" w15:restartNumberingAfterBreak="0">
    <w:nsid w:val="40856C0E"/>
    <w:multiLevelType w:val="hybridMultilevel"/>
    <w:tmpl w:val="E77C2C8A"/>
    <w:lvl w:ilvl="0" w:tplc="F1A86C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61F8"/>
    <w:multiLevelType w:val="multilevel"/>
    <w:tmpl w:val="5B52AA5E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lowerLetter"/>
      <w:pStyle w:val="Kop3"/>
      <w:lvlText w:val="%3."/>
      <w:lvlJc w:val="left"/>
      <w:pPr>
        <w:ind w:left="284" w:hanging="284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433F2"/>
    <w:multiLevelType w:val="multilevel"/>
    <w:tmpl w:val="3BCC6492"/>
    <w:numStyleLink w:val="OpsommingnummerOLCO"/>
  </w:abstractNum>
  <w:abstractNum w:abstractNumId="30" w15:restartNumberingAfterBreak="0">
    <w:nsid w:val="60974065"/>
    <w:multiLevelType w:val="multilevel"/>
    <w:tmpl w:val="FBEAE4F2"/>
    <w:lvl w:ilvl="0">
      <w:start w:val="1"/>
      <w:numFmt w:val="none"/>
      <w:pStyle w:val="Opsommingnummerlijst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nummerlijst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lijst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psommingnummerlijst3eniveauOLCO"/>
      <w:lvlText w:val="-"/>
      <w:lvlJc w:val="left"/>
      <w:pPr>
        <w:ind w:left="851" w:hanging="284"/>
      </w:pPr>
      <w:rPr>
        <w:rFonts w:ascii="Calibri" w:hAnsi="Calibri"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2" w15:restartNumberingAfterBreak="0">
    <w:nsid w:val="6CAB1E63"/>
    <w:multiLevelType w:val="multilevel"/>
    <w:tmpl w:val="7FB6E594"/>
    <w:numStyleLink w:val="AgendapuntlijstOLCO"/>
  </w:abstractNum>
  <w:abstractNum w:abstractNumId="33" w15:restartNumberingAfterBreak="0">
    <w:nsid w:val="7038598F"/>
    <w:multiLevelType w:val="multilevel"/>
    <w:tmpl w:val="90A8103A"/>
    <w:numStyleLink w:val="BijlagenummeringOLCO"/>
  </w:abstractNum>
  <w:abstractNum w:abstractNumId="34" w15:restartNumberingAfterBreak="0">
    <w:nsid w:val="70EC4E8C"/>
    <w:multiLevelType w:val="multilevel"/>
    <w:tmpl w:val="C9FA2D30"/>
    <w:numStyleLink w:val="OpsommingopenrondjeOLCO"/>
  </w:abstractNum>
  <w:abstractNum w:abstractNumId="35" w15:restartNumberingAfterBreak="0">
    <w:nsid w:val="73E15C40"/>
    <w:multiLevelType w:val="multilevel"/>
    <w:tmpl w:val="0EC4CCC6"/>
    <w:styleLink w:val="OpsommingnummerlijstOLCO"/>
    <w:lvl w:ilvl="0">
      <w:start w:val="1"/>
      <w:numFmt w:val="lowerLetter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auto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auto"/>
      </w:rPr>
    </w:lvl>
  </w:abstractNum>
  <w:abstractNum w:abstractNumId="36" w15:restartNumberingAfterBreak="0">
    <w:nsid w:val="76AE427F"/>
    <w:multiLevelType w:val="multilevel"/>
    <w:tmpl w:val="8576664C"/>
    <w:numStyleLink w:val="OpsommingtekenOLCO"/>
  </w:abstractNum>
  <w:abstractNum w:abstractNumId="37" w15:restartNumberingAfterBreak="0">
    <w:nsid w:val="791323A8"/>
    <w:multiLevelType w:val="multilevel"/>
    <w:tmpl w:val="CAA4A354"/>
    <w:numStyleLink w:val="OpsommingkleineletterOLCO"/>
  </w:abstractNum>
  <w:abstractNum w:abstractNumId="38" w15:restartNumberingAfterBreak="0">
    <w:nsid w:val="79AE6CDF"/>
    <w:multiLevelType w:val="multilevel"/>
    <w:tmpl w:val="B4BACAD8"/>
    <w:numStyleLink w:val="OpsommingstreepjeOLCO"/>
  </w:abstractNum>
  <w:num w:numId="1" w16cid:durableId="995038361">
    <w:abstractNumId w:val="10"/>
  </w:num>
  <w:num w:numId="2" w16cid:durableId="761141408">
    <w:abstractNumId w:val="20"/>
  </w:num>
  <w:num w:numId="3" w16cid:durableId="277955686">
    <w:abstractNumId w:val="25"/>
  </w:num>
  <w:num w:numId="4" w16cid:durableId="1222449860">
    <w:abstractNumId w:val="11"/>
  </w:num>
  <w:num w:numId="5" w16cid:durableId="1761415594">
    <w:abstractNumId w:val="27"/>
  </w:num>
  <w:num w:numId="6" w16cid:durableId="1982080243">
    <w:abstractNumId w:val="14"/>
  </w:num>
  <w:num w:numId="7" w16cid:durableId="1971785306">
    <w:abstractNumId w:val="13"/>
  </w:num>
  <w:num w:numId="8" w16cid:durableId="650141729">
    <w:abstractNumId w:val="19"/>
  </w:num>
  <w:num w:numId="9" w16cid:durableId="159736380">
    <w:abstractNumId w:val="24"/>
  </w:num>
  <w:num w:numId="10" w16cid:durableId="817496184">
    <w:abstractNumId w:val="31"/>
  </w:num>
  <w:num w:numId="11" w16cid:durableId="294218376">
    <w:abstractNumId w:val="18"/>
  </w:num>
  <w:num w:numId="12" w16cid:durableId="162546971">
    <w:abstractNumId w:val="9"/>
  </w:num>
  <w:num w:numId="13" w16cid:durableId="1152407747">
    <w:abstractNumId w:val="7"/>
  </w:num>
  <w:num w:numId="14" w16cid:durableId="989598797">
    <w:abstractNumId w:val="6"/>
  </w:num>
  <w:num w:numId="15" w16cid:durableId="1765221155">
    <w:abstractNumId w:val="5"/>
  </w:num>
  <w:num w:numId="16" w16cid:durableId="60832821">
    <w:abstractNumId w:val="4"/>
  </w:num>
  <w:num w:numId="17" w16cid:durableId="1833175913">
    <w:abstractNumId w:val="8"/>
  </w:num>
  <w:num w:numId="18" w16cid:durableId="819930590">
    <w:abstractNumId w:val="3"/>
  </w:num>
  <w:num w:numId="19" w16cid:durableId="98648610">
    <w:abstractNumId w:val="2"/>
  </w:num>
  <w:num w:numId="20" w16cid:durableId="389381927">
    <w:abstractNumId w:val="1"/>
  </w:num>
  <w:num w:numId="21" w16cid:durableId="1207063718">
    <w:abstractNumId w:val="0"/>
  </w:num>
  <w:num w:numId="22" w16cid:durableId="1558129211">
    <w:abstractNumId w:val="26"/>
  </w:num>
  <w:num w:numId="23" w16cid:durableId="1824933985">
    <w:abstractNumId w:val="32"/>
  </w:num>
  <w:num w:numId="24" w16cid:durableId="193353612">
    <w:abstractNumId w:val="34"/>
  </w:num>
  <w:num w:numId="25" w16cid:durableId="941452948">
    <w:abstractNumId w:val="38"/>
  </w:num>
  <w:num w:numId="26" w16cid:durableId="766778521">
    <w:abstractNumId w:val="33"/>
  </w:num>
  <w:num w:numId="27" w16cid:durableId="947542041">
    <w:abstractNumId w:val="36"/>
  </w:num>
  <w:num w:numId="28" w16cid:durableId="817915242">
    <w:abstractNumId w:val="35"/>
  </w:num>
  <w:num w:numId="29" w16cid:durableId="704061666">
    <w:abstractNumId w:val="12"/>
  </w:num>
  <w:num w:numId="30" w16cid:durableId="80958791">
    <w:abstractNumId w:val="16"/>
  </w:num>
  <w:num w:numId="31" w16cid:durableId="700277101">
    <w:abstractNumId w:val="22"/>
  </w:num>
  <w:num w:numId="32" w16cid:durableId="1978955362">
    <w:abstractNumId w:val="28"/>
  </w:num>
  <w:num w:numId="33" w16cid:durableId="1166827176">
    <w:abstractNumId w:val="20"/>
  </w:num>
  <w:num w:numId="34" w16cid:durableId="1511329543">
    <w:abstractNumId w:val="37"/>
  </w:num>
  <w:num w:numId="35" w16cid:durableId="558631125">
    <w:abstractNumId w:val="17"/>
  </w:num>
  <w:num w:numId="36" w16cid:durableId="84425431">
    <w:abstractNumId w:val="29"/>
  </w:num>
  <w:num w:numId="37" w16cid:durableId="2078236084">
    <w:abstractNumId w:val="29"/>
  </w:num>
  <w:num w:numId="38" w16cid:durableId="809134695">
    <w:abstractNumId w:val="29"/>
  </w:num>
  <w:num w:numId="39" w16cid:durableId="816457359">
    <w:abstractNumId w:val="29"/>
  </w:num>
  <w:num w:numId="40" w16cid:durableId="213351029">
    <w:abstractNumId w:val="21"/>
  </w:num>
  <w:num w:numId="41" w16cid:durableId="1141538323">
    <w:abstractNumId w:val="21"/>
  </w:num>
  <w:num w:numId="42" w16cid:durableId="296834686">
    <w:abstractNumId w:val="21"/>
  </w:num>
  <w:num w:numId="43" w16cid:durableId="635067633">
    <w:abstractNumId w:val="21"/>
  </w:num>
  <w:num w:numId="44" w16cid:durableId="1038161588">
    <w:abstractNumId w:val="30"/>
  </w:num>
  <w:num w:numId="45" w16cid:durableId="268198777">
    <w:abstractNumId w:val="15"/>
  </w:num>
  <w:num w:numId="46" w16cid:durableId="781219570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1" w:dllVersion="512" w:checkStyle="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9D"/>
    <w:rsid w:val="00003160"/>
    <w:rsid w:val="00004562"/>
    <w:rsid w:val="00006237"/>
    <w:rsid w:val="0000663D"/>
    <w:rsid w:val="00010D95"/>
    <w:rsid w:val="00011BFA"/>
    <w:rsid w:val="00012581"/>
    <w:rsid w:val="00016F50"/>
    <w:rsid w:val="00017C09"/>
    <w:rsid w:val="00020820"/>
    <w:rsid w:val="000212BA"/>
    <w:rsid w:val="0002562D"/>
    <w:rsid w:val="0003377A"/>
    <w:rsid w:val="00035232"/>
    <w:rsid w:val="000418EF"/>
    <w:rsid w:val="0004513F"/>
    <w:rsid w:val="000469DB"/>
    <w:rsid w:val="00050D4B"/>
    <w:rsid w:val="0005205D"/>
    <w:rsid w:val="00052426"/>
    <w:rsid w:val="00052FF4"/>
    <w:rsid w:val="00053E43"/>
    <w:rsid w:val="0005430B"/>
    <w:rsid w:val="0005732F"/>
    <w:rsid w:val="00064BC0"/>
    <w:rsid w:val="00066DF0"/>
    <w:rsid w:val="00074DAC"/>
    <w:rsid w:val="00076778"/>
    <w:rsid w:val="0007714E"/>
    <w:rsid w:val="00081CEE"/>
    <w:rsid w:val="0009698A"/>
    <w:rsid w:val="000A1B78"/>
    <w:rsid w:val="000B01BC"/>
    <w:rsid w:val="000C0969"/>
    <w:rsid w:val="000C1A1A"/>
    <w:rsid w:val="000D6AB7"/>
    <w:rsid w:val="000E1539"/>
    <w:rsid w:val="000E1C12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32265"/>
    <w:rsid w:val="00133F27"/>
    <w:rsid w:val="001341C3"/>
    <w:rsid w:val="00134E43"/>
    <w:rsid w:val="00135A2A"/>
    <w:rsid w:val="00135E7B"/>
    <w:rsid w:val="00137CBB"/>
    <w:rsid w:val="00145B8E"/>
    <w:rsid w:val="0014640F"/>
    <w:rsid w:val="00151789"/>
    <w:rsid w:val="00152E4D"/>
    <w:rsid w:val="001579D8"/>
    <w:rsid w:val="001639F5"/>
    <w:rsid w:val="0018093D"/>
    <w:rsid w:val="00187A59"/>
    <w:rsid w:val="001B1B37"/>
    <w:rsid w:val="001B4C7E"/>
    <w:rsid w:val="001C11BE"/>
    <w:rsid w:val="001C6232"/>
    <w:rsid w:val="001C63E7"/>
    <w:rsid w:val="001D0E9B"/>
    <w:rsid w:val="001D2384"/>
    <w:rsid w:val="001D2A06"/>
    <w:rsid w:val="001E2293"/>
    <w:rsid w:val="001E2B6C"/>
    <w:rsid w:val="001E34AC"/>
    <w:rsid w:val="001E5F7F"/>
    <w:rsid w:val="001F5B4F"/>
    <w:rsid w:val="001F5C28"/>
    <w:rsid w:val="001F6547"/>
    <w:rsid w:val="0020261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03D5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A330F"/>
    <w:rsid w:val="002A5ADD"/>
    <w:rsid w:val="002B08A4"/>
    <w:rsid w:val="002B2998"/>
    <w:rsid w:val="002B4EA3"/>
    <w:rsid w:val="002B64EE"/>
    <w:rsid w:val="002C46FB"/>
    <w:rsid w:val="002D0E88"/>
    <w:rsid w:val="002D52B2"/>
    <w:rsid w:val="002E2611"/>
    <w:rsid w:val="002E274E"/>
    <w:rsid w:val="002E68CD"/>
    <w:rsid w:val="002F678C"/>
    <w:rsid w:val="002F7B77"/>
    <w:rsid w:val="0030167B"/>
    <w:rsid w:val="003063C0"/>
    <w:rsid w:val="00307745"/>
    <w:rsid w:val="00312D26"/>
    <w:rsid w:val="00317501"/>
    <w:rsid w:val="00317DEA"/>
    <w:rsid w:val="00322A9F"/>
    <w:rsid w:val="00323121"/>
    <w:rsid w:val="00334D4B"/>
    <w:rsid w:val="00335B5E"/>
    <w:rsid w:val="00335F6B"/>
    <w:rsid w:val="00337DDE"/>
    <w:rsid w:val="00345315"/>
    <w:rsid w:val="00346631"/>
    <w:rsid w:val="00347094"/>
    <w:rsid w:val="003563A8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A2DEC"/>
    <w:rsid w:val="003A5ED3"/>
    <w:rsid w:val="003A6677"/>
    <w:rsid w:val="003B14A0"/>
    <w:rsid w:val="003B595E"/>
    <w:rsid w:val="003C31D4"/>
    <w:rsid w:val="003C4635"/>
    <w:rsid w:val="003D04B7"/>
    <w:rsid w:val="003D09E4"/>
    <w:rsid w:val="003D414A"/>
    <w:rsid w:val="003D49E5"/>
    <w:rsid w:val="003E30F2"/>
    <w:rsid w:val="003E3B7D"/>
    <w:rsid w:val="003E766F"/>
    <w:rsid w:val="003F2747"/>
    <w:rsid w:val="003F4813"/>
    <w:rsid w:val="003F768C"/>
    <w:rsid w:val="004001AF"/>
    <w:rsid w:val="00410F28"/>
    <w:rsid w:val="0041597B"/>
    <w:rsid w:val="0041674F"/>
    <w:rsid w:val="0042594D"/>
    <w:rsid w:val="00441382"/>
    <w:rsid w:val="00442621"/>
    <w:rsid w:val="00442A20"/>
    <w:rsid w:val="00450449"/>
    <w:rsid w:val="00451FDB"/>
    <w:rsid w:val="00454815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19E2"/>
    <w:rsid w:val="00484C8E"/>
    <w:rsid w:val="00486319"/>
    <w:rsid w:val="00487543"/>
    <w:rsid w:val="004875E2"/>
    <w:rsid w:val="00490BBD"/>
    <w:rsid w:val="00495327"/>
    <w:rsid w:val="004A0BCC"/>
    <w:rsid w:val="004B2C90"/>
    <w:rsid w:val="004B60A1"/>
    <w:rsid w:val="004C51F8"/>
    <w:rsid w:val="004D0F71"/>
    <w:rsid w:val="004D2412"/>
    <w:rsid w:val="004F4A4D"/>
    <w:rsid w:val="004F6A99"/>
    <w:rsid w:val="004F7087"/>
    <w:rsid w:val="005017F3"/>
    <w:rsid w:val="00501A64"/>
    <w:rsid w:val="00503BFD"/>
    <w:rsid w:val="005043E5"/>
    <w:rsid w:val="00513D36"/>
    <w:rsid w:val="00515E2F"/>
    <w:rsid w:val="00521726"/>
    <w:rsid w:val="00526530"/>
    <w:rsid w:val="00527191"/>
    <w:rsid w:val="0053645C"/>
    <w:rsid w:val="00544BC8"/>
    <w:rsid w:val="00545244"/>
    <w:rsid w:val="00553801"/>
    <w:rsid w:val="005615BE"/>
    <w:rsid w:val="00562E3D"/>
    <w:rsid w:val="0056661A"/>
    <w:rsid w:val="00566ED7"/>
    <w:rsid w:val="00575FFC"/>
    <w:rsid w:val="00576FBA"/>
    <w:rsid w:val="005818B8"/>
    <w:rsid w:val="005850AF"/>
    <w:rsid w:val="0059027A"/>
    <w:rsid w:val="005926F8"/>
    <w:rsid w:val="0059437A"/>
    <w:rsid w:val="005A1BD7"/>
    <w:rsid w:val="005A2BEC"/>
    <w:rsid w:val="005A3B61"/>
    <w:rsid w:val="005A46FD"/>
    <w:rsid w:val="005B4FAF"/>
    <w:rsid w:val="005C5603"/>
    <w:rsid w:val="005C6668"/>
    <w:rsid w:val="005D4151"/>
    <w:rsid w:val="005D5E21"/>
    <w:rsid w:val="005E3E58"/>
    <w:rsid w:val="005F1E97"/>
    <w:rsid w:val="005F60B5"/>
    <w:rsid w:val="00600770"/>
    <w:rsid w:val="00601A39"/>
    <w:rsid w:val="006027F8"/>
    <w:rsid w:val="006040DB"/>
    <w:rsid w:val="00606D41"/>
    <w:rsid w:val="00606DE2"/>
    <w:rsid w:val="00606EE2"/>
    <w:rsid w:val="00610FF8"/>
    <w:rsid w:val="00612C22"/>
    <w:rsid w:val="00624485"/>
    <w:rsid w:val="00632D18"/>
    <w:rsid w:val="00641E45"/>
    <w:rsid w:val="00647A67"/>
    <w:rsid w:val="00653D01"/>
    <w:rsid w:val="00664EE1"/>
    <w:rsid w:val="006653B0"/>
    <w:rsid w:val="006662ED"/>
    <w:rsid w:val="006767B2"/>
    <w:rsid w:val="00685EED"/>
    <w:rsid w:val="006953A2"/>
    <w:rsid w:val="006A24E5"/>
    <w:rsid w:val="006B6044"/>
    <w:rsid w:val="006C3CA1"/>
    <w:rsid w:val="006C6A9D"/>
    <w:rsid w:val="006C7217"/>
    <w:rsid w:val="006D0E33"/>
    <w:rsid w:val="006D1154"/>
    <w:rsid w:val="006D2ECD"/>
    <w:rsid w:val="006E2CB9"/>
    <w:rsid w:val="006F6315"/>
    <w:rsid w:val="007007D2"/>
    <w:rsid w:val="00703BD3"/>
    <w:rsid w:val="00705849"/>
    <w:rsid w:val="00706308"/>
    <w:rsid w:val="0071069D"/>
    <w:rsid w:val="00712665"/>
    <w:rsid w:val="0071386B"/>
    <w:rsid w:val="0072479C"/>
    <w:rsid w:val="0073440F"/>
    <w:rsid w:val="007358BA"/>
    <w:rsid w:val="007361EE"/>
    <w:rsid w:val="00736888"/>
    <w:rsid w:val="00743326"/>
    <w:rsid w:val="00750733"/>
    <w:rsid w:val="00750780"/>
    <w:rsid w:val="007525D1"/>
    <w:rsid w:val="00752725"/>
    <w:rsid w:val="00756C31"/>
    <w:rsid w:val="00757E05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F0F"/>
    <w:rsid w:val="00796A8D"/>
    <w:rsid w:val="007B0C68"/>
    <w:rsid w:val="007B3114"/>
    <w:rsid w:val="007B5373"/>
    <w:rsid w:val="007C0010"/>
    <w:rsid w:val="007C037C"/>
    <w:rsid w:val="007D2B2D"/>
    <w:rsid w:val="007D4A7D"/>
    <w:rsid w:val="007D4DCE"/>
    <w:rsid w:val="007E7724"/>
    <w:rsid w:val="007F0A2A"/>
    <w:rsid w:val="007F1417"/>
    <w:rsid w:val="007F48F0"/>
    <w:rsid w:val="007F653F"/>
    <w:rsid w:val="00802E8F"/>
    <w:rsid w:val="008064EE"/>
    <w:rsid w:val="00810585"/>
    <w:rsid w:val="00814CF9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3E75"/>
    <w:rsid w:val="008C5834"/>
    <w:rsid w:val="008C6251"/>
    <w:rsid w:val="008D7BDD"/>
    <w:rsid w:val="008E4C01"/>
    <w:rsid w:val="008F3A0A"/>
    <w:rsid w:val="0090254C"/>
    <w:rsid w:val="0090724E"/>
    <w:rsid w:val="00907888"/>
    <w:rsid w:val="00910D57"/>
    <w:rsid w:val="0091623B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302"/>
    <w:rsid w:val="009534C6"/>
    <w:rsid w:val="00957CCB"/>
    <w:rsid w:val="009606EB"/>
    <w:rsid w:val="00963973"/>
    <w:rsid w:val="00971786"/>
    <w:rsid w:val="00971B3B"/>
    <w:rsid w:val="00982137"/>
    <w:rsid w:val="00985F48"/>
    <w:rsid w:val="009A2877"/>
    <w:rsid w:val="009C0127"/>
    <w:rsid w:val="009C1976"/>
    <w:rsid w:val="009C2F9E"/>
    <w:rsid w:val="009D5AE2"/>
    <w:rsid w:val="009E467B"/>
    <w:rsid w:val="009F0D11"/>
    <w:rsid w:val="009F1756"/>
    <w:rsid w:val="00A07FEF"/>
    <w:rsid w:val="00A1497C"/>
    <w:rsid w:val="00A21159"/>
    <w:rsid w:val="00A21956"/>
    <w:rsid w:val="00A225DD"/>
    <w:rsid w:val="00A35B44"/>
    <w:rsid w:val="00A42EEC"/>
    <w:rsid w:val="00A50406"/>
    <w:rsid w:val="00A50767"/>
    <w:rsid w:val="00A50801"/>
    <w:rsid w:val="00A56F51"/>
    <w:rsid w:val="00A60A58"/>
    <w:rsid w:val="00A61B21"/>
    <w:rsid w:val="00A65B09"/>
    <w:rsid w:val="00A670BB"/>
    <w:rsid w:val="00A71291"/>
    <w:rsid w:val="00A76E7C"/>
    <w:rsid w:val="00A804D2"/>
    <w:rsid w:val="00A86EF6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6F6A"/>
    <w:rsid w:val="00B01DA1"/>
    <w:rsid w:val="00B03BC1"/>
    <w:rsid w:val="00B11A76"/>
    <w:rsid w:val="00B233E3"/>
    <w:rsid w:val="00B30352"/>
    <w:rsid w:val="00B346DF"/>
    <w:rsid w:val="00B460C2"/>
    <w:rsid w:val="00B47460"/>
    <w:rsid w:val="00B5196B"/>
    <w:rsid w:val="00B63EB9"/>
    <w:rsid w:val="00B74B15"/>
    <w:rsid w:val="00B75ED8"/>
    <w:rsid w:val="00B77809"/>
    <w:rsid w:val="00B83B98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C7C0D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6B60"/>
    <w:rsid w:val="00C17A25"/>
    <w:rsid w:val="00C201EB"/>
    <w:rsid w:val="00C303F4"/>
    <w:rsid w:val="00C304FF"/>
    <w:rsid w:val="00C33308"/>
    <w:rsid w:val="00C4003A"/>
    <w:rsid w:val="00C41422"/>
    <w:rsid w:val="00C41CDD"/>
    <w:rsid w:val="00C50828"/>
    <w:rsid w:val="00C51137"/>
    <w:rsid w:val="00C5464C"/>
    <w:rsid w:val="00C54C26"/>
    <w:rsid w:val="00C6206C"/>
    <w:rsid w:val="00C72D11"/>
    <w:rsid w:val="00C811D8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CF2BE1"/>
    <w:rsid w:val="00D023A0"/>
    <w:rsid w:val="00D14DE9"/>
    <w:rsid w:val="00D16E87"/>
    <w:rsid w:val="00D25AA0"/>
    <w:rsid w:val="00D27D0E"/>
    <w:rsid w:val="00D35DA7"/>
    <w:rsid w:val="00D47AD0"/>
    <w:rsid w:val="00D57A57"/>
    <w:rsid w:val="00D613A9"/>
    <w:rsid w:val="00D64DDB"/>
    <w:rsid w:val="00D658D3"/>
    <w:rsid w:val="00D673A7"/>
    <w:rsid w:val="00D7238E"/>
    <w:rsid w:val="00D73003"/>
    <w:rsid w:val="00D734F1"/>
    <w:rsid w:val="00D73C03"/>
    <w:rsid w:val="00D77722"/>
    <w:rsid w:val="00D81A72"/>
    <w:rsid w:val="00D92EDA"/>
    <w:rsid w:val="00D9359B"/>
    <w:rsid w:val="00D93BC2"/>
    <w:rsid w:val="00D94B0E"/>
    <w:rsid w:val="00DA5661"/>
    <w:rsid w:val="00DA6E07"/>
    <w:rsid w:val="00DA7584"/>
    <w:rsid w:val="00DA7A62"/>
    <w:rsid w:val="00DB0413"/>
    <w:rsid w:val="00DB0F15"/>
    <w:rsid w:val="00DB1101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239D8"/>
    <w:rsid w:val="00E2724A"/>
    <w:rsid w:val="00E318F2"/>
    <w:rsid w:val="00E334BB"/>
    <w:rsid w:val="00E4520C"/>
    <w:rsid w:val="00E45F90"/>
    <w:rsid w:val="00E47E3C"/>
    <w:rsid w:val="00E51DE4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B7C66"/>
    <w:rsid w:val="00EC42E3"/>
    <w:rsid w:val="00EC72BE"/>
    <w:rsid w:val="00EC7A4D"/>
    <w:rsid w:val="00EE35E4"/>
    <w:rsid w:val="00EF1C1F"/>
    <w:rsid w:val="00F005C9"/>
    <w:rsid w:val="00F00ADB"/>
    <w:rsid w:val="00F01649"/>
    <w:rsid w:val="00F1404D"/>
    <w:rsid w:val="00F16B2B"/>
    <w:rsid w:val="00F16EDB"/>
    <w:rsid w:val="00F208DC"/>
    <w:rsid w:val="00F22CB3"/>
    <w:rsid w:val="00F234F5"/>
    <w:rsid w:val="00F3166C"/>
    <w:rsid w:val="00F33259"/>
    <w:rsid w:val="00F342A5"/>
    <w:rsid w:val="00F44E53"/>
    <w:rsid w:val="00F44FB8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A3A11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3888"/>
    <w:rsid w:val="00FD63B3"/>
    <w:rsid w:val="00FD737A"/>
    <w:rsid w:val="00FE12FA"/>
    <w:rsid w:val="00FE1BFD"/>
    <w:rsid w:val="00FE5C64"/>
    <w:rsid w:val="00FE7FA4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B385B62"/>
  <w15:chartTrackingRefBased/>
  <w15:docId w15:val="{80FA8082-606D-4A2D-B85F-B8A082C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OLCO"/>
    <w:next w:val="BasistekstOLCO"/>
    <w:uiPriority w:val="4"/>
    <w:rsid w:val="005A3B61"/>
  </w:style>
  <w:style w:type="paragraph" w:styleId="Kop1">
    <w:name w:val="heading 1"/>
    <w:aliases w:val="Kop 1 OLCO"/>
    <w:basedOn w:val="ZsysbasisOLCO"/>
    <w:next w:val="BasistekstOLCO"/>
    <w:link w:val="Kop1Char"/>
    <w:uiPriority w:val="4"/>
    <w:qFormat/>
    <w:rsid w:val="005A3B61"/>
    <w:pPr>
      <w:keepNext/>
      <w:keepLines/>
      <w:numPr>
        <w:numId w:val="31"/>
      </w:numPr>
      <w:spacing w:before="280"/>
      <w:outlineLvl w:val="0"/>
    </w:pPr>
    <w:rPr>
      <w:b/>
      <w:bCs/>
      <w:color w:val="28AF6B" w:themeColor="accent3"/>
      <w:szCs w:val="32"/>
    </w:rPr>
  </w:style>
  <w:style w:type="paragraph" w:styleId="Kop2">
    <w:name w:val="heading 2"/>
    <w:aliases w:val="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31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Kop3">
    <w:name w:val="heading 3"/>
    <w:aliases w:val="Kop 3 OLCO"/>
    <w:basedOn w:val="ZsysbasisOLCO"/>
    <w:next w:val="BasistekstOLCO"/>
    <w:uiPriority w:val="4"/>
    <w:qFormat/>
    <w:rsid w:val="005A3B61"/>
    <w:pPr>
      <w:keepNext/>
      <w:keepLines/>
      <w:numPr>
        <w:ilvl w:val="2"/>
        <w:numId w:val="31"/>
      </w:numPr>
      <w:outlineLvl w:val="2"/>
    </w:pPr>
    <w:rPr>
      <w:iCs/>
    </w:rPr>
  </w:style>
  <w:style w:type="paragraph" w:styleId="Kop4">
    <w:name w:val="heading 4"/>
    <w:aliases w:val="Kop 4 OLCO"/>
    <w:basedOn w:val="ZsysbasisOLCO"/>
    <w:next w:val="BasistekstOLCO"/>
    <w:uiPriority w:val="4"/>
    <w:semiHidden/>
    <w:rsid w:val="005A3B61"/>
    <w:pPr>
      <w:keepNext/>
      <w:keepLines/>
      <w:numPr>
        <w:ilvl w:val="3"/>
        <w:numId w:val="31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uiPriority w:val="4"/>
    <w:semiHidden/>
    <w:rsid w:val="005A3B61"/>
    <w:pPr>
      <w:keepNext/>
      <w:keepLines/>
      <w:numPr>
        <w:ilvl w:val="4"/>
        <w:numId w:val="31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uiPriority w:val="4"/>
    <w:semiHidden/>
    <w:rsid w:val="005A3B61"/>
    <w:pPr>
      <w:keepNext/>
      <w:keepLines/>
      <w:numPr>
        <w:ilvl w:val="5"/>
        <w:numId w:val="31"/>
      </w:numPr>
      <w:outlineLvl w:val="5"/>
    </w:pPr>
  </w:style>
  <w:style w:type="paragraph" w:styleId="Kop7">
    <w:name w:val="heading 7"/>
    <w:aliases w:val="Kop 7 OLCO"/>
    <w:basedOn w:val="ZsysbasisOLCO"/>
    <w:next w:val="BasistekstOLCO"/>
    <w:uiPriority w:val="4"/>
    <w:semiHidden/>
    <w:rsid w:val="005A3B61"/>
    <w:pPr>
      <w:keepNext/>
      <w:keepLines/>
      <w:numPr>
        <w:ilvl w:val="6"/>
        <w:numId w:val="31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uiPriority w:val="4"/>
    <w:semiHidden/>
    <w:rsid w:val="005A3B61"/>
    <w:pPr>
      <w:keepNext/>
      <w:keepLines/>
      <w:numPr>
        <w:ilvl w:val="7"/>
        <w:numId w:val="31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uiPriority w:val="4"/>
    <w:semiHidden/>
    <w:rsid w:val="005A3B61"/>
    <w:pPr>
      <w:keepNext/>
      <w:keepLines/>
      <w:numPr>
        <w:ilvl w:val="8"/>
        <w:numId w:val="31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5A3B61"/>
  </w:style>
  <w:style w:type="paragraph" w:customStyle="1" w:styleId="ZsysbasisOLCO">
    <w:name w:val="Zsysbasis OLCO"/>
    <w:next w:val="BasistekstOLCO"/>
    <w:link w:val="ZsysbasisOLCOChar"/>
    <w:uiPriority w:val="4"/>
    <w:semiHidden/>
    <w:rsid w:val="005A3B61"/>
    <w:rPr>
      <w:rFonts w:cs="Arial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5A3B61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4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5A3B61"/>
    <w:rPr>
      <w:noProof/>
    </w:rPr>
  </w:style>
  <w:style w:type="paragraph" w:styleId="Koptekst">
    <w:name w:val="header"/>
    <w:basedOn w:val="ZsysbasisOLCO"/>
    <w:next w:val="BasistekstOLCO"/>
    <w:uiPriority w:val="98"/>
    <w:semiHidden/>
    <w:rsid w:val="005A3B61"/>
  </w:style>
  <w:style w:type="paragraph" w:styleId="Voettekst">
    <w:name w:val="footer"/>
    <w:basedOn w:val="ZsysbasisOLCO"/>
    <w:next w:val="BasistekstOLCO"/>
    <w:uiPriority w:val="98"/>
    <w:semiHidden/>
    <w:rsid w:val="005A3B61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5A3B61"/>
  </w:style>
  <w:style w:type="paragraph" w:customStyle="1" w:styleId="VoettekstOLCO">
    <w:name w:val="Voettekst OLCO"/>
    <w:basedOn w:val="ZsysbasisdocumentgegevensOLCO"/>
    <w:uiPriority w:val="4"/>
    <w:rsid w:val="005A3B61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5A3B61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5A3B61"/>
  </w:style>
  <w:style w:type="paragraph" w:styleId="Adresenvelop">
    <w:name w:val="envelope address"/>
    <w:basedOn w:val="ZsysbasisOLCO"/>
    <w:next w:val="BasistekstOLCO"/>
    <w:uiPriority w:val="98"/>
    <w:semiHidden/>
    <w:rsid w:val="005A3B61"/>
  </w:style>
  <w:style w:type="paragraph" w:styleId="Afsluiting">
    <w:name w:val="Closing"/>
    <w:basedOn w:val="ZsysbasisOLCO"/>
    <w:next w:val="BasistekstOLCO"/>
    <w:uiPriority w:val="98"/>
    <w:semiHidden/>
    <w:rsid w:val="005A3B61"/>
  </w:style>
  <w:style w:type="paragraph" w:customStyle="1" w:styleId="Inspring1eniveauOLCO">
    <w:name w:val="Inspring 1e niveau OLCO"/>
    <w:basedOn w:val="ZsysbasisOLCO"/>
    <w:uiPriority w:val="4"/>
    <w:qFormat/>
    <w:rsid w:val="005A3B61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5A3B61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5A3B61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5A3B61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5A3B61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5A3B61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4"/>
    <w:rsid w:val="005A3B61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4"/>
    <w:rsid w:val="005A3B61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4"/>
    <w:rsid w:val="005A3B61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semiHidden/>
    <w:rsid w:val="005A3B61"/>
  </w:style>
  <w:style w:type="paragraph" w:styleId="Bronvermelding">
    <w:name w:val="table of authorities"/>
    <w:basedOn w:val="ZsysbasisOLCO"/>
    <w:next w:val="BasistekstOLCO"/>
    <w:uiPriority w:val="98"/>
    <w:semiHidden/>
    <w:rsid w:val="005A3B61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5A3B61"/>
  </w:style>
  <w:style w:type="paragraph" w:styleId="Index3">
    <w:name w:val="index 3"/>
    <w:basedOn w:val="ZsysbasisOLCO"/>
    <w:next w:val="BasistekstOLCO"/>
    <w:uiPriority w:val="98"/>
    <w:semiHidden/>
    <w:rsid w:val="005A3B61"/>
  </w:style>
  <w:style w:type="paragraph" w:styleId="Ondertitel">
    <w:name w:val="Subtitle"/>
    <w:basedOn w:val="ZsysbasisOLCO"/>
    <w:next w:val="BasistekstOLCO"/>
    <w:uiPriority w:val="98"/>
    <w:semiHidden/>
    <w:rsid w:val="005A3B61"/>
  </w:style>
  <w:style w:type="paragraph" w:styleId="Titel">
    <w:name w:val="Title"/>
    <w:basedOn w:val="ZsysbasisOLCO"/>
    <w:next w:val="BasistekstOLCO"/>
    <w:uiPriority w:val="98"/>
    <w:semiHidden/>
    <w:rsid w:val="005A3B61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1"/>
    </w:pPr>
    <w:rPr>
      <w:b/>
      <w:bCs/>
      <w:iCs/>
      <w:color w:val="124143" w:themeColor="dark2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5A3B61"/>
    <w:pPr>
      <w:keepNext/>
      <w:keepLines/>
      <w:outlineLvl w:val="2"/>
    </w:pPr>
    <w:rPr>
      <w:iCs/>
    </w:rPr>
  </w:style>
  <w:style w:type="paragraph" w:styleId="Index4">
    <w:name w:val="index 4"/>
    <w:basedOn w:val="Standaard"/>
    <w:next w:val="Standaard"/>
    <w:uiPriority w:val="98"/>
    <w:semiHidden/>
    <w:rsid w:val="005A3B61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5A3B61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5A3B61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5A3B61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5A3B61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5A3B61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semiHidden/>
    <w:rsid w:val="005A3B61"/>
  </w:style>
  <w:style w:type="paragraph" w:styleId="Inhopg6">
    <w:name w:val="toc 6"/>
    <w:aliases w:val="Inhopg 6 OLCO"/>
    <w:basedOn w:val="ZsysbasistocOLCO"/>
    <w:next w:val="BasistekstOLCO"/>
    <w:uiPriority w:val="4"/>
    <w:semiHidden/>
    <w:rsid w:val="005A3B61"/>
  </w:style>
  <w:style w:type="paragraph" w:styleId="Inhopg7">
    <w:name w:val="toc 7"/>
    <w:aliases w:val="Inhopg 7 OLCO"/>
    <w:basedOn w:val="ZsysbasistocOLCO"/>
    <w:next w:val="BasistekstOLCO"/>
    <w:uiPriority w:val="4"/>
    <w:semiHidden/>
    <w:rsid w:val="005A3B61"/>
  </w:style>
  <w:style w:type="paragraph" w:styleId="Inhopg8">
    <w:name w:val="toc 8"/>
    <w:aliases w:val="Inhopg 8 OLCO"/>
    <w:basedOn w:val="ZsysbasistocOLCO"/>
    <w:next w:val="BasistekstOLCO"/>
    <w:uiPriority w:val="4"/>
    <w:semiHidden/>
    <w:rsid w:val="005A3B61"/>
  </w:style>
  <w:style w:type="paragraph" w:styleId="Inhopg9">
    <w:name w:val="toc 9"/>
    <w:aliases w:val="Inhopg 9 OLCO"/>
    <w:basedOn w:val="ZsysbasistocOLCO"/>
    <w:next w:val="BasistekstOLCO"/>
    <w:uiPriority w:val="4"/>
    <w:semiHidden/>
    <w:rsid w:val="005A3B61"/>
  </w:style>
  <w:style w:type="paragraph" w:styleId="Afzender">
    <w:name w:val="envelope return"/>
    <w:basedOn w:val="ZsysbasisOLCO"/>
    <w:next w:val="BasistekstOLCO"/>
    <w:uiPriority w:val="98"/>
    <w:semiHidden/>
    <w:rsid w:val="005A3B61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5A3B61"/>
  </w:style>
  <w:style w:type="paragraph" w:styleId="Bloktekst">
    <w:name w:val="Block Text"/>
    <w:basedOn w:val="ZsysbasisOLCO"/>
    <w:next w:val="BasistekstOLCO"/>
    <w:uiPriority w:val="98"/>
    <w:semiHidden/>
    <w:rsid w:val="005A3B61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5A3B61"/>
  </w:style>
  <w:style w:type="paragraph" w:styleId="Handtekening">
    <w:name w:val="Signature"/>
    <w:basedOn w:val="ZsysbasisOLCO"/>
    <w:next w:val="BasistekstOLCO"/>
    <w:uiPriority w:val="98"/>
    <w:semiHidden/>
    <w:rsid w:val="005A3B61"/>
  </w:style>
  <w:style w:type="paragraph" w:styleId="HTML-voorafopgemaakt">
    <w:name w:val="HTML Preformatted"/>
    <w:basedOn w:val="ZsysbasisOLCO"/>
    <w:next w:val="BasistekstOLCO"/>
    <w:uiPriority w:val="98"/>
    <w:semiHidden/>
    <w:rsid w:val="005A3B61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5A3B61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5A3B61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5A3B61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5A3B61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5A3B61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5A3B61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5A3B61"/>
  </w:style>
  <w:style w:type="paragraph" w:styleId="Lijstopsomteken">
    <w:name w:val="List Bullet"/>
    <w:basedOn w:val="ZsysbasisOLCO"/>
    <w:next w:val="BasistekstOLCO"/>
    <w:uiPriority w:val="98"/>
    <w:semiHidden/>
    <w:rsid w:val="005A3B61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5A3B61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5A3B61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5A3B61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5A3B61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5A3B61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5A3B61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5A3B61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5A3B61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5A3B61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5A3B61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5A3B61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5A3B61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5A3B61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5A3B61"/>
  </w:style>
  <w:style w:type="paragraph" w:styleId="Notitiekop">
    <w:name w:val="Note Heading"/>
    <w:basedOn w:val="ZsysbasisOLCO"/>
    <w:next w:val="BasistekstOLCO"/>
    <w:uiPriority w:val="98"/>
    <w:semiHidden/>
    <w:rsid w:val="005A3B61"/>
  </w:style>
  <w:style w:type="paragraph" w:styleId="Plattetekst">
    <w:name w:val="Body Text"/>
    <w:basedOn w:val="ZsysbasisOLCO"/>
    <w:next w:val="BasistekstOLCO"/>
    <w:link w:val="PlattetekstChar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2">
    <w:name w:val="Body Text 2"/>
    <w:basedOn w:val="ZsysbasisOLCO"/>
    <w:next w:val="BasistekstOLCO"/>
    <w:link w:val="Plattetekst2Char"/>
    <w:semiHidden/>
    <w:rsid w:val="005A3B61"/>
    <w:rPr>
      <w:rFonts w:ascii="Maiandra GD" w:hAnsi="Maiandra GD" w:cs="Maiandra GD"/>
    </w:rPr>
  </w:style>
  <w:style w:type="paragraph" w:styleId="Plattetekst3">
    <w:name w:val="Body Text 3"/>
    <w:basedOn w:val="ZsysbasisOLCO"/>
    <w:next w:val="BasistekstOLCO"/>
    <w:uiPriority w:val="98"/>
    <w:semiHidden/>
    <w:rsid w:val="005A3B61"/>
  </w:style>
  <w:style w:type="paragraph" w:styleId="Platteteksteersteinspringing">
    <w:name w:val="Body Text First Indent"/>
    <w:basedOn w:val="ZsysbasisOLCO"/>
    <w:next w:val="BasistekstOLCO"/>
    <w:link w:val="PlatteteksteersteinspringingChar"/>
    <w:semiHidden/>
    <w:rsid w:val="005A3B61"/>
    <w:pPr>
      <w:ind w:firstLine="360"/>
    </w:pPr>
    <w:rPr>
      <w:rFonts w:asciiTheme="minorHAnsi" w:hAnsiTheme="minorHAnsi" w:cs="Maiandra GD"/>
      <w:color w:val="000000" w:themeColor="text1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inspringen">
    <w:name w:val="Body Text Indent"/>
    <w:basedOn w:val="ZsysbasisOLCO"/>
    <w:next w:val="BasistekstOLCO"/>
    <w:link w:val="Plattetekstinspringen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A3B61"/>
    <w:rPr>
      <w:rFonts w:ascii="Maiandra GD" w:hAnsi="Maiandra GD" w:cs="Maiandra GD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semiHidden/>
    <w:rsid w:val="005A3B61"/>
    <w:pPr>
      <w:ind w:left="360" w:firstLine="360"/>
    </w:pPr>
    <w:rPr>
      <w:rFonts w:ascii="Maiandra GD" w:hAnsi="Maiandra GD" w:cs="Maiandra GD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uiPriority w:val="4"/>
    <w:semiHidden/>
    <w:rsid w:val="005A3B61"/>
    <w:rPr>
      <w:rFonts w:cs="Arial"/>
    </w:rPr>
  </w:style>
  <w:style w:type="paragraph" w:styleId="Standaardinspringing">
    <w:name w:val="Normal Indent"/>
    <w:basedOn w:val="ZsysbasisOLCO"/>
    <w:next w:val="BasistekstOLCO"/>
    <w:uiPriority w:val="98"/>
    <w:semiHidden/>
    <w:rsid w:val="005A3B61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5A3B61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5A3B61"/>
  </w:style>
  <w:style w:type="paragraph" w:styleId="Tekstzonderopmaak">
    <w:name w:val="Plain Text"/>
    <w:basedOn w:val="ZsysbasisOLCO"/>
    <w:next w:val="BasistekstOLCO"/>
    <w:uiPriority w:val="98"/>
    <w:semiHidden/>
    <w:rsid w:val="005A3B61"/>
  </w:style>
  <w:style w:type="paragraph" w:styleId="Ballontekst">
    <w:name w:val="Balloon Text"/>
    <w:basedOn w:val="ZsysbasisOLCO"/>
    <w:next w:val="BasistekstOLCO"/>
    <w:uiPriority w:val="98"/>
    <w:semiHidden/>
    <w:rsid w:val="005A3B61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5A3B61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5A3B61"/>
    <w:rPr>
      <w:rFonts w:asciiTheme="minorHAnsi" w:hAnsiTheme="minorHAnsi" w:cs="Maiandra GD"/>
      <w:color w:val="000000" w:themeColor="text1"/>
    </w:rPr>
  </w:style>
  <w:style w:type="paragraph" w:styleId="Documentstructuur">
    <w:name w:val="Document Map"/>
    <w:basedOn w:val="ZsysbasisOLCO"/>
    <w:next w:val="BasistekstOLCO"/>
    <w:uiPriority w:val="98"/>
    <w:semiHidden/>
    <w:rsid w:val="005A3B61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5A3B61"/>
  </w:style>
  <w:style w:type="paragraph" w:styleId="Indexkop">
    <w:name w:val="index heading"/>
    <w:basedOn w:val="ZsysbasisOLCO"/>
    <w:next w:val="BasistekstOLCO"/>
    <w:uiPriority w:val="98"/>
    <w:semiHidden/>
    <w:rsid w:val="005A3B61"/>
  </w:style>
  <w:style w:type="paragraph" w:styleId="Kopbronvermelding">
    <w:name w:val="toa heading"/>
    <w:basedOn w:val="ZsysbasisOLCO"/>
    <w:next w:val="BasistekstOLCO"/>
    <w:uiPriority w:val="98"/>
    <w:semiHidden/>
    <w:rsid w:val="005A3B61"/>
  </w:style>
  <w:style w:type="paragraph" w:styleId="Lijstopsomteken5">
    <w:name w:val="List Bullet 5"/>
    <w:basedOn w:val="ZsysbasisOLCO"/>
    <w:next w:val="BasistekstOLCO"/>
    <w:uiPriority w:val="98"/>
    <w:semiHidden/>
    <w:rsid w:val="005A3B61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5A3B61"/>
  </w:style>
  <w:style w:type="paragraph" w:styleId="Tekstopmerking">
    <w:name w:val="annotation text"/>
    <w:basedOn w:val="ZsysbasisOLCO"/>
    <w:next w:val="BasistekstOLCO"/>
    <w:link w:val="TekstopmerkingChar"/>
    <w:semiHidden/>
    <w:rsid w:val="005A3B61"/>
    <w:rPr>
      <w:rFonts w:asciiTheme="minorHAnsi" w:hAnsiTheme="minorHAnsi" w:cs="Maiandra GD"/>
      <w:color w:val="000000" w:themeColor="text1"/>
    </w:rPr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5A3B61"/>
    <w:pPr>
      <w:numPr>
        <w:numId w:val="27"/>
      </w:numPr>
    </w:pPr>
  </w:style>
  <w:style w:type="paragraph" w:customStyle="1" w:styleId="Opsommingteken2eniveauOLCO">
    <w:name w:val="Opsomming teken 2e niveau OLCO"/>
    <w:basedOn w:val="ZsysbasisOLCO"/>
    <w:uiPriority w:val="4"/>
    <w:rsid w:val="005A3B61"/>
    <w:pPr>
      <w:numPr>
        <w:ilvl w:val="1"/>
        <w:numId w:val="27"/>
      </w:numPr>
    </w:pPr>
  </w:style>
  <w:style w:type="paragraph" w:customStyle="1" w:styleId="Opsommingteken3eniveauOLCO">
    <w:name w:val="Opsomming teken 3e niveau OLCO"/>
    <w:basedOn w:val="ZsysbasisOLCO"/>
    <w:uiPriority w:val="4"/>
    <w:rsid w:val="005A3B61"/>
    <w:pPr>
      <w:numPr>
        <w:ilvl w:val="2"/>
        <w:numId w:val="27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A3B61"/>
    <w:pPr>
      <w:numPr>
        <w:numId w:val="30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A3B61"/>
    <w:pPr>
      <w:numPr>
        <w:ilvl w:val="1"/>
        <w:numId w:val="30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A3B61"/>
    <w:pPr>
      <w:numPr>
        <w:ilvl w:val="2"/>
        <w:numId w:val="30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15"/>
    <w:qFormat/>
    <w:rsid w:val="005A3B61"/>
    <w:pPr>
      <w:numPr>
        <w:ilvl w:val="1"/>
        <w:numId w:val="35"/>
      </w:numPr>
    </w:pPr>
    <w:rPr>
      <w:rFonts w:cs="Maiandra GD"/>
    </w:rPr>
  </w:style>
  <w:style w:type="paragraph" w:customStyle="1" w:styleId="Opsommingkleineletter2eniveauOLCO">
    <w:name w:val="Opsomming kleine letter 2e niveau OLCO"/>
    <w:basedOn w:val="ZsysbasisOLCO"/>
    <w:uiPriority w:val="16"/>
    <w:qFormat/>
    <w:rsid w:val="005A3B61"/>
    <w:pPr>
      <w:numPr>
        <w:ilvl w:val="2"/>
        <w:numId w:val="35"/>
      </w:numPr>
    </w:pPr>
    <w:rPr>
      <w:rFonts w:cs="Maiandra GD"/>
    </w:rPr>
  </w:style>
  <w:style w:type="paragraph" w:customStyle="1" w:styleId="Opsommingkleineletter3eniveauOLCO">
    <w:name w:val="Opsomming kleine letter 3e niveau OLCO"/>
    <w:basedOn w:val="ZsysbasisOLCO"/>
    <w:uiPriority w:val="17"/>
    <w:qFormat/>
    <w:rsid w:val="005A3B61"/>
    <w:pPr>
      <w:numPr>
        <w:ilvl w:val="3"/>
        <w:numId w:val="35"/>
      </w:numPr>
    </w:pPr>
    <w:rPr>
      <w:rFonts w:cs="Maiandra GD"/>
    </w:rPr>
  </w:style>
  <w:style w:type="numbering" w:customStyle="1" w:styleId="OpsommingkleineletterOLCO">
    <w:name w:val="Opsomming kleine letter OLCO"/>
    <w:uiPriority w:val="99"/>
    <w:semiHidden/>
    <w:rsid w:val="00985F48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19"/>
    <w:qFormat/>
    <w:rsid w:val="005A3B61"/>
    <w:pPr>
      <w:numPr>
        <w:ilvl w:val="1"/>
        <w:numId w:val="45"/>
      </w:numPr>
    </w:pPr>
    <w:rPr>
      <w:rFonts w:cs="Maiandra GD"/>
    </w:rPr>
  </w:style>
  <w:style w:type="paragraph" w:customStyle="1" w:styleId="Opsommingnummer2eniveauOLCO">
    <w:name w:val="Opsomming nummer 2e niveau OLCO"/>
    <w:basedOn w:val="ZsysbasisOLCO"/>
    <w:uiPriority w:val="20"/>
    <w:qFormat/>
    <w:rsid w:val="005A3B61"/>
    <w:pPr>
      <w:numPr>
        <w:ilvl w:val="2"/>
        <w:numId w:val="45"/>
      </w:numPr>
    </w:pPr>
    <w:rPr>
      <w:rFonts w:cs="Maiandra GD"/>
    </w:rPr>
  </w:style>
  <w:style w:type="paragraph" w:customStyle="1" w:styleId="Opsommingnummer3eniveauOLCO">
    <w:name w:val="Opsomming nummer 3e niveau OLCO"/>
    <w:basedOn w:val="ZsysbasisOLCO"/>
    <w:uiPriority w:val="21"/>
    <w:qFormat/>
    <w:rsid w:val="005A3B61"/>
    <w:pPr>
      <w:numPr>
        <w:ilvl w:val="3"/>
        <w:numId w:val="45"/>
      </w:numPr>
    </w:pPr>
    <w:rPr>
      <w:rFonts w:cs="Maiandra GD"/>
    </w:rPr>
  </w:style>
  <w:style w:type="numbering" w:customStyle="1" w:styleId="OpsommingnummerOLCO">
    <w:name w:val="Opsomming nummer OLCO"/>
    <w:uiPriority w:val="99"/>
    <w:semiHidden/>
    <w:rsid w:val="008C3E75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5A3B61"/>
    <w:pPr>
      <w:numPr>
        <w:numId w:val="24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5A3B61"/>
    <w:pPr>
      <w:numPr>
        <w:ilvl w:val="1"/>
        <w:numId w:val="24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5A3B61"/>
    <w:pPr>
      <w:numPr>
        <w:ilvl w:val="2"/>
        <w:numId w:val="24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5A3B61"/>
    <w:pPr>
      <w:numPr>
        <w:numId w:val="25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5A3B61"/>
    <w:pPr>
      <w:numPr>
        <w:ilvl w:val="1"/>
        <w:numId w:val="25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5A3B61"/>
    <w:pPr>
      <w:numPr>
        <w:ilvl w:val="2"/>
        <w:numId w:val="25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5A3B61"/>
  </w:style>
  <w:style w:type="paragraph" w:styleId="Citaat">
    <w:name w:val="Quote"/>
    <w:basedOn w:val="ZsysbasisOLCO"/>
    <w:next w:val="BasistekstOLCO"/>
    <w:link w:val="CitaatChar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OLCO"/>
    <w:next w:val="BasistekstOLCO"/>
    <w:link w:val="DuidelijkcitaatChar"/>
    <w:uiPriority w:val="30"/>
    <w:semiHidden/>
    <w:rsid w:val="005A3B61"/>
    <w:pPr>
      <w:spacing w:before="200" w:after="280"/>
      <w:ind w:left="936" w:right="936"/>
    </w:pPr>
    <w:rPr>
      <w:rFonts w:ascii="Maiandra GD" w:hAnsi="Maiandra GD" w:cs="Maiandra GD"/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A3B61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5A3B61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5A3B61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5A3B61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4"/>
    <w:semiHidden/>
    <w:rsid w:val="000E1C12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5A3B6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5A3B61"/>
    <w:pPr>
      <w:spacing w:line="280" w:lineRule="exact"/>
    </w:pPr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5A3B61"/>
    <w:rPr>
      <w:b/>
      <w:color w:val="28AF6B" w:themeColor="accent3"/>
    </w:rPr>
  </w:style>
  <w:style w:type="paragraph" w:customStyle="1" w:styleId="DocumentgegevensOLCO">
    <w:name w:val="Documentgegevens OLCO"/>
    <w:basedOn w:val="ZsysbasisdocumentgegevensOLCO"/>
    <w:uiPriority w:val="4"/>
    <w:rsid w:val="005A3B61"/>
  </w:style>
  <w:style w:type="paragraph" w:customStyle="1" w:styleId="PaginanummerOLCO">
    <w:name w:val="Paginanummer OLCO"/>
    <w:basedOn w:val="ZsysbasisdocumentgegevensOLCO"/>
    <w:uiPriority w:val="4"/>
    <w:rsid w:val="005A3B61"/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5A3B61"/>
  </w:style>
  <w:style w:type="paragraph" w:customStyle="1" w:styleId="AfzendergegevenskopjeOLCO">
    <w:name w:val="Afzendergegevens kopje OLCO"/>
    <w:basedOn w:val="ZsysbasisdocumentgegevensOLCO"/>
    <w:uiPriority w:val="4"/>
    <w:rsid w:val="005A3B61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5A3B61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5A3B61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5A3B61"/>
    <w:pPr>
      <w:keepLines/>
      <w:spacing w:before="260" w:line="440" w:lineRule="exact"/>
    </w:pPr>
    <w:rPr>
      <w:b/>
      <w:color w:val="000000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5A3B61"/>
    <w:pPr>
      <w:keepNext/>
      <w:keepLines/>
      <w:numPr>
        <w:numId w:val="26"/>
      </w:numPr>
      <w:tabs>
        <w:tab w:val="left" w:pos="709"/>
      </w:tabs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26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Plattetekst2Char">
    <w:name w:val="Platte tekst 2 Char"/>
    <w:basedOn w:val="Standaardalinea-lettertype"/>
    <w:link w:val="Plattetekst2"/>
    <w:semiHidden/>
    <w:rsid w:val="005A3B61"/>
    <w:rPr>
      <w:rFonts w:ascii="Maiandra GD" w:hAnsi="Maiandra GD" w:cs="Maiandra GD"/>
    </w:rPr>
  </w:style>
  <w:style w:type="character" w:customStyle="1" w:styleId="PlattetekstChar">
    <w:name w:val="Platte tekst Char"/>
    <w:basedOn w:val="ZsysbasisOLCOChar"/>
    <w:link w:val="Plattetekst"/>
    <w:semiHidden/>
    <w:rsid w:val="005A3B61"/>
    <w:rPr>
      <w:rFonts w:asciiTheme="minorHAnsi" w:hAnsiTheme="minorHAnsi" w:cs="Maiandra GD"/>
      <w:color w:val="000000" w:themeColor="text1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5A3B61"/>
    <w:rPr>
      <w:rFonts w:ascii="Maiandra GD" w:hAnsi="Maiandra GD" w:cs="Maiandra GD"/>
    </w:rPr>
  </w:style>
  <w:style w:type="paragraph" w:styleId="Plattetekstinspringen2">
    <w:name w:val="Body Text Indent 2"/>
    <w:basedOn w:val="ZsysbasisOLCO"/>
    <w:next w:val="BasistekstOLCO"/>
    <w:link w:val="Plattetekstinspringen2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5A3B61"/>
    <w:rPr>
      <w:rFonts w:ascii="Maiandra GD" w:hAnsi="Maiandra GD" w:cs="Maiandra GD"/>
    </w:rPr>
  </w:style>
  <w:style w:type="paragraph" w:styleId="Plattetekstinspringen3">
    <w:name w:val="Body Text Indent 3"/>
    <w:basedOn w:val="ZsysbasisOLCO"/>
    <w:next w:val="BasistekstOLCO"/>
    <w:link w:val="Plattetekstinspringen3Char"/>
    <w:semiHidden/>
    <w:rsid w:val="005A3B61"/>
    <w:pPr>
      <w:ind w:left="284"/>
    </w:pPr>
    <w:rPr>
      <w:rFonts w:ascii="Maiandra GD" w:hAnsi="Maiandra GD" w:cs="Maiandra GD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5A3B61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5A3B61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5A3B61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2"/>
      </w:numPr>
    </w:pPr>
  </w:style>
  <w:style w:type="paragraph" w:customStyle="1" w:styleId="AgendapuntOLCO">
    <w:name w:val="Agendapunt OLCO"/>
    <w:basedOn w:val="ZsysbasisOLCO"/>
    <w:uiPriority w:val="4"/>
    <w:rsid w:val="005A3B61"/>
    <w:pPr>
      <w:numPr>
        <w:numId w:val="23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5A3B61"/>
  </w:style>
  <w:style w:type="paragraph" w:customStyle="1" w:styleId="TabeltekstOLCO">
    <w:name w:val="Tabeltekst OLCO"/>
    <w:basedOn w:val="ZsysbasistabeltekstOLCO"/>
    <w:uiPriority w:val="4"/>
    <w:rsid w:val="005A3B61"/>
  </w:style>
  <w:style w:type="paragraph" w:customStyle="1" w:styleId="TabelkopjeOLCO">
    <w:name w:val="Tabelkopje OLCO"/>
    <w:basedOn w:val="ZsysbasistabeltekstOLCO"/>
    <w:next w:val="TabeltekstOLCO"/>
    <w:uiPriority w:val="4"/>
    <w:rsid w:val="005A3B61"/>
    <w:rPr>
      <w:b/>
      <w:color w:val="28AF6B" w:themeColor="accent3"/>
      <w:sz w:val="20"/>
    </w:rPr>
  </w:style>
  <w:style w:type="paragraph" w:customStyle="1" w:styleId="DocumentnaamOLCO">
    <w:name w:val="Documentnaam OLCO"/>
    <w:basedOn w:val="ZsysbasisOLCO"/>
    <w:next w:val="BasistekstOLCO"/>
    <w:uiPriority w:val="4"/>
    <w:rsid w:val="005A3B61"/>
    <w:pPr>
      <w:spacing w:line="660" w:lineRule="exact"/>
    </w:pPr>
    <w:rPr>
      <w:b/>
      <w:color w:val="124143" w:themeColor="dark2"/>
      <w:sz w:val="36"/>
    </w:rPr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5A3B61"/>
    <w:pPr>
      <w:numPr>
        <w:ilvl w:val="1"/>
        <w:numId w:val="44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5A3B61"/>
    <w:pPr>
      <w:numPr>
        <w:ilvl w:val="2"/>
        <w:numId w:val="44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5A3B61"/>
    <w:pPr>
      <w:numPr>
        <w:ilvl w:val="3"/>
        <w:numId w:val="44"/>
      </w:numPr>
    </w:pPr>
  </w:style>
  <w:style w:type="numbering" w:customStyle="1" w:styleId="OpsommingnummerlijstOLCO">
    <w:name w:val="Opsomming nummer lijst OLCO"/>
    <w:uiPriority w:val="99"/>
    <w:semiHidden/>
    <w:rsid w:val="00FE12FA"/>
    <w:pPr>
      <w:numPr>
        <w:numId w:val="28"/>
      </w:numPr>
    </w:pPr>
  </w:style>
  <w:style w:type="character" w:customStyle="1" w:styleId="Kop1Char">
    <w:name w:val="Kop 1 Char"/>
    <w:aliases w:val="Kop 1 OLCO Char"/>
    <w:basedOn w:val="Standaardalinea-lettertype"/>
    <w:link w:val="Kop1"/>
    <w:uiPriority w:val="4"/>
    <w:rsid w:val="005A3B61"/>
    <w:rPr>
      <w:rFonts w:cs="Arial"/>
      <w:b/>
      <w:bCs/>
      <w:color w:val="28AF6B" w:themeColor="accent3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5A3B61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A3B61"/>
    <w:pPr>
      <w:spacing w:line="440" w:lineRule="exact"/>
    </w:pPr>
    <w:rPr>
      <w:color w:val="000000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5A3B61"/>
    <w:pPr>
      <w:keepLines/>
      <w:spacing w:line="960" w:lineRule="exact"/>
    </w:pPr>
    <w:rPr>
      <w:b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5A3B61"/>
    <w:pPr>
      <w:keepLines/>
      <w:spacing w:before="260" w:line="440" w:lineRule="exact"/>
    </w:pPr>
    <w:rPr>
      <w:b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5A3B61"/>
    <w:pPr>
      <w:spacing w:line="440" w:lineRule="exact"/>
    </w:pPr>
    <w:rPr>
      <w:sz w:val="34"/>
    </w:rPr>
  </w:style>
  <w:style w:type="table" w:customStyle="1" w:styleId="TabelstijlOLCO">
    <w:name w:val="Tabelstijl OLCO"/>
    <w:basedOn w:val="Standaardtabel"/>
    <w:uiPriority w:val="99"/>
    <w:rsid w:val="00601A39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rPr>
        <w:b/>
      </w:rPr>
      <w:tblPr/>
      <w:tcPr>
        <w:shd w:val="clear" w:color="auto" w:fill="124143" w:themeFill="text2"/>
      </w:tcPr>
    </w:tblStylePr>
    <w:tblStylePr w:type="lastRow">
      <w:rPr>
        <w:b/>
      </w:rPr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5A3B61"/>
    <w:pPr>
      <w:numPr>
        <w:numId w:val="32"/>
      </w:numPr>
    </w:pPr>
    <w:rPr>
      <w:b/>
    </w:rPr>
  </w:style>
  <w:style w:type="paragraph" w:customStyle="1" w:styleId="OpsommingkleineletterbasistekstOLCO">
    <w:name w:val="Opsomming kleine letter basistekst OLCO"/>
    <w:basedOn w:val="ZsysbasisOLCO"/>
    <w:next w:val="BasistekstOLCO"/>
    <w:uiPriority w:val="14"/>
    <w:qFormat/>
    <w:rsid w:val="005A3B61"/>
    <w:pPr>
      <w:numPr>
        <w:numId w:val="35"/>
      </w:numPr>
    </w:pPr>
    <w:rPr>
      <w:rFonts w:cs="Maiandra GD"/>
    </w:rPr>
  </w:style>
  <w:style w:type="paragraph" w:customStyle="1" w:styleId="OpsommingnummerbasistekstOLCO">
    <w:name w:val="Opsomming nummer basistekst OLCO"/>
    <w:basedOn w:val="ZsysbasisOLCO"/>
    <w:next w:val="BasistekstOLCO"/>
    <w:uiPriority w:val="18"/>
    <w:qFormat/>
    <w:rsid w:val="005A3B61"/>
    <w:pPr>
      <w:numPr>
        <w:numId w:val="45"/>
      </w:numPr>
    </w:pPr>
    <w:rPr>
      <w:rFonts w:cs="Maiandra GD"/>
    </w:rPr>
  </w:style>
  <w:style w:type="paragraph" w:customStyle="1" w:styleId="OpsommingnummerlijstbasistekstOLCO">
    <w:name w:val="Opsomming nummer lijst basistekst OLCO"/>
    <w:basedOn w:val="ZsysbasisOLCO"/>
    <w:rsid w:val="005A3B61"/>
    <w:pPr>
      <w:numPr>
        <w:numId w:val="44"/>
      </w:numPr>
    </w:pPr>
    <w:rPr>
      <w:rFonts w:cs="Maiandra GD"/>
    </w:rPr>
  </w:style>
  <w:style w:type="character" w:styleId="Hashtag">
    <w:name w:val="Hashtag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B61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5A3B61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5A3B61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8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F4R4SHKKDZ5C-1075551559-117815</_dlc_DocId>
    <_dlc_DocIdUrl xmlns="b27a60b8-0f91-45e7-94a6-6d968b8d2558">
      <Url>https://amstelveen.sharepoint.com/sites/IenA/_layouts/15/DocIdRedir.aspx?ID=F4R4SHKKDZ5C-1075551559-117815</Url>
      <Description>F4R4SHKKDZ5C-1075551559-117815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ju xmlns="http://www.joulesunlimited.com/ccmappings">
  <Datum/>
  <Kenmerk/>
</ju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9C85176-2FF0-4D87-8189-544BDEEC9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B45D8-55B1-8647-948E-DAFAAE352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EF73B0-3BFC-4AF7-B58D-08D6DFCB1E00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4.xml><?xml version="1.0" encoding="utf-8"?>
<ds:datastoreItem xmlns:ds="http://schemas.openxmlformats.org/officeDocument/2006/customXml" ds:itemID="{2F9878B7-215D-4FFC-9A4F-B8260C9E8E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6.xml><?xml version="1.0" encoding="utf-8"?>
<ds:datastoreItem xmlns:ds="http://schemas.openxmlformats.org/officeDocument/2006/customXml" ds:itemID="{30CBA366-91D1-428B-BAAC-12525C2E7E3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Koopal, Marco</cp:lastModifiedBy>
  <cp:revision>7</cp:revision>
  <dcterms:created xsi:type="dcterms:W3CDTF">2021-12-09T15:58:00Z</dcterms:created>
  <dcterms:modified xsi:type="dcterms:W3CDTF">2025-05-18T11:11:00Z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0x0101003461259877754A49BA8A2CE1EB782078030017519B1F63D6E64EB499C171CA9E874E</vt:lpwstr>
  </property>
  <property fmtid="{D5CDD505-2E9C-101B-9397-08002B2CF9AE}" pid="4" name="_dlc_DocIdItemGuid">
    <vt:lpwstr>05beb996-9bda-4421-bcc1-f7e743e8bd59</vt:lpwstr>
  </property>
  <property fmtid="{D5CDD505-2E9C-101B-9397-08002B2CF9AE}" pid="5" name="Type document">
    <vt:lpwstr/>
  </property>
  <property fmtid="{D5CDD505-2E9C-101B-9397-08002B2CF9AE}" pid="6" name="MediaServiceImageTags">
    <vt:lpwstr/>
  </property>
  <property fmtid="{D5CDD505-2E9C-101B-9397-08002B2CF9AE}" pid="7" name="Afdeling gemeente">
    <vt:lpwstr/>
  </property>
  <property fmtid="{D5CDD505-2E9C-101B-9397-08002B2CF9AE}" pid="8" name="Afdeling_x0020_gemeente">
    <vt:lpwstr/>
  </property>
  <property fmtid="{D5CDD505-2E9C-101B-9397-08002B2CF9AE}" pid="9" name="Type_x0020_document">
    <vt:lpwstr/>
  </property>
</Properties>
</file>