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E572" w14:textId="200D7D90" w:rsidR="00C044E9" w:rsidRPr="00A93AEB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  <w:sz w:val="32"/>
          <w:szCs w:val="32"/>
        </w:rPr>
      </w:pPr>
      <w:bookmarkStart w:id="0" w:name="_Toc417311098"/>
      <w:bookmarkStart w:id="1" w:name="_Toc428742904"/>
      <w:bookmarkStart w:id="2" w:name="_Toc440039607"/>
      <w:r w:rsidRPr="00A93AEB">
        <w:rPr>
          <w:rFonts w:ascii="Arial" w:hAnsi="Arial" w:cs="Arial"/>
          <w:sz w:val="32"/>
          <w:szCs w:val="32"/>
        </w:rPr>
        <w:t xml:space="preserve">Bijlage </w:t>
      </w:r>
      <w:r w:rsidR="0004249A" w:rsidRPr="00A93AEB">
        <w:rPr>
          <w:rFonts w:ascii="Arial" w:hAnsi="Arial" w:cs="Arial"/>
          <w:sz w:val="32"/>
          <w:szCs w:val="32"/>
        </w:rPr>
        <w:t>2</w:t>
      </w:r>
      <w:r w:rsidR="00A93AEB">
        <w:rPr>
          <w:rFonts w:ascii="Arial" w:hAnsi="Arial" w:cs="Arial"/>
          <w:sz w:val="32"/>
          <w:szCs w:val="32"/>
        </w:rPr>
        <w:t>:</w:t>
      </w:r>
      <w:r w:rsidR="004C44C0" w:rsidRPr="00A93AEB">
        <w:rPr>
          <w:rFonts w:ascii="Arial" w:hAnsi="Arial" w:cs="Arial"/>
          <w:sz w:val="32"/>
          <w:szCs w:val="32"/>
        </w:rPr>
        <w:t xml:space="preserve"> </w:t>
      </w:r>
      <w:r w:rsidR="00C044E9" w:rsidRPr="00A93AEB">
        <w:rPr>
          <w:rFonts w:ascii="Arial" w:hAnsi="Arial" w:cs="Arial"/>
          <w:sz w:val="32"/>
          <w:szCs w:val="32"/>
        </w:rPr>
        <w:t xml:space="preserve">Verklaring </w:t>
      </w:r>
      <w:r w:rsidR="006226C8" w:rsidRPr="00A93AEB">
        <w:rPr>
          <w:rFonts w:ascii="Arial" w:hAnsi="Arial" w:cs="Arial"/>
          <w:sz w:val="32"/>
          <w:szCs w:val="32"/>
        </w:rPr>
        <w:t xml:space="preserve">beroep op </w:t>
      </w:r>
      <w:r w:rsidR="00C044E9" w:rsidRPr="00A93AEB">
        <w:rPr>
          <w:rFonts w:ascii="Arial" w:hAnsi="Arial" w:cs="Arial"/>
          <w:sz w:val="32"/>
          <w:szCs w:val="32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56347D81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(n)</w:t>
      </w:r>
      <w:r w:rsidRPr="001155BC">
        <w:rPr>
          <w:rFonts w:ascii="Arial" w:hAnsi="Arial" w:cs="Arial"/>
          <w:color w:val="FF0000"/>
          <w:sz w:val="20"/>
          <w:szCs w:val="20"/>
        </w:rPr>
        <w:t>/onderaannemer</w:t>
      </w:r>
      <w:r>
        <w:rPr>
          <w:rFonts w:ascii="Arial" w:hAnsi="Arial" w:cs="Arial"/>
          <w:color w:val="FF0000"/>
          <w:sz w:val="20"/>
          <w:szCs w:val="20"/>
        </w:rPr>
        <w:t>(s)</w:t>
      </w:r>
      <w:r w:rsidRPr="001155BC">
        <w:rPr>
          <w:rFonts w:ascii="Arial" w:hAnsi="Arial" w:cs="Arial"/>
          <w:color w:val="FF0000"/>
          <w:sz w:val="20"/>
          <w:szCs w:val="20"/>
        </w:rPr>
        <w:t xml:space="preserve"> bij te voegen</w:t>
      </w:r>
      <w:r w:rsidR="009F2B4F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1155BC">
        <w:rPr>
          <w:rFonts w:ascii="Arial" w:hAnsi="Arial" w:cs="Arial"/>
          <w:color w:val="FF0000"/>
          <w:sz w:val="20"/>
          <w:szCs w:val="20"/>
        </w:rPr>
        <w:t>.</w:t>
      </w:r>
      <w:r w:rsidR="009F2B4F" w:rsidRPr="009F2B4F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67686B">
        <w:rPr>
          <w:rFonts w:ascii="Arial" w:hAnsi="Arial" w:cs="Arial"/>
          <w:color w:val="FF0000"/>
          <w:sz w:val="20"/>
          <w:szCs w:val="20"/>
        </w:rPr>
        <w:t>a</w:t>
      </w:r>
      <w:r w:rsidR="009F2B4F" w:rsidRPr="0067686B">
        <w:rPr>
          <w:rFonts w:ascii="Arial" w:hAnsi="Arial" w:cs="Arial"/>
          <w:color w:val="FF0000"/>
          <w:sz w:val="20"/>
          <w:szCs w:val="20"/>
        </w:rPr>
        <w:t>anbestedings</w:t>
      </w:r>
      <w:r w:rsidR="00F34CF1" w:rsidRPr="0067686B">
        <w:rPr>
          <w:rFonts w:ascii="Arial" w:hAnsi="Arial" w:cs="Arial"/>
          <w:color w:val="FF0000"/>
          <w:sz w:val="20"/>
          <w:szCs w:val="20"/>
        </w:rPr>
        <w:t>leidraad</w:t>
      </w:r>
      <w:r w:rsidR="009F2B4F" w:rsidRPr="0067686B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36BFB11B" w:rsidR="00C044E9" w:rsidRPr="00A25CD7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67686B">
        <w:rPr>
          <w:rFonts w:ascii="Arial" w:hAnsi="Arial" w:cs="Arial"/>
          <w:sz w:val="20"/>
          <w:szCs w:val="20"/>
        </w:rPr>
        <w:t xml:space="preserve">dat </w:t>
      </w:r>
      <w:r w:rsidR="003E6924" w:rsidRPr="0067686B">
        <w:rPr>
          <w:rFonts w:ascii="Arial" w:hAnsi="Arial" w:cs="Arial"/>
          <w:sz w:val="20"/>
          <w:szCs w:val="20"/>
        </w:rPr>
        <w:t xml:space="preserve">zij heeft kennisgenomen van de </w:t>
      </w:r>
      <w:r w:rsidR="00F34CF1" w:rsidRPr="0067686B">
        <w:rPr>
          <w:rFonts w:ascii="Arial" w:hAnsi="Arial" w:cs="Arial"/>
          <w:sz w:val="20"/>
          <w:szCs w:val="20"/>
        </w:rPr>
        <w:t>a</w:t>
      </w:r>
      <w:r w:rsidR="006226C8" w:rsidRPr="0067686B">
        <w:rPr>
          <w:rFonts w:ascii="Arial" w:hAnsi="Arial" w:cs="Arial"/>
          <w:sz w:val="20"/>
          <w:szCs w:val="20"/>
        </w:rPr>
        <w:t>anbestedingsl</w:t>
      </w:r>
      <w:r w:rsidRPr="0067686B">
        <w:rPr>
          <w:rFonts w:ascii="Arial" w:hAnsi="Arial" w:cs="Arial"/>
          <w:sz w:val="20"/>
          <w:szCs w:val="20"/>
        </w:rPr>
        <w:t xml:space="preserve">eidraad voor de </w:t>
      </w:r>
      <w:bookmarkStart w:id="4" w:name="_Hlk6408362"/>
      <w:r w:rsidRPr="0067686B">
        <w:rPr>
          <w:rFonts w:ascii="Arial" w:hAnsi="Arial" w:cs="Arial"/>
          <w:sz w:val="20"/>
          <w:szCs w:val="20"/>
        </w:rPr>
        <w:t>aanbestedingsprocedure</w:t>
      </w:r>
      <w:bookmarkEnd w:id="4"/>
      <w:r w:rsidRPr="0067686B">
        <w:rPr>
          <w:rFonts w:ascii="Arial" w:hAnsi="Arial" w:cs="Arial"/>
          <w:sz w:val="20"/>
          <w:szCs w:val="20"/>
        </w:rPr>
        <w:t xml:space="preserve"> </w:t>
      </w:r>
      <w:r w:rsidR="006226C8" w:rsidRPr="0067686B">
        <w:t>"</w:t>
      </w:r>
      <w:r w:rsidR="00445C6C" w:rsidRPr="0067686B">
        <w:rPr>
          <w:rFonts w:ascii="Arial" w:hAnsi="Arial" w:cs="Arial"/>
          <w:sz w:val="20"/>
          <w:szCs w:val="20"/>
        </w:rPr>
        <w:t xml:space="preserve"> </w:t>
      </w:r>
      <w:r w:rsidR="00B823B6" w:rsidRPr="0067686B">
        <w:rPr>
          <w:rFonts w:ascii="Arial" w:hAnsi="Arial" w:cs="Arial"/>
          <w:sz w:val="20"/>
          <w:szCs w:val="20"/>
        </w:rPr>
        <w:t>raamovereenkomst onderhoud wegmarkeringen 2026-2030</w:t>
      </w:r>
      <w:r w:rsidR="003E6924" w:rsidRPr="0067686B">
        <w:rPr>
          <w:rFonts w:ascii="Arial" w:hAnsi="Arial" w:cs="Arial"/>
          <w:sz w:val="20"/>
          <w:szCs w:val="20"/>
        </w:rPr>
        <w:t>"</w:t>
      </w:r>
      <w:r w:rsidR="00EB1AB9" w:rsidRPr="0067686B">
        <w:rPr>
          <w:rFonts w:ascii="Arial" w:hAnsi="Arial" w:cs="Arial"/>
          <w:sz w:val="20"/>
          <w:szCs w:val="20"/>
        </w:rPr>
        <w:t xml:space="preserve"> </w:t>
      </w:r>
      <w:r w:rsidRPr="0067686B">
        <w:rPr>
          <w:rFonts w:ascii="Arial" w:hAnsi="Arial" w:cs="Arial"/>
          <w:sz w:val="20"/>
          <w:szCs w:val="20"/>
        </w:rPr>
        <w:t>en</w:t>
      </w:r>
      <w:r w:rsidRPr="00A25CD7">
        <w:rPr>
          <w:rFonts w:ascii="Arial" w:hAnsi="Arial" w:cs="Arial"/>
          <w:sz w:val="20"/>
          <w:szCs w:val="20"/>
        </w:rPr>
        <w:t xml:space="preserve"> </w:t>
      </w:r>
      <w:r w:rsidR="003E6924" w:rsidRPr="00A25CD7">
        <w:rPr>
          <w:rFonts w:ascii="Arial" w:hAnsi="Arial" w:cs="Arial"/>
          <w:sz w:val="20"/>
          <w:szCs w:val="20"/>
        </w:rPr>
        <w:t xml:space="preserve">stemt </w:t>
      </w:r>
      <w:r w:rsidRPr="00A25CD7">
        <w:rPr>
          <w:rFonts w:ascii="Arial" w:hAnsi="Arial" w:cs="Arial"/>
          <w:sz w:val="20"/>
          <w:szCs w:val="20"/>
        </w:rPr>
        <w:t xml:space="preserve">onvoorwaardelijk </w:t>
      </w:r>
      <w:r w:rsidR="003E6924" w:rsidRPr="00A25CD7">
        <w:rPr>
          <w:rFonts w:ascii="Arial" w:hAnsi="Arial" w:cs="Arial"/>
          <w:sz w:val="20"/>
          <w:szCs w:val="20"/>
        </w:rPr>
        <w:t xml:space="preserve">in </w:t>
      </w:r>
      <w:r w:rsidRPr="00A25CD7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6A410F35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geven de </w:t>
      </w:r>
      <w:r w:rsidR="006226C8" w:rsidRPr="00FB4161">
        <w:rPr>
          <w:rFonts w:ascii="Arial" w:hAnsi="Arial" w:cs="Arial"/>
          <w:sz w:val="20"/>
          <w:szCs w:val="20"/>
        </w:rPr>
        <w:t>inschrijver</w:t>
      </w:r>
      <w:r w:rsidR="003E6924" w:rsidRPr="00EB1AB9">
        <w:rPr>
          <w:rFonts w:ascii="Arial" w:hAnsi="Arial" w:cs="Arial"/>
          <w:sz w:val="20"/>
          <w:szCs w:val="20"/>
        </w:rPr>
        <w:t xml:space="preserve"> </w:t>
      </w:r>
      <w:r w:rsidRPr="00EB1AB9">
        <w:rPr>
          <w:rFonts w:ascii="Arial" w:hAnsi="Arial" w:cs="Arial"/>
          <w:sz w:val="20"/>
          <w:szCs w:val="20"/>
        </w:rPr>
        <w:t xml:space="preserve">uit te sluiten van verdere deelneming aan deze aanbestedingsprocedure; </w:t>
      </w:r>
    </w:p>
    <w:p w14:paraId="397785DB" w14:textId="79B52C32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 xml:space="preserve">naam 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 xml:space="preserve">naam 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77A29"/>
    <w:rsid w:val="001808CD"/>
    <w:rsid w:val="0026614C"/>
    <w:rsid w:val="002B5524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226C8"/>
    <w:rsid w:val="00632123"/>
    <w:rsid w:val="00637666"/>
    <w:rsid w:val="0065031E"/>
    <w:rsid w:val="0067686B"/>
    <w:rsid w:val="0075339C"/>
    <w:rsid w:val="008104C5"/>
    <w:rsid w:val="008402D9"/>
    <w:rsid w:val="00884535"/>
    <w:rsid w:val="009175F9"/>
    <w:rsid w:val="009761CF"/>
    <w:rsid w:val="009A45E2"/>
    <w:rsid w:val="009B0D92"/>
    <w:rsid w:val="009F2B4F"/>
    <w:rsid w:val="00A03098"/>
    <w:rsid w:val="00A25CD7"/>
    <w:rsid w:val="00A3732E"/>
    <w:rsid w:val="00A53085"/>
    <w:rsid w:val="00A93AEB"/>
    <w:rsid w:val="00AB04F8"/>
    <w:rsid w:val="00B823B6"/>
    <w:rsid w:val="00BD0C39"/>
    <w:rsid w:val="00BE4892"/>
    <w:rsid w:val="00C044E9"/>
    <w:rsid w:val="00C12383"/>
    <w:rsid w:val="00C6229F"/>
    <w:rsid w:val="00C735F5"/>
    <w:rsid w:val="00CE388B"/>
    <w:rsid w:val="00DE2E0A"/>
    <w:rsid w:val="00E00EEC"/>
    <w:rsid w:val="00E55994"/>
    <w:rsid w:val="00EB1492"/>
    <w:rsid w:val="00EB1AB9"/>
    <w:rsid w:val="00EE4EEA"/>
    <w:rsid w:val="00F12F0D"/>
    <w:rsid w:val="00F34CF1"/>
    <w:rsid w:val="00F8620C"/>
    <w:rsid w:val="00FB4161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6f315ecab20d0fc0afaa54e34e7a17a3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2bbfe794799bf233c3a2ba04bb8d6fa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C36AEBF0-C510-45B9-BE23-5F0EE7A6B54E}"/>
</file>

<file path=customXml/itemProps2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A7C7A-97A9-4233-81A0-E10C25A7E5CD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Jos Strijbosch</cp:lastModifiedBy>
  <cp:revision>6</cp:revision>
  <dcterms:created xsi:type="dcterms:W3CDTF">2024-06-06T14:01:00Z</dcterms:created>
  <dcterms:modified xsi:type="dcterms:W3CDTF">2025-12-02T14:32:00Z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