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177B" w:rsidRDefault="0054177B" w14:paraId="61B63529" w14:textId="77777777">
      <w:pPr>
        <w:tabs>
          <w:tab w:val="clear" w:pos="357"/>
        </w:tabs>
        <w:spacing w:after="200" w:line="276" w:lineRule="auto"/>
        <w:rPr>
          <w:rFonts w:ascii="Arial Vet" w:hAnsi="Arial Vet" w:eastAsia="Calibri"/>
          <w:b/>
          <w:bCs/>
          <w:sz w:val="24"/>
        </w:rPr>
      </w:pPr>
      <w:bookmarkStart w:name="_Toc133120728" w:id="0"/>
      <w:bookmarkStart w:name="_Toc133129667" w:id="1"/>
      <w:bookmarkStart w:name="_Toc133134013" w:id="2"/>
      <w:bookmarkStart w:name="_Toc134842985" w:id="3"/>
      <w:bookmarkStart w:name="_Toc134848774" w:id="4"/>
      <w:bookmarkStart w:name="_Toc134848889" w:id="5"/>
      <w:bookmarkStart w:name="_Toc309282242" w:id="6"/>
      <w:bookmarkStart w:name="_Toc3986811" w:id="7"/>
      <w:bookmarkStart w:name="_Toc213676751" w:id="8"/>
      <w:r>
        <w:br w:type="page"/>
      </w:r>
    </w:p>
    <w:p w:rsidRPr="000059DB" w:rsidR="000059DB" w:rsidP="00C21338" w:rsidRDefault="008737BC" w14:paraId="6A85779F" w14:textId="013B79A4">
      <w:pPr>
        <w:pStyle w:val="Bijlage-kop1tbvinhoudsopgave"/>
      </w:pPr>
      <w:r w:rsidRPr="00CD629A">
        <w:rPr>
          <w:szCs w:val="24"/>
        </w:rPr>
        <w:lastRenderedPageBreak/>
        <w:t>Bijlage 3</w:t>
      </w:r>
      <w:r w:rsidRPr="00CD629A" w:rsidR="00C21338">
        <w:rPr>
          <w:szCs w:val="24"/>
        </w:rPr>
        <w:t xml:space="preserve"> - </w:t>
      </w:r>
      <w:r w:rsidRPr="00CD629A">
        <w:t>Format Referentie Opdracht</w:t>
      </w:r>
      <w:bookmarkEnd w:id="7"/>
      <w:bookmarkEnd w:id="8"/>
    </w:p>
    <w:p w:rsidRPr="00D74B77" w:rsidR="00841D68" w:rsidP="00C21338" w:rsidRDefault="008737BC" w14:paraId="1D4AEFCC" w14:textId="77777777">
      <w:r w:rsidRPr="00D74B77">
        <w:t>De Gegadigde dient zijn referenties te beschrijven volgens onderstaand model. Hetgeen de Gemeente als relevant ziet, is hieronder aangegeven.</w:t>
      </w:r>
    </w:p>
    <w:p w:rsidRPr="00D74B77" w:rsidR="00841D68" w:rsidP="00841D68" w:rsidRDefault="00841D68" w14:paraId="5EDE2133" w14:textId="77777777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56"/>
        <w:gridCol w:w="5196"/>
      </w:tblGrid>
      <w:tr w:rsidR="00A828BE" w:rsidTr="00D51B12" w14:paraId="7AA2EDD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:rsidRPr="00841D68" w:rsidR="00841D68" w:rsidP="00841D68" w:rsidRDefault="008737BC" w14:paraId="0AAC954C" w14:textId="77777777">
            <w:r w:rsidRPr="00841D68">
              <w:t xml:space="preserve">Kerncompetentie 1 </w:t>
            </w:r>
          </w:p>
        </w:tc>
        <w:tc>
          <w:tcPr>
            <w:tcW w:w="5250" w:type="dxa"/>
          </w:tcPr>
          <w:p w:rsidRPr="00841D68" w:rsidR="00841D68" w:rsidP="00841D68" w:rsidRDefault="00D2191A" w14:paraId="19E82A14" w14:textId="45E2658D">
            <w:r>
              <w:t xml:space="preserve">Het uitvoeren van het beheer en onderhoud op verschillende sportaccommodaties op beeldkwaliteit; met een minimum van </w:t>
            </w:r>
            <w:r w:rsidRPr="00D2191A">
              <w:t>15 natuur-/hybridevelden, 6 kunstgrasvelden, 1 korfbalveld, 1 (water)hockeyveld</w:t>
            </w:r>
            <w:r>
              <w:t xml:space="preserve"> in minimaal één (1) van de afgelopen drie (3) boekingsjaren. </w:t>
            </w:r>
          </w:p>
        </w:tc>
      </w:tr>
      <w:tr w:rsidR="00A828BE" w:rsidTr="00D51B12" w14:paraId="1155FDA7" w14:textId="77777777">
        <w:tc>
          <w:tcPr>
            <w:tcW w:w="4606" w:type="dxa"/>
          </w:tcPr>
          <w:p w:rsidRPr="00841D68" w:rsidR="00841D68" w:rsidP="00841D68" w:rsidRDefault="00841D68" w14:paraId="1CEAEE44" w14:textId="7D5BCFC4"/>
        </w:tc>
        <w:tc>
          <w:tcPr>
            <w:tcW w:w="5250" w:type="dxa"/>
          </w:tcPr>
          <w:p w:rsidRPr="00841D68" w:rsidR="00841D68" w:rsidP="00841D68" w:rsidRDefault="00841D68" w14:paraId="7BC36065" w14:textId="617BFC94"/>
        </w:tc>
      </w:tr>
    </w:tbl>
    <w:tbl>
      <w:tblPr>
        <w:tblStyle w:val="Tabelstijlarcering3"/>
        <w:tblW w:w="0" w:type="auto"/>
        <w:tblLook w:val="0420" w:firstRow="1" w:lastRow="0" w:firstColumn="0" w:lastColumn="0" w:noHBand="0" w:noVBand="1"/>
      </w:tblPr>
      <w:tblGrid>
        <w:gridCol w:w="4559"/>
        <w:gridCol w:w="5193"/>
      </w:tblGrid>
      <w:tr w:rsidRPr="001E5D2E" w:rsidR="001E5D2E" w:rsidTr="001E5D2E" w14:paraId="16B94DA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59" w:type="dxa"/>
          </w:tcPr>
          <w:p w:rsidRPr="001E5D2E" w:rsidR="001E5D2E" w:rsidP="001E5D2E" w:rsidRDefault="001E5D2E" w14:paraId="08EAE3DD" w14:textId="1EEE2FF8">
            <w:pPr>
              <w:rPr>
                <w:rFonts w:eastAsiaTheme="minorHAnsi"/>
              </w:rPr>
            </w:pPr>
            <w:r w:rsidRPr="001E5D2E">
              <w:rPr>
                <w:rFonts w:eastAsiaTheme="minorHAnsi"/>
              </w:rPr>
              <w:t xml:space="preserve">Naam </w:t>
            </w:r>
            <w:r w:rsidR="0082242B">
              <w:rPr>
                <w:rFonts w:eastAsiaTheme="minorHAnsi"/>
              </w:rPr>
              <w:t>Opdrachtgever</w:t>
            </w:r>
          </w:p>
          <w:p w:rsidRPr="001E5D2E" w:rsidR="001E5D2E" w:rsidP="001E5D2E" w:rsidRDefault="001E5D2E" w14:paraId="3634575F" w14:textId="77777777">
            <w:pPr>
              <w:rPr>
                <w:rFonts w:eastAsiaTheme="minorHAnsi"/>
              </w:rPr>
            </w:pPr>
            <w:r w:rsidRPr="001E5D2E">
              <w:rPr>
                <w:rFonts w:eastAsiaTheme="minorHAnsi"/>
              </w:rPr>
              <w:t>Naam contactpersoon</w:t>
            </w:r>
          </w:p>
        </w:tc>
        <w:tc>
          <w:tcPr>
            <w:tcW w:w="5193" w:type="dxa"/>
          </w:tcPr>
          <w:p w:rsidRPr="001E5D2E" w:rsidR="001E5D2E" w:rsidP="001E5D2E" w:rsidRDefault="001E5D2E" w14:paraId="1108B94C" w14:textId="77777777">
            <w:pPr>
              <w:rPr>
                <w:rFonts w:eastAsiaTheme="minorHAnsi"/>
              </w:rPr>
            </w:pPr>
          </w:p>
        </w:tc>
      </w:tr>
      <w:tr w:rsidRPr="001E5D2E" w:rsidR="001E5D2E" w:rsidTr="001E5D2E" w14:paraId="0EA17C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9" w:type="dxa"/>
          </w:tcPr>
          <w:p w:rsidRPr="001E5D2E" w:rsidR="001E5D2E" w:rsidP="001E5D2E" w:rsidRDefault="001E5D2E" w14:paraId="5DE516F2" w14:textId="77777777">
            <w:pPr>
              <w:rPr>
                <w:rFonts w:eastAsiaTheme="minorHAnsi"/>
              </w:rPr>
            </w:pPr>
            <w:r w:rsidRPr="001E5D2E">
              <w:rPr>
                <w:rFonts w:eastAsiaTheme="minorHAnsi"/>
              </w:rPr>
              <w:t xml:space="preserve">Telefoonnummer contactpersoon </w:t>
            </w:r>
          </w:p>
        </w:tc>
        <w:tc>
          <w:tcPr>
            <w:tcW w:w="5193" w:type="dxa"/>
          </w:tcPr>
          <w:p w:rsidRPr="001E5D2E" w:rsidR="001E5D2E" w:rsidP="001E5D2E" w:rsidRDefault="001E5D2E" w14:paraId="38AE37DA" w14:textId="77777777">
            <w:pPr>
              <w:rPr>
                <w:rFonts w:eastAsiaTheme="minorHAnsi"/>
              </w:rPr>
            </w:pPr>
          </w:p>
        </w:tc>
      </w:tr>
      <w:tr w:rsidRPr="001E5D2E" w:rsidR="001E5D2E" w:rsidTr="001E5D2E" w14:paraId="19DF19A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9" w:type="dxa"/>
          </w:tcPr>
          <w:p w:rsidRPr="001E5D2E" w:rsidR="001E5D2E" w:rsidP="001E5D2E" w:rsidRDefault="001E5D2E" w14:paraId="6429F168" w14:textId="77777777">
            <w:pPr>
              <w:rPr>
                <w:rFonts w:eastAsiaTheme="minorHAnsi"/>
              </w:rPr>
            </w:pPr>
            <w:r w:rsidRPr="001E5D2E">
              <w:rPr>
                <w:rFonts w:eastAsiaTheme="minorHAnsi"/>
              </w:rPr>
              <w:t>Periode uitvoering</w:t>
            </w:r>
          </w:p>
        </w:tc>
        <w:tc>
          <w:tcPr>
            <w:tcW w:w="5193" w:type="dxa"/>
          </w:tcPr>
          <w:p w:rsidRPr="001E5D2E" w:rsidR="001E5D2E" w:rsidP="001E5D2E" w:rsidRDefault="001E5D2E" w14:paraId="381F0A68" w14:textId="77777777">
            <w:pPr>
              <w:rPr>
                <w:rFonts w:eastAsiaTheme="minorHAnsi"/>
              </w:rPr>
            </w:pPr>
          </w:p>
        </w:tc>
      </w:tr>
      <w:tr w:rsidRPr="001E5D2E" w:rsidR="001E5D2E" w:rsidTr="001E5D2E" w14:paraId="3C0FDE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59" w:type="dxa"/>
          </w:tcPr>
          <w:p w:rsidRPr="001E5D2E" w:rsidR="001E5D2E" w:rsidP="001E5D2E" w:rsidRDefault="001E5D2E" w14:paraId="1EE76499" w14:textId="77777777">
            <w:pPr>
              <w:rPr>
                <w:rFonts w:eastAsiaTheme="minorHAnsi"/>
              </w:rPr>
            </w:pPr>
            <w:r w:rsidRPr="001E5D2E">
              <w:rPr>
                <w:rFonts w:eastAsiaTheme="minorHAnsi"/>
              </w:rPr>
              <w:t>Uitgebreide omschrijving van de aard en omvang van de verleende diensten/producten/ werken</w:t>
            </w:r>
          </w:p>
          <w:p w:rsidRPr="001E5D2E" w:rsidR="001E5D2E" w:rsidP="001E5D2E" w:rsidRDefault="001E5D2E" w14:paraId="2E0B0804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783F5166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3022AEFE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3DA00058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3E3A010B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5246CB00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00E6AE33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2CB57CEC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49862B86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3B408517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353E9793" w14:textId="77777777">
            <w:pPr>
              <w:rPr>
                <w:rFonts w:eastAsiaTheme="minorHAnsi"/>
              </w:rPr>
            </w:pPr>
          </w:p>
          <w:p w:rsidRPr="001E5D2E" w:rsidR="001E5D2E" w:rsidP="001E5D2E" w:rsidRDefault="001E5D2E" w14:paraId="3D49C289" w14:textId="77777777">
            <w:pPr>
              <w:rPr>
                <w:rFonts w:eastAsiaTheme="minorHAnsi"/>
              </w:rPr>
            </w:pPr>
          </w:p>
        </w:tc>
        <w:tc>
          <w:tcPr>
            <w:tcW w:w="5193" w:type="dxa"/>
          </w:tcPr>
          <w:p w:rsidRPr="001E5D2E" w:rsidR="001E5D2E" w:rsidP="001E5D2E" w:rsidRDefault="001E5D2E" w14:paraId="51B8DD55" w14:textId="77777777">
            <w:pPr>
              <w:rPr>
                <w:rFonts w:eastAsiaTheme="minorHAnsi"/>
              </w:rPr>
            </w:pPr>
          </w:p>
        </w:tc>
      </w:tr>
      <w:tr w:rsidRPr="001E5D2E" w:rsidR="001E5D2E" w:rsidTr="001E5D2E" w14:paraId="328EB68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59" w:type="dxa"/>
          </w:tcPr>
          <w:p w:rsidRPr="001E5D2E" w:rsidR="001E5D2E" w:rsidP="001E5D2E" w:rsidRDefault="001E5D2E" w14:paraId="47D2A9D8" w14:textId="77777777">
            <w:pPr>
              <w:rPr>
                <w:rFonts w:eastAsiaTheme="minorHAnsi"/>
              </w:rPr>
            </w:pPr>
          </w:p>
        </w:tc>
        <w:tc>
          <w:tcPr>
            <w:tcW w:w="5193" w:type="dxa"/>
          </w:tcPr>
          <w:p w:rsidRPr="001E5D2E" w:rsidR="001E5D2E" w:rsidP="001E5D2E" w:rsidRDefault="001E5D2E" w14:paraId="77CA9A4F" w14:textId="77777777">
            <w:pPr>
              <w:rPr>
                <w:rFonts w:eastAsiaTheme="minorHAnsi"/>
              </w:rPr>
            </w:pPr>
          </w:p>
        </w:tc>
      </w:tr>
    </w:tbl>
    <w:p w:rsidRPr="001E5D2E" w:rsidR="001E5D2E" w:rsidP="001E5D2E" w:rsidRDefault="001E5D2E" w14:paraId="27FDD76D" w14:textId="77777777"/>
    <w:tbl>
      <w:tblPr>
        <w:tblStyle w:val="Tabelstijlarcering3"/>
        <w:tblW w:w="0" w:type="auto"/>
        <w:tblLook w:val="0420" w:firstRow="1" w:lastRow="0" w:firstColumn="0" w:lastColumn="0" w:noHBand="0" w:noVBand="1"/>
      </w:tblPr>
      <w:tblGrid>
        <w:gridCol w:w="4563"/>
        <w:gridCol w:w="5189"/>
      </w:tblGrid>
      <w:tr w:rsidRPr="001E5D2E" w:rsidR="001E5D2E" w:rsidTr="00B21DE9" w14:paraId="40C5C74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3" w:type="dxa"/>
          </w:tcPr>
          <w:p w:rsidRPr="001E5D2E" w:rsidR="001E5D2E" w:rsidP="001E5D2E" w:rsidRDefault="001E5D2E" w14:paraId="503E3DC6" w14:textId="77777777">
            <w:pPr>
              <w:rPr>
                <w:rFonts w:eastAsiaTheme="minorHAnsi"/>
                <w:b w:val="0"/>
              </w:rPr>
            </w:pPr>
            <w:r w:rsidRPr="001E5D2E">
              <w:rPr>
                <w:rFonts w:eastAsiaTheme="minorHAnsi"/>
                <w:b w:val="0"/>
              </w:rPr>
              <w:t>Opdrachtsom:</w:t>
            </w:r>
          </w:p>
        </w:tc>
        <w:tc>
          <w:tcPr>
            <w:tcW w:w="5189" w:type="dxa"/>
          </w:tcPr>
          <w:p w:rsidRPr="001E5D2E" w:rsidR="001E5D2E" w:rsidP="001E5D2E" w:rsidRDefault="001E5D2E" w14:paraId="7ED4B236" w14:textId="77777777">
            <w:pPr>
              <w:rPr>
                <w:rFonts w:eastAsiaTheme="minorHAnsi"/>
                <w:b w:val="0"/>
              </w:rPr>
            </w:pPr>
          </w:p>
        </w:tc>
      </w:tr>
    </w:tbl>
    <w:p w:rsidRPr="00D74B77" w:rsidR="00841D68" w:rsidP="005A351C" w:rsidRDefault="00841D68" w14:paraId="76DFE7C3" w14:textId="77777777"/>
    <w:p w:rsidR="007059F3" w:rsidP="005A351C" w:rsidRDefault="007059F3" w14:paraId="3B9AEA25" w14:textId="77777777">
      <w:pPr>
        <w:rPr>
          <w:rFonts w:eastAsia="Times New Roman"/>
        </w:rPr>
      </w:pPr>
    </w:p>
    <w:p w:rsidR="007059F3" w:rsidP="005A351C" w:rsidRDefault="007059F3" w14:paraId="4C7E42F0" w14:textId="77777777">
      <w:pPr>
        <w:rPr>
          <w:rFonts w:eastAsia="Times New Roman"/>
        </w:rPr>
      </w:pPr>
    </w:p>
    <w:p w:rsidR="007059F3" w:rsidP="005A351C" w:rsidRDefault="007059F3" w14:paraId="01879F59" w14:textId="77777777">
      <w:pPr>
        <w:rPr>
          <w:rFonts w:eastAsia="Times New Roman"/>
        </w:rPr>
      </w:pPr>
    </w:p>
    <w:p w:rsidR="007059F3" w:rsidP="005A351C" w:rsidRDefault="007059F3" w14:paraId="48EDFBAF" w14:textId="77777777">
      <w:pPr>
        <w:rPr>
          <w:rFonts w:eastAsia="Times New Roman"/>
        </w:rPr>
      </w:pPr>
    </w:p>
    <w:p w:rsidR="007059F3" w:rsidP="005A351C" w:rsidRDefault="007059F3" w14:paraId="70EB823B" w14:textId="77777777">
      <w:pPr>
        <w:rPr>
          <w:rFonts w:eastAsia="Times New Roman"/>
        </w:rPr>
      </w:pPr>
    </w:p>
    <w:p w:rsidR="007059F3" w:rsidP="005A351C" w:rsidRDefault="007059F3" w14:paraId="69B2C62D" w14:textId="77777777"/>
    <w:tbl>
      <w:tblPr>
        <w:tblStyle w:val="Tabelstijlarcering4"/>
        <w:tblW w:w="0" w:type="auto"/>
        <w:tblLook w:val="0420" w:firstRow="1" w:lastRow="0" w:firstColumn="0" w:lastColumn="0" w:noHBand="0" w:noVBand="1"/>
      </w:tblPr>
      <w:tblGrid>
        <w:gridCol w:w="4558"/>
        <w:gridCol w:w="5194"/>
      </w:tblGrid>
      <w:tr w:rsidRPr="003D1ED8" w:rsidR="003D1ED8" w:rsidTr="00B21DE9" w14:paraId="5EA5271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:rsidRPr="003D1ED8" w:rsidR="003D1ED8" w:rsidP="003D1ED8" w:rsidRDefault="003D1ED8" w14:paraId="3889665E" w14:textId="77777777">
            <w:r w:rsidRPr="003D1ED8">
              <w:t>Naam Inschrijver:</w:t>
            </w:r>
          </w:p>
        </w:tc>
        <w:tc>
          <w:tcPr>
            <w:tcW w:w="5259" w:type="dxa"/>
          </w:tcPr>
          <w:p w:rsidRPr="003D1ED8" w:rsidR="003D1ED8" w:rsidP="003D1ED8" w:rsidRDefault="003D1ED8" w14:paraId="0A28E9FC" w14:textId="77777777"/>
        </w:tc>
      </w:tr>
      <w:tr w:rsidRPr="003D1ED8" w:rsidR="003D1ED8" w:rsidTr="00B21DE9" w14:paraId="765BD5B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:rsidRPr="003D1ED8" w:rsidR="003D1ED8" w:rsidP="003D1ED8" w:rsidRDefault="003D1ED8" w14:paraId="00DA50B7" w14:textId="77777777">
            <w:r w:rsidRPr="003D1ED8">
              <w:t>Naam rechtsgeldig vertegenwoordiger:</w:t>
            </w:r>
          </w:p>
        </w:tc>
        <w:tc>
          <w:tcPr>
            <w:tcW w:w="5259" w:type="dxa"/>
          </w:tcPr>
          <w:p w:rsidRPr="003D1ED8" w:rsidR="003D1ED8" w:rsidP="003D1ED8" w:rsidRDefault="003D1ED8" w14:paraId="52573367" w14:textId="77777777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Pr="003D1ED8" w:rsidR="003D1ED8" w:rsidTr="00B21DE9" w14:paraId="77EA04F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:rsidRPr="003D1ED8" w:rsidR="003D1ED8" w:rsidP="003D1ED8" w:rsidRDefault="003D1ED8" w14:paraId="3C2327AC" w14:textId="77777777">
            <w:r w:rsidRPr="003D1ED8">
              <w:t>Functie rechtsgeldig vertegenwoordiger:</w:t>
            </w:r>
          </w:p>
        </w:tc>
        <w:tc>
          <w:tcPr>
            <w:tcW w:w="5259" w:type="dxa"/>
          </w:tcPr>
          <w:p w:rsidRPr="003D1ED8" w:rsidR="003D1ED8" w:rsidP="003D1ED8" w:rsidRDefault="003D1ED8" w14:paraId="2BB5C8ED" w14:textId="77777777"/>
        </w:tc>
      </w:tr>
      <w:tr w:rsidRPr="003D1ED8" w:rsidR="003D1ED8" w:rsidTr="00B21DE9" w14:paraId="7C55A6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:rsidRPr="003D1ED8" w:rsidR="003D1ED8" w:rsidP="003D1ED8" w:rsidRDefault="003D1ED8" w14:paraId="67CD3B8A" w14:textId="77777777">
            <w:r w:rsidRPr="003D1ED8">
              <w:t>Ondertekening rechtsgeldig vertegenwoordiger:</w:t>
            </w:r>
          </w:p>
        </w:tc>
        <w:tc>
          <w:tcPr>
            <w:tcW w:w="5259" w:type="dxa"/>
          </w:tcPr>
          <w:p w:rsidRPr="003D1ED8" w:rsidR="003D1ED8" w:rsidP="003D1ED8" w:rsidRDefault="003D1ED8" w14:paraId="477205CF" w14:textId="77777777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Pr="003D1ED8" w:rsidR="003D1ED8" w:rsidTr="00B21DE9" w14:paraId="22C691F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:rsidRPr="003D1ED8" w:rsidR="003D1ED8" w:rsidP="003D1ED8" w:rsidRDefault="003D1ED8" w14:paraId="7CE231BA" w14:textId="77777777">
            <w:r w:rsidRPr="003D1ED8">
              <w:t>Datum:</w:t>
            </w:r>
          </w:p>
        </w:tc>
        <w:tc>
          <w:tcPr>
            <w:tcW w:w="5259" w:type="dxa"/>
          </w:tcPr>
          <w:p w:rsidRPr="003D1ED8" w:rsidR="003D1ED8" w:rsidP="003D1ED8" w:rsidRDefault="003D1ED8" w14:paraId="0C9A9EB1" w14:textId="77777777"/>
        </w:tc>
      </w:tr>
    </w:tbl>
    <w:p w:rsidR="00587B5C" w:rsidP="00793AFF" w:rsidRDefault="008737BC" w14:paraId="5B365E80" w14:textId="77777777">
      <w:r w:rsidRPr="005A351C">
        <w:br w:type="page"/>
      </w:r>
      <w:bookmarkStart w:name="_Toc413234337" w:id="9"/>
    </w:p>
    <w:p w:rsidRPr="000059DB" w:rsidR="000059DB" w:rsidP="00C21338" w:rsidRDefault="008737BC" w14:paraId="5E63FC17" w14:textId="20C34EA2">
      <w:pPr>
        <w:pStyle w:val="Bijlage-kop1tbvinhoudsopgave"/>
      </w:pPr>
      <w:bookmarkStart w:name="_Toc3986821" w:id="10"/>
      <w:bookmarkStart w:name="_Toc213676754" w:id="11"/>
      <w:bookmarkEnd w:id="0"/>
      <w:bookmarkEnd w:id="1"/>
      <w:bookmarkEnd w:id="2"/>
      <w:bookmarkEnd w:id="3"/>
      <w:bookmarkEnd w:id="4"/>
      <w:bookmarkEnd w:id="5"/>
      <w:bookmarkEnd w:id="6"/>
      <w:bookmarkEnd w:id="9"/>
      <w:r>
        <w:rPr>
          <w:szCs w:val="24"/>
        </w:rPr>
        <w:lastRenderedPageBreak/>
        <w:t xml:space="preserve">Bijlage </w:t>
      </w:r>
      <w:r w:rsidR="00A14E1E">
        <w:rPr>
          <w:szCs w:val="24"/>
        </w:rPr>
        <w:t>6</w:t>
      </w:r>
      <w:r w:rsidR="00C21338">
        <w:rPr>
          <w:szCs w:val="24"/>
        </w:rPr>
        <w:t xml:space="preserve"> - </w:t>
      </w:r>
      <w:r>
        <w:t>Model vragenformulier ten behoeve van de Nota van Inlichtingen</w:t>
      </w:r>
      <w:bookmarkEnd w:id="10"/>
      <w:bookmarkEnd w:id="11"/>
    </w:p>
    <w:p w:rsidR="00AC5249" w:rsidP="0011245C" w:rsidRDefault="00AC5249" w14:paraId="64994A41" w14:textId="77777777"/>
    <w:tbl>
      <w:tblPr>
        <w:tblStyle w:val="Tabelstijlarcering5"/>
        <w:tblW w:w="0" w:type="auto"/>
        <w:tblLook w:val="04A0" w:firstRow="1" w:lastRow="0" w:firstColumn="1" w:lastColumn="0" w:noHBand="0" w:noVBand="1"/>
      </w:tblPr>
      <w:tblGrid>
        <w:gridCol w:w="794"/>
        <w:gridCol w:w="2245"/>
        <w:gridCol w:w="1004"/>
        <w:gridCol w:w="5709"/>
      </w:tblGrid>
      <w:tr w:rsidRPr="001F722F" w:rsidR="001F722F" w:rsidTr="00B21DE9" w14:paraId="3474026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5F590776" w14:textId="77777777">
            <w:pPr>
              <w:rPr>
                <w:bCs/>
                <w:color w:val="000000" w:themeColor="text1"/>
              </w:rPr>
            </w:pPr>
            <w:r w:rsidRPr="001F722F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:rsidRPr="001F722F" w:rsidR="001F722F" w:rsidP="001F722F" w:rsidRDefault="001F722F" w14:paraId="75801846" w14:textId="77777777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1F722F">
              <w:rPr>
                <w:color w:val="000000" w:themeColor="text1"/>
              </w:rPr>
              <w:t>Paragraaf/Bijlage</w:t>
            </w:r>
          </w:p>
        </w:tc>
        <w:tc>
          <w:tcPr>
            <w:tcW w:w="1008" w:type="dxa"/>
          </w:tcPr>
          <w:p w:rsidRPr="001F722F" w:rsidR="001F722F" w:rsidP="001F722F" w:rsidRDefault="001F722F" w14:paraId="4E30308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1F722F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:rsidRPr="001F722F" w:rsidR="001F722F" w:rsidP="001F722F" w:rsidRDefault="001F722F" w14:paraId="29C2E26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1F722F">
              <w:rPr>
                <w:color w:val="000000" w:themeColor="text1"/>
              </w:rPr>
              <w:t>Vraag</w:t>
            </w:r>
          </w:p>
        </w:tc>
      </w:tr>
      <w:tr w:rsidRPr="001F722F" w:rsidR="001F722F" w:rsidTr="00B21DE9" w14:paraId="725C631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618BF3DD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1.</w:t>
            </w:r>
          </w:p>
        </w:tc>
        <w:tc>
          <w:tcPr>
            <w:tcW w:w="2254" w:type="dxa"/>
          </w:tcPr>
          <w:p w:rsidRPr="001F722F" w:rsidR="001F722F" w:rsidP="001F722F" w:rsidRDefault="001F722F" w14:paraId="5117611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08F3A5B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06291D7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796F19F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5D51D1FA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26F14A40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11BA3858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30103933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5ECD42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3643FAAA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2.</w:t>
            </w:r>
          </w:p>
        </w:tc>
        <w:tc>
          <w:tcPr>
            <w:tcW w:w="2254" w:type="dxa"/>
          </w:tcPr>
          <w:p w:rsidRPr="001F722F" w:rsidR="001F722F" w:rsidP="001F722F" w:rsidRDefault="001F722F" w14:paraId="68F40ED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75E9579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13D1483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6295E20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036AAF4F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2ED415FC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195C2570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7F14F8B3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4EDDE9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2B0C7804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3.</w:t>
            </w:r>
          </w:p>
        </w:tc>
        <w:tc>
          <w:tcPr>
            <w:tcW w:w="2254" w:type="dxa"/>
          </w:tcPr>
          <w:p w:rsidRPr="001F722F" w:rsidR="001F722F" w:rsidP="001F722F" w:rsidRDefault="001F722F" w14:paraId="1864ECA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72D762C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4BF69C7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1CC6034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32459E03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33CB98B4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24AE1366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452AFA02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17DDCE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7378B1DA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4.</w:t>
            </w:r>
          </w:p>
        </w:tc>
        <w:tc>
          <w:tcPr>
            <w:tcW w:w="2254" w:type="dxa"/>
          </w:tcPr>
          <w:p w:rsidRPr="001F722F" w:rsidR="001F722F" w:rsidP="001F722F" w:rsidRDefault="001F722F" w14:paraId="784BEA1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13602B6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6B6EE1E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3FE5081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3350DE89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4075F840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08C177DC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011FE6C7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0E2518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5073D26A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5.</w:t>
            </w:r>
          </w:p>
        </w:tc>
        <w:tc>
          <w:tcPr>
            <w:tcW w:w="2254" w:type="dxa"/>
          </w:tcPr>
          <w:p w:rsidRPr="001F722F" w:rsidR="001F722F" w:rsidP="001F722F" w:rsidRDefault="001F722F" w14:paraId="065C08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13AE730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267FC13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3F8F7FB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4016A5D8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3FE5343F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57123A7D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715AB2EF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3444F8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7F24A537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6.</w:t>
            </w:r>
          </w:p>
        </w:tc>
        <w:tc>
          <w:tcPr>
            <w:tcW w:w="2254" w:type="dxa"/>
          </w:tcPr>
          <w:p w:rsidRPr="001F722F" w:rsidR="001F722F" w:rsidP="001F722F" w:rsidRDefault="001F722F" w14:paraId="3BE31F3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1331AB7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738AF0C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3789F7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54EF2BF4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76760B0D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2992E2A4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030D7D3B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26414A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42DA9DC2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7.</w:t>
            </w:r>
          </w:p>
        </w:tc>
        <w:tc>
          <w:tcPr>
            <w:tcW w:w="2254" w:type="dxa"/>
          </w:tcPr>
          <w:p w:rsidRPr="001F722F" w:rsidR="001F722F" w:rsidP="001F722F" w:rsidRDefault="001F722F" w14:paraId="57E2F41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38BBF82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1E2C583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451E079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31E4B6ED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2E4A5E7E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7617CAAE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09C77D49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23486F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2C166D9F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8.</w:t>
            </w:r>
          </w:p>
        </w:tc>
        <w:tc>
          <w:tcPr>
            <w:tcW w:w="2254" w:type="dxa"/>
          </w:tcPr>
          <w:p w:rsidRPr="001F722F" w:rsidR="001F722F" w:rsidP="001F722F" w:rsidRDefault="001F722F" w14:paraId="73783BF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66A125F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4F3AF15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3643A3F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2CF67207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05814CDD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4C6E775A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44E592F5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5734D1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5BF6D25D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9.</w:t>
            </w:r>
          </w:p>
        </w:tc>
        <w:tc>
          <w:tcPr>
            <w:tcW w:w="2254" w:type="dxa"/>
          </w:tcPr>
          <w:p w:rsidRPr="001F722F" w:rsidR="001F722F" w:rsidP="001F722F" w:rsidRDefault="001F722F" w14:paraId="26F10F2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08DE3A8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5079440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5114200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20583A2F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73BCF1BE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3292E99B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4918A238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3F9C4D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0C1E672C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:rsidRPr="001F722F" w:rsidR="001F722F" w:rsidP="001F722F" w:rsidRDefault="001F722F" w14:paraId="0568AB4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1B8051D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24CF4BD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39CD54D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6A5D650D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1BFA9731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7786E2C0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0CB5E98C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4C167D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153C5955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11.</w:t>
            </w:r>
          </w:p>
        </w:tc>
        <w:tc>
          <w:tcPr>
            <w:tcW w:w="2254" w:type="dxa"/>
          </w:tcPr>
          <w:p w:rsidRPr="001F722F" w:rsidR="001F722F" w:rsidP="001F722F" w:rsidRDefault="001F722F" w14:paraId="473BBF3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5A23505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17CDC54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7D080F3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15E30EBC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42B90FEC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50A4B177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59390F2D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163D6D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393D3B20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12.</w:t>
            </w:r>
          </w:p>
        </w:tc>
        <w:tc>
          <w:tcPr>
            <w:tcW w:w="2254" w:type="dxa"/>
          </w:tcPr>
          <w:p w:rsidRPr="001F722F" w:rsidR="001F722F" w:rsidP="001F722F" w:rsidRDefault="001F722F" w14:paraId="7D121BA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3ABBDE7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54532EF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770CB82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4D907C0E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3AF40299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3E14756F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31E9F299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5DC8CB4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3E020244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13.</w:t>
            </w:r>
          </w:p>
        </w:tc>
        <w:tc>
          <w:tcPr>
            <w:tcW w:w="2254" w:type="dxa"/>
          </w:tcPr>
          <w:p w:rsidRPr="001F722F" w:rsidR="001F722F" w:rsidP="001F722F" w:rsidRDefault="001F722F" w14:paraId="6E1DD0D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08E144F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451F53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079B3ED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7B2C7D79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74D67ABF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632FF1E3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415F7F16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6A400B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69C79640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14.</w:t>
            </w:r>
          </w:p>
        </w:tc>
        <w:tc>
          <w:tcPr>
            <w:tcW w:w="2254" w:type="dxa"/>
          </w:tcPr>
          <w:p w:rsidRPr="001F722F" w:rsidR="001F722F" w:rsidP="001F722F" w:rsidRDefault="001F722F" w14:paraId="28DBF9A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1A0564C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5BF8938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0546DB2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360B6081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6D820B1A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30F0E745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24E5219A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1F722F" w:rsidR="001F722F" w:rsidTr="00B21DE9" w14:paraId="56904D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0A512DB9" w14:textId="77777777">
            <w:pPr>
              <w:rPr>
                <w:szCs w:val="18"/>
              </w:rPr>
            </w:pPr>
            <w:r w:rsidRPr="001F722F">
              <w:rPr>
                <w:szCs w:val="18"/>
              </w:rPr>
              <w:t>15.</w:t>
            </w:r>
          </w:p>
        </w:tc>
        <w:tc>
          <w:tcPr>
            <w:tcW w:w="2254" w:type="dxa"/>
          </w:tcPr>
          <w:p w:rsidRPr="001F722F" w:rsidR="001F722F" w:rsidP="001F722F" w:rsidRDefault="001F722F" w14:paraId="6753D68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165A5F2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240107A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1F722F" w:rsidR="001F722F" w:rsidTr="00B21DE9" w14:paraId="5B4C01C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:rsidRPr="001F722F" w:rsidR="001F722F" w:rsidP="001F722F" w:rsidRDefault="001F722F" w14:paraId="78FF6597" w14:textId="77777777">
            <w:pPr>
              <w:rPr>
                <w:szCs w:val="18"/>
              </w:rPr>
            </w:pPr>
          </w:p>
        </w:tc>
        <w:tc>
          <w:tcPr>
            <w:tcW w:w="2254" w:type="dxa"/>
          </w:tcPr>
          <w:p w:rsidRPr="001F722F" w:rsidR="001F722F" w:rsidP="001F722F" w:rsidRDefault="001F722F" w14:paraId="78E949F6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:rsidRPr="001F722F" w:rsidR="001F722F" w:rsidP="001F722F" w:rsidRDefault="001F722F" w14:paraId="28C7692A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:rsidRPr="001F722F" w:rsidR="001F722F" w:rsidP="001F722F" w:rsidRDefault="001F722F" w14:paraId="051A4169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Pr="001F722F" w:rsidR="001F722F" w:rsidP="001F722F" w:rsidRDefault="001F722F" w14:paraId="0DEC3430" w14:textId="77777777"/>
    <w:p w:rsidR="00887CD9" w:rsidP="0011245C" w:rsidRDefault="00887CD9" w14:paraId="64B4EA90" w14:textId="77777777"/>
    <w:p w:rsidR="00887CD9" w:rsidRDefault="008737BC" w14:paraId="0B977540" w14:textId="77777777">
      <w:pPr>
        <w:spacing w:line="240" w:lineRule="auto"/>
      </w:pPr>
      <w:r>
        <w:br w:type="page"/>
      </w:r>
    </w:p>
    <w:p w:rsidRPr="00012B33" w:rsidR="000059DB" w:rsidP="00C21338" w:rsidRDefault="008737BC" w14:paraId="4C79D10C" w14:textId="578B2AF6">
      <w:pPr>
        <w:pStyle w:val="Bijlage-kop1tbvinhoudsopgave"/>
      </w:pPr>
      <w:bookmarkStart w:name="_Toc3986822" w:id="12"/>
      <w:bookmarkStart w:name="_Toc213676755" w:id="13"/>
      <w:r>
        <w:rPr>
          <w:szCs w:val="24"/>
        </w:rPr>
        <w:lastRenderedPageBreak/>
        <w:t xml:space="preserve">Bijlage </w:t>
      </w:r>
      <w:r w:rsidR="00A14E1E">
        <w:rPr>
          <w:szCs w:val="24"/>
        </w:rPr>
        <w:t>7</w:t>
      </w:r>
      <w:r w:rsidR="00C21338">
        <w:rPr>
          <w:szCs w:val="24"/>
        </w:rPr>
        <w:t xml:space="preserve"> - </w:t>
      </w:r>
      <w:r w:rsidRPr="00012B33">
        <w:t>Model vragenformulier ten behoeve van de 2e Nota van Inlichtingen</w:t>
      </w:r>
      <w:bookmarkEnd w:id="12"/>
      <w:bookmarkEnd w:id="13"/>
    </w:p>
    <w:p w:rsidR="00887CD9" w:rsidP="00887CD9" w:rsidRDefault="008737BC" w14:paraId="7855870F" w14:textId="77777777">
      <w:r>
        <w:t xml:space="preserve">Dit formulier uitsluitend gebruiken indien in de </w:t>
      </w:r>
      <w:r w:rsidR="00D170FC">
        <w:t>A</w:t>
      </w:r>
      <w:r>
        <w:t xml:space="preserve">anbestedingsprocedure een tweede vragenronde is opgenomen. </w:t>
      </w:r>
    </w:p>
    <w:p w:rsidR="00FC0E38" w:rsidP="00887CD9" w:rsidRDefault="00FC0E38" w14:paraId="042B3227" w14:textId="77777777"/>
    <w:tbl>
      <w:tblPr>
        <w:tblStyle w:val="Tabelstijlarcering6"/>
        <w:tblW w:w="0" w:type="auto"/>
        <w:tblLook w:val="04A0" w:firstRow="1" w:lastRow="0" w:firstColumn="1" w:lastColumn="0" w:noHBand="0" w:noVBand="1"/>
      </w:tblPr>
      <w:tblGrid>
        <w:gridCol w:w="796"/>
        <w:gridCol w:w="2242"/>
        <w:gridCol w:w="1004"/>
        <w:gridCol w:w="5710"/>
      </w:tblGrid>
      <w:tr w:rsidRPr="00A36E3E" w:rsidR="00A36E3E" w:rsidTr="00094627" w14:paraId="282C38E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09886219" w14:textId="77777777">
            <w:pPr>
              <w:rPr>
                <w:bCs/>
                <w:color w:val="000000" w:themeColor="text1"/>
              </w:rPr>
            </w:pPr>
            <w:r w:rsidRPr="00A36E3E">
              <w:rPr>
                <w:color w:val="000000" w:themeColor="text1"/>
              </w:rPr>
              <w:t>Nr.</w:t>
            </w:r>
          </w:p>
        </w:tc>
        <w:tc>
          <w:tcPr>
            <w:tcW w:w="2242" w:type="dxa"/>
          </w:tcPr>
          <w:p w:rsidRPr="00A36E3E" w:rsidR="00A36E3E" w:rsidP="00A36E3E" w:rsidRDefault="00A36E3E" w14:paraId="50280EF4" w14:textId="77777777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A36E3E">
              <w:rPr>
                <w:color w:val="000000" w:themeColor="text1"/>
              </w:rPr>
              <w:t>Nummer antwoord  in de 1e Nota van Inlichtingen</w:t>
            </w:r>
          </w:p>
        </w:tc>
        <w:tc>
          <w:tcPr>
            <w:tcW w:w="1004" w:type="dxa"/>
          </w:tcPr>
          <w:p w:rsidRPr="00A36E3E" w:rsidR="00A36E3E" w:rsidP="00A36E3E" w:rsidRDefault="00A36E3E" w14:paraId="2BD2977C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A36E3E">
              <w:rPr>
                <w:color w:val="000000" w:themeColor="text1"/>
              </w:rPr>
              <w:t>Pagina</w:t>
            </w:r>
          </w:p>
        </w:tc>
        <w:tc>
          <w:tcPr>
            <w:tcW w:w="5710" w:type="dxa"/>
          </w:tcPr>
          <w:p w:rsidRPr="00A36E3E" w:rsidR="00A36E3E" w:rsidP="00A36E3E" w:rsidRDefault="00A36E3E" w14:paraId="490A38A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A36E3E">
              <w:rPr>
                <w:color w:val="000000" w:themeColor="text1"/>
              </w:rPr>
              <w:t>Vraag</w:t>
            </w:r>
          </w:p>
        </w:tc>
      </w:tr>
      <w:tr w:rsidRPr="00A36E3E" w:rsidR="00A36E3E" w:rsidTr="00094627" w14:paraId="5C270B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438F0440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1.</w:t>
            </w:r>
          </w:p>
        </w:tc>
        <w:tc>
          <w:tcPr>
            <w:tcW w:w="2242" w:type="dxa"/>
          </w:tcPr>
          <w:p w:rsidRPr="00A36E3E" w:rsidR="00A36E3E" w:rsidP="00A36E3E" w:rsidRDefault="00A36E3E" w14:paraId="60A2F66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66D3772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598EF3A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0F9A9B3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60FFEDB6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554F4EAF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5E8A7B2B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01A41A89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A36E3E" w:rsidR="00A36E3E" w:rsidTr="00094627" w14:paraId="017A41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39405ABA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2.</w:t>
            </w:r>
          </w:p>
        </w:tc>
        <w:tc>
          <w:tcPr>
            <w:tcW w:w="2242" w:type="dxa"/>
          </w:tcPr>
          <w:p w:rsidRPr="00A36E3E" w:rsidR="00A36E3E" w:rsidP="00A36E3E" w:rsidRDefault="00A36E3E" w14:paraId="74E5723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215A911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2A7C66A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2903194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4A3B0CFF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566E5CF7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62F15C3A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606BF782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A36E3E" w:rsidR="00A36E3E" w:rsidTr="00094627" w14:paraId="1AAE76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76EDBDF0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3.</w:t>
            </w:r>
          </w:p>
        </w:tc>
        <w:tc>
          <w:tcPr>
            <w:tcW w:w="2242" w:type="dxa"/>
          </w:tcPr>
          <w:p w:rsidRPr="00A36E3E" w:rsidR="00A36E3E" w:rsidP="00A36E3E" w:rsidRDefault="00A36E3E" w14:paraId="199C97C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27775CE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2932BDF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1DEE884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31FABCE8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7B2DD357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2811A040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473D839A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A36E3E" w:rsidR="00A36E3E" w:rsidTr="00094627" w14:paraId="5114C7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62EFFE9C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4.</w:t>
            </w:r>
          </w:p>
        </w:tc>
        <w:tc>
          <w:tcPr>
            <w:tcW w:w="2242" w:type="dxa"/>
          </w:tcPr>
          <w:p w:rsidRPr="00A36E3E" w:rsidR="00A36E3E" w:rsidP="00A36E3E" w:rsidRDefault="00A36E3E" w14:paraId="2C07A48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3C40950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14A3202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4447E3A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253D9723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46DBD848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7B050F54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0C2A0D2B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A36E3E" w:rsidR="00A36E3E" w:rsidTr="00094627" w14:paraId="168C454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14F4ED30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5.</w:t>
            </w:r>
          </w:p>
        </w:tc>
        <w:tc>
          <w:tcPr>
            <w:tcW w:w="2242" w:type="dxa"/>
          </w:tcPr>
          <w:p w:rsidRPr="00A36E3E" w:rsidR="00A36E3E" w:rsidP="00A36E3E" w:rsidRDefault="00A36E3E" w14:paraId="133BFF6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7FC2491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5B7AF16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71051B7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1E4B73FD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4FAD82A8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4E7A4763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4411916F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A36E3E" w:rsidR="00A36E3E" w:rsidTr="00094627" w14:paraId="1E62CF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6BFAF998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6.</w:t>
            </w:r>
          </w:p>
        </w:tc>
        <w:tc>
          <w:tcPr>
            <w:tcW w:w="2242" w:type="dxa"/>
          </w:tcPr>
          <w:p w:rsidRPr="00A36E3E" w:rsidR="00A36E3E" w:rsidP="00A36E3E" w:rsidRDefault="00A36E3E" w14:paraId="16462EF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1D83644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54AA253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727BFDA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4FAFF8A7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2CE30133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1BB1D5E6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1067A044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A36E3E" w:rsidR="00A36E3E" w:rsidTr="00094627" w14:paraId="5B0D2F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19BF15A3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7.</w:t>
            </w:r>
          </w:p>
        </w:tc>
        <w:tc>
          <w:tcPr>
            <w:tcW w:w="2242" w:type="dxa"/>
          </w:tcPr>
          <w:p w:rsidRPr="00A36E3E" w:rsidR="00A36E3E" w:rsidP="00A36E3E" w:rsidRDefault="00A36E3E" w14:paraId="52ADCE9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70DADEB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179F730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751894D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23D13A8B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2CBF9FAB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4E5D2D4D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679FB611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A36E3E" w:rsidR="00A36E3E" w:rsidTr="00094627" w14:paraId="29E63A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4B142207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8.</w:t>
            </w:r>
          </w:p>
        </w:tc>
        <w:tc>
          <w:tcPr>
            <w:tcW w:w="2242" w:type="dxa"/>
          </w:tcPr>
          <w:p w:rsidRPr="00A36E3E" w:rsidR="00A36E3E" w:rsidP="00A36E3E" w:rsidRDefault="00A36E3E" w14:paraId="5E6A397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2C2C4D2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3A9965E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759CE89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006CE6C3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6CDD7C56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07F7E39C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4BE39A22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A36E3E" w:rsidR="00A36E3E" w:rsidTr="00094627" w14:paraId="345AEE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1F9495D8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9.</w:t>
            </w:r>
          </w:p>
        </w:tc>
        <w:tc>
          <w:tcPr>
            <w:tcW w:w="2242" w:type="dxa"/>
          </w:tcPr>
          <w:p w:rsidRPr="00A36E3E" w:rsidR="00A36E3E" w:rsidP="00A36E3E" w:rsidRDefault="00A36E3E" w14:paraId="22454BF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5780546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71325E5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39265DC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1F6B41AA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70C2E189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7F53293F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3462460E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Pr="00A36E3E" w:rsidR="00A36E3E" w:rsidTr="00094627" w14:paraId="2260C2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0FE87B34" w14:textId="77777777">
            <w:pPr>
              <w:rPr>
                <w:szCs w:val="18"/>
              </w:rPr>
            </w:pPr>
            <w:r w:rsidRPr="00A36E3E">
              <w:rPr>
                <w:szCs w:val="18"/>
              </w:rPr>
              <w:t>10.</w:t>
            </w:r>
          </w:p>
        </w:tc>
        <w:tc>
          <w:tcPr>
            <w:tcW w:w="2242" w:type="dxa"/>
          </w:tcPr>
          <w:p w:rsidRPr="00A36E3E" w:rsidR="00A36E3E" w:rsidP="00A36E3E" w:rsidRDefault="00A36E3E" w14:paraId="64CB408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64781FB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6F6575B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A36E3E" w:rsidR="00A36E3E" w:rsidTr="00094627" w14:paraId="213D1C7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:rsidRPr="00A36E3E" w:rsidR="00A36E3E" w:rsidP="00A36E3E" w:rsidRDefault="00A36E3E" w14:paraId="750C88E6" w14:textId="77777777">
            <w:pPr>
              <w:rPr>
                <w:szCs w:val="18"/>
              </w:rPr>
            </w:pPr>
          </w:p>
        </w:tc>
        <w:tc>
          <w:tcPr>
            <w:tcW w:w="2242" w:type="dxa"/>
          </w:tcPr>
          <w:p w:rsidRPr="00A36E3E" w:rsidR="00A36E3E" w:rsidP="00A36E3E" w:rsidRDefault="00A36E3E" w14:paraId="7CECE513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4" w:type="dxa"/>
          </w:tcPr>
          <w:p w:rsidRPr="00A36E3E" w:rsidR="00A36E3E" w:rsidP="00A36E3E" w:rsidRDefault="00A36E3E" w14:paraId="271CFE1E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10" w:type="dxa"/>
          </w:tcPr>
          <w:p w:rsidRPr="00A36E3E" w:rsidR="00A36E3E" w:rsidP="00A36E3E" w:rsidRDefault="00A36E3E" w14:paraId="1E4D9440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Pr="0011245C" w:rsidR="00C2133D" w:rsidP="00C2133D" w:rsidRDefault="00C2133D" w14:paraId="6FE618AF" w14:textId="77777777"/>
    <w:sectPr w:rsidRPr="0011245C" w:rsidR="00C2133D" w:rsidSect="00AB01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BE9" w:rsidRDefault="00001BE9" w14:paraId="2335B98D" w14:textId="77777777">
      <w:pPr>
        <w:spacing w:line="240" w:lineRule="auto"/>
      </w:pPr>
      <w:r>
        <w:separator/>
      </w:r>
    </w:p>
  </w:endnote>
  <w:endnote w:type="continuationSeparator" w:id="0">
    <w:p w:rsidR="00001BE9" w:rsidRDefault="00001BE9" w14:paraId="5505832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245" w:rsidRDefault="00F83245" w14:paraId="1C889A5F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2"/>
    </w:tblGrid>
    <w:tr w:rsidR="00D51B12" w:rsidTr="002A0128" w14:paraId="111641FB" w14:textId="77777777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:rsidRPr="00C316E5" w:rsidR="00BD3640" w:rsidP="002A0128" w:rsidRDefault="008737BC" w14:paraId="1C9EBF1B" w14:textId="77777777">
          <w:pPr>
            <w:pStyle w:val="Formuliernummer"/>
            <w:framePr w:w="312" w:h="2370" w:hSpace="181" w:wrap="around" w:hAnchor="page" w:vAnchor="page" w:x="11222" w:y="13677" w:hRule="exact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25-0159679</w:t>
          </w:r>
        </w:p>
      </w:tc>
    </w:tr>
  </w:tbl>
  <w:p w:rsidR="00BD3640" w:rsidP="002A0128" w:rsidRDefault="00BD3640" w14:paraId="1DEE057D" w14:textId="77777777">
    <w:pPr>
      <w:framePr w:w="312" w:h="2370" w:hSpace="181" w:wrap="around" w:hAnchor="page" w:vAnchor="page" w:x="11222" w:y="13677" w:hRule="exact"/>
      <w:shd w:val="solid" w:color="FFFFFF" w:fill="FFFFFF"/>
    </w:pPr>
  </w:p>
  <w:p w:rsidRPr="00835A1C" w:rsidR="00BD3640" w:rsidP="002A0128" w:rsidRDefault="00BD3640" w14:paraId="4F5554F1" w14:textId="77777777"/>
  <w:p w:rsidRPr="008F49D8" w:rsidR="006B1EFC" w:rsidP="006B1EFC" w:rsidRDefault="008737BC" w14:paraId="17A874CD" w14:textId="77777777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50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Pr="008F49D8" w:rsidR="00EB198D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Pr="008F49D8" w:rsidR="00EB198D">
      <w:rPr>
        <w:rStyle w:val="Paginanummer"/>
      </w:rPr>
      <w:fldChar w:fldCharType="separate"/>
    </w:r>
    <w:r w:rsidRPr="008F49D8">
      <w:rPr>
        <w:rStyle w:val="Paginanummer"/>
      </w:rPr>
      <w:t>50</w:t>
    </w:r>
    <w:r w:rsidRPr="008F49D8" w:rsidR="00EB198D">
      <w:rPr>
        <w:rStyle w:val="Pagina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D51B12" w:rsidTr="00B15146" w14:paraId="5DC4A0D1" w14:textId="77777777">
      <w:trPr>
        <w:cantSplit/>
        <w:trHeight w:val="1701"/>
      </w:trPr>
      <w:tc>
        <w:tcPr>
          <w:tcW w:w="540" w:type="dxa"/>
          <w:textDirection w:val="btLr"/>
          <w:vAlign w:val="center"/>
        </w:tcPr>
        <w:p w:rsidRPr="002805D8" w:rsidR="002F2E1D" w:rsidP="00B15146" w:rsidRDefault="008737BC" w14:paraId="71BC3EDD" w14:textId="77777777">
          <w:pPr>
            <w:pStyle w:val="Formuliernummer"/>
            <w:framePr w:w="312" w:h="1764" w:hSpace="181" w:wrap="around" w:hAnchor="page" w:vAnchor="page" w:x="188" w:y="14559" w:hRule="exact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:rsidR="002F2E1D" w:rsidP="00B15146" w:rsidRDefault="002F2E1D" w14:paraId="5B5A4791" w14:textId="77777777">
    <w:pPr>
      <w:framePr w:w="312" w:h="1764" w:hSpace="181" w:wrap="around" w:hAnchor="page" w:vAnchor="page" w:x="188" w:y="14559" w:hRule="exact"/>
      <w:shd w:val="solid" w:color="FFFFFF" w:fill="FFFFFF"/>
    </w:pPr>
  </w:p>
  <w:p w:rsidRPr="00835A1C" w:rsidR="002F2E1D" w:rsidP="00E4401D" w:rsidRDefault="006F06FF" w14:paraId="3178771E" w14:textId="77777777">
    <w:pPr>
      <w:jc w:val="both"/>
    </w:pPr>
    <w:r>
      <w:t xml:space="preserve"> </w:t>
    </w:r>
  </w:p>
  <w:tbl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312"/>
    </w:tblGrid>
    <w:tr w:rsidR="00D51B12" w:rsidTr="002A0128" w14:paraId="13FC4B14" w14:textId="77777777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:rsidRPr="00C316E5" w:rsidR="00BD3640" w:rsidP="002A0128" w:rsidRDefault="008737BC" w14:paraId="757E93E2" w14:textId="77777777">
          <w:pPr>
            <w:pStyle w:val="Formuliernummer"/>
            <w:framePr w:w="312" w:h="2370" w:hSpace="181" w:wrap="around" w:hAnchor="page" w:vAnchor="page" w:x="11222" w:y="13677" w:hRule="exact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25-0159679</w:t>
          </w:r>
        </w:p>
      </w:tc>
    </w:tr>
  </w:tbl>
  <w:p w:rsidR="00BD3640" w:rsidP="002A0128" w:rsidRDefault="00BD3640" w14:paraId="50D8E90D" w14:textId="77777777">
    <w:pPr>
      <w:framePr w:w="312" w:h="2370" w:hSpace="181" w:wrap="around" w:hAnchor="page" w:vAnchor="page" w:x="11222" w:y="13677" w:hRule="exact"/>
      <w:shd w:val="solid" w:color="FFFFFF" w:fill="FFFFFF"/>
    </w:pPr>
  </w:p>
  <w:p w:rsidRPr="00835A1C" w:rsidR="00BD3640" w:rsidP="002A0128" w:rsidRDefault="006F06FF" w14:paraId="2C7166B3" w14:textId="77777777">
    <w:r>
      <w:t xml:space="preserve"> </w:t>
    </w:r>
  </w:p>
  <w:p w:rsidRPr="008F49D8" w:rsidR="006B1EFC" w:rsidP="006B1EFC" w:rsidRDefault="008737BC" w14:paraId="157DA5BD" w14:textId="77777777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Pr="008F49D8" w:rsidR="00EB198D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Pr="008F49D8" w:rsidR="00EB198D">
      <w:rPr>
        <w:rStyle w:val="Paginanummer"/>
      </w:rPr>
      <w:fldChar w:fldCharType="separate"/>
    </w:r>
    <w:r w:rsidRPr="008F49D8">
      <w:rPr>
        <w:rStyle w:val="Paginanummer"/>
      </w:rPr>
      <w:t>50</w:t>
    </w:r>
    <w:r w:rsidRPr="008F49D8" w:rsidR="00EB198D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BE9" w:rsidRDefault="00001BE9" w14:paraId="02D6D6DB" w14:textId="77777777">
      <w:pPr>
        <w:spacing w:line="240" w:lineRule="auto"/>
      </w:pPr>
      <w:r>
        <w:separator/>
      </w:r>
    </w:p>
  </w:footnote>
  <w:footnote w:type="continuationSeparator" w:id="0">
    <w:p w:rsidR="00001BE9" w:rsidRDefault="00001BE9" w14:paraId="3AEDB9D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245" w:rsidRDefault="00F83245" w14:paraId="05E5E30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D51B12" w:rsidTr="008F49D8" w14:paraId="49E0A8D6" w14:textId="77777777">
      <w:tc>
        <w:tcPr>
          <w:tcW w:w="3261" w:type="dxa"/>
        </w:tcPr>
        <w:p w:rsidRPr="00EA222E" w:rsidR="00492657" w:rsidP="00EA222E" w:rsidRDefault="008737BC" w14:paraId="5984959D" w14:textId="77777777">
          <w:pPr>
            <w:pStyle w:val="Titelformulier"/>
          </w:pPr>
          <w:r>
            <w:t>Beschrijvend document</w:t>
          </w:r>
        </w:p>
        <w:p w:rsidRPr="001531D1" w:rsidR="00492657" w:rsidP="00EA222E" w:rsidRDefault="008737BC" w14:paraId="4E6C7CB4" w14:textId="77777777">
          <w:pPr>
            <w:pStyle w:val="Subtitelformulier"/>
          </w:pPr>
          <w:r>
            <w:t>Onderhoud Sportparken</w:t>
          </w:r>
        </w:p>
      </w:tc>
      <w:tc>
        <w:tcPr>
          <w:tcW w:w="3359" w:type="dxa"/>
          <w:vMerge w:val="restart"/>
        </w:tcPr>
        <w:p w:rsidR="00492657" w:rsidP="006B4D48" w:rsidRDefault="00492657" w14:paraId="32F8E8F9" w14:textId="77777777">
          <w:pPr>
            <w:pStyle w:val="Titelformulier"/>
          </w:pPr>
        </w:p>
      </w:tc>
      <w:tc>
        <w:tcPr>
          <w:tcW w:w="326" w:type="dxa"/>
          <w:vMerge w:val="restart"/>
        </w:tcPr>
        <w:p w:rsidR="00492657" w:rsidP="006B4D48" w:rsidRDefault="00492657" w14:paraId="120E5B4C" w14:textId="77777777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:rsidR="00492657" w:rsidP="00385D5D" w:rsidRDefault="008737BC" w14:paraId="4BD126FC" w14:textId="77777777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:rsidRPr="00423385" w:rsidR="00423385" w:rsidP="001757EB" w:rsidRDefault="008737BC" w14:paraId="31D16A1D" w14:textId="77777777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D51B12" w:rsidTr="008F49D8" w14:paraId="2A0AF7EF" w14:textId="77777777">
      <w:trPr>
        <w:trHeight w:val="600"/>
      </w:trPr>
      <w:tc>
        <w:tcPr>
          <w:tcW w:w="3261" w:type="dxa"/>
        </w:tcPr>
        <w:p w:rsidRPr="005A6F70" w:rsidR="00492657" w:rsidP="00EA222E" w:rsidRDefault="008737BC" w14:paraId="4AB9EC76" w14:textId="77777777">
          <w:pPr>
            <w:pStyle w:val="Subtitelformulier"/>
          </w:pPr>
          <w:r>
            <w:t>Juridische Zaken &amp; Inkoop</w:t>
          </w:r>
        </w:p>
      </w:tc>
      <w:tc>
        <w:tcPr>
          <w:tcW w:w="3359" w:type="dxa"/>
          <w:vMerge/>
        </w:tcPr>
        <w:p w:rsidR="00492657" w:rsidP="006B4D48" w:rsidRDefault="00492657" w14:paraId="59B15916" w14:textId="77777777">
          <w:pPr>
            <w:pStyle w:val="Titelformulier"/>
          </w:pPr>
        </w:p>
      </w:tc>
      <w:tc>
        <w:tcPr>
          <w:tcW w:w="326" w:type="dxa"/>
          <w:vMerge/>
        </w:tcPr>
        <w:p w:rsidR="00492657" w:rsidP="006B4D48" w:rsidRDefault="00492657" w14:paraId="03B38241" w14:textId="77777777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:rsidR="00492657" w:rsidP="006B4D48" w:rsidRDefault="008737BC" w14:paraId="1898A240" w14:textId="77777777">
          <w:pPr>
            <w:pStyle w:val="Adresgegevens"/>
          </w:pPr>
          <w:r>
            <w:t>T</w:t>
          </w:r>
        </w:p>
        <w:p w:rsidR="00492657" w:rsidP="006B4D48" w:rsidRDefault="008737BC" w14:paraId="3295324A" w14:textId="77777777">
          <w:pPr>
            <w:pStyle w:val="Adresgegevens"/>
          </w:pPr>
          <w:r>
            <w:t>E</w:t>
          </w:r>
        </w:p>
      </w:tc>
      <w:tc>
        <w:tcPr>
          <w:tcW w:w="2709" w:type="dxa"/>
        </w:tcPr>
        <w:p w:rsidR="00492657" w:rsidP="006B4D48" w:rsidRDefault="008737BC" w14:paraId="20B70DD6" w14:textId="77777777">
          <w:pPr>
            <w:pStyle w:val="Adresgegevens"/>
          </w:pPr>
          <w:r>
            <w:t>14 0174</w:t>
          </w:r>
        </w:p>
        <w:p w:rsidRPr="005D708F" w:rsidR="005D708F" w:rsidP="006B4D48" w:rsidRDefault="008737BC" w14:paraId="299A9320" w14:textId="77777777">
          <w:pPr>
            <w:pStyle w:val="Adresgegevens"/>
          </w:pPr>
          <w:r>
            <w:t>Inkoop@gemeentewestland.nl</w:t>
          </w:r>
        </w:p>
      </w:tc>
    </w:tr>
  </w:tbl>
  <w:p w:rsidRPr="006A519C" w:rsidR="006B1EFC" w:rsidP="00EA222E" w:rsidRDefault="008737BC" w14:paraId="01D66657" w14:textId="77777777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688F8C2" wp14:editId="0FBBF1E3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818CE" w:rsidR="006B1EFC" w:rsidP="00042A03" w:rsidRDefault="008737BC" w14:paraId="679DDC02" w14:textId="77777777">
    <w:r>
      <w:rPr>
        <w:noProof/>
      </w:rPr>
      <w:drawing>
        <wp:anchor distT="0" distB="0" distL="114300" distR="114300" simplePos="0" relativeHeight="251658241" behindDoc="1" locked="0" layoutInCell="1" allowOverlap="1" wp14:anchorId="383B48EA" wp14:editId="5568FC5E">
          <wp:simplePos x="0" y="0"/>
          <wp:positionH relativeFrom="column">
            <wp:posOffset>-659130</wp:posOffset>
          </wp:positionH>
          <wp:positionV relativeFrom="paragraph">
            <wp:posOffset>-342265</wp:posOffset>
          </wp:positionV>
          <wp:extent cx="74880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9"/>
                  <a:stretch>
                    <a:fillRect/>
                  </a:stretch>
                </pic:blipFill>
                <pic:spPr bwMode="auto">
                  <a:xfrm>
                    <a:off x="0" y="0"/>
                    <a:ext cx="7488000" cy="106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hint="default" w:ascii="Courier New" w:hAnsi="Courier New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7D5C94"/>
    <w:multiLevelType w:val="hybridMultilevel"/>
    <w:tmpl w:val="B1A6BE2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F7BA9"/>
    <w:multiLevelType w:val="hybridMultilevel"/>
    <w:tmpl w:val="8E9096DC"/>
    <w:lvl w:ilvl="0" w:tplc="5372B746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b w:val="0"/>
        <w:i w:val="0"/>
      </w:rPr>
    </w:lvl>
    <w:lvl w:ilvl="1" w:tplc="8410D918" w:tentative="1">
      <w:start w:val="1"/>
      <w:numFmt w:val="lowerLetter"/>
      <w:lvlText w:val="%2."/>
      <w:lvlJc w:val="left"/>
      <w:pPr>
        <w:ind w:left="1080" w:hanging="360"/>
      </w:pPr>
    </w:lvl>
    <w:lvl w:ilvl="2" w:tplc="FBA47E18" w:tentative="1">
      <w:start w:val="1"/>
      <w:numFmt w:val="lowerRoman"/>
      <w:lvlText w:val="%3."/>
      <w:lvlJc w:val="right"/>
      <w:pPr>
        <w:ind w:left="1800" w:hanging="180"/>
      </w:pPr>
    </w:lvl>
    <w:lvl w:ilvl="3" w:tplc="D4043C9C" w:tentative="1">
      <w:start w:val="1"/>
      <w:numFmt w:val="decimal"/>
      <w:lvlText w:val="%4."/>
      <w:lvlJc w:val="left"/>
      <w:pPr>
        <w:ind w:left="2520" w:hanging="360"/>
      </w:pPr>
    </w:lvl>
    <w:lvl w:ilvl="4" w:tplc="BCCA27AC" w:tentative="1">
      <w:start w:val="1"/>
      <w:numFmt w:val="lowerLetter"/>
      <w:lvlText w:val="%5."/>
      <w:lvlJc w:val="left"/>
      <w:pPr>
        <w:ind w:left="3240" w:hanging="360"/>
      </w:pPr>
    </w:lvl>
    <w:lvl w:ilvl="5" w:tplc="63809034" w:tentative="1">
      <w:start w:val="1"/>
      <w:numFmt w:val="lowerRoman"/>
      <w:lvlText w:val="%6."/>
      <w:lvlJc w:val="right"/>
      <w:pPr>
        <w:ind w:left="3960" w:hanging="180"/>
      </w:pPr>
    </w:lvl>
    <w:lvl w:ilvl="6" w:tplc="8C2CE5EC" w:tentative="1">
      <w:start w:val="1"/>
      <w:numFmt w:val="decimal"/>
      <w:lvlText w:val="%7."/>
      <w:lvlJc w:val="left"/>
      <w:pPr>
        <w:ind w:left="4680" w:hanging="360"/>
      </w:pPr>
    </w:lvl>
    <w:lvl w:ilvl="7" w:tplc="3FC01E1E" w:tentative="1">
      <w:start w:val="1"/>
      <w:numFmt w:val="lowerLetter"/>
      <w:lvlText w:val="%8."/>
      <w:lvlJc w:val="left"/>
      <w:pPr>
        <w:ind w:left="5400" w:hanging="360"/>
      </w:pPr>
    </w:lvl>
    <w:lvl w:ilvl="8" w:tplc="C9740D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48E3656"/>
    <w:multiLevelType w:val="hybridMultilevel"/>
    <w:tmpl w:val="7EAAB9D6"/>
    <w:lvl w:ilvl="0" w:tplc="C31A4748">
      <w:start w:val="1"/>
      <w:numFmt w:val="bullet"/>
      <w:lvlText w:val="−"/>
      <w:lvlJc w:val="left"/>
      <w:pPr>
        <w:ind w:left="360" w:hanging="360"/>
      </w:pPr>
      <w:rPr>
        <w:rFonts w:hint="default" w:ascii="Arial" w:hAnsi="Arial" w:cs="Times New Roman"/>
      </w:rPr>
    </w:lvl>
    <w:lvl w:ilvl="1" w:tplc="05724F0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D338B11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B7EB26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20630D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DCADE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1CCDFB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1BE61D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CF294C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5297181"/>
    <w:multiLevelType w:val="hybridMultilevel"/>
    <w:tmpl w:val="6EBA578A"/>
    <w:lvl w:ilvl="0" w:tplc="2D3A5C4C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 w:cs="Times New Roman"/>
      </w:rPr>
    </w:lvl>
    <w:lvl w:ilvl="1" w:tplc="3828A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84F7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8C63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AC46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7A6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592A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22D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9583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73B68E9"/>
    <w:multiLevelType w:val="hybridMultilevel"/>
    <w:tmpl w:val="E8B64396"/>
    <w:lvl w:ilvl="0" w:tplc="D8024232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FBEC2E2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866487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3EA981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946028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EA8ADA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703C0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39645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F88C6B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98C4373"/>
    <w:multiLevelType w:val="hybridMultilevel"/>
    <w:tmpl w:val="A4BA146C"/>
    <w:lvl w:ilvl="0" w:tplc="60B8C946">
      <w:start w:val="1"/>
      <w:numFmt w:val="bullet"/>
      <w:lvlText w:val="−"/>
      <w:lvlJc w:val="left"/>
      <w:pPr>
        <w:ind w:left="360" w:hanging="360"/>
      </w:pPr>
      <w:rPr>
        <w:rFonts w:hint="default" w:ascii="Arial" w:hAnsi="Arial" w:cs="Times New Roman"/>
      </w:rPr>
    </w:lvl>
    <w:lvl w:ilvl="1" w:tplc="F9D03E4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A24252A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B727F4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6BEEBD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B3344CA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22C781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B54696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EA04216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1FB060AB"/>
    <w:multiLevelType w:val="hybridMultilevel"/>
    <w:tmpl w:val="B27276C0"/>
    <w:lvl w:ilvl="0" w:tplc="8BE8E6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C7AADA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12E5CE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5F88B8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8B196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262057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2EE9DF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FC26E48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4386E3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95A2A80"/>
    <w:multiLevelType w:val="hybridMultilevel"/>
    <w:tmpl w:val="B680054A"/>
    <w:lvl w:ilvl="0" w:tplc="FF0CF58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hint="default" w:ascii="Symbol" w:hAnsi="Symbol"/>
      </w:rPr>
    </w:lvl>
  </w:abstractNum>
  <w:abstractNum w:abstractNumId="14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hint="default" w:ascii="Utopia Bold" w:hAnsi="Utopia Bold" w:cs="Times New Roman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15" w15:restartNumberingAfterBreak="0">
    <w:nsid w:val="460F6441"/>
    <w:multiLevelType w:val="hybridMultilevel"/>
    <w:tmpl w:val="E91ED500"/>
    <w:lvl w:ilvl="0" w:tplc="E912E13C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4F5863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B02A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E4A67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268AEF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97BA1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8DCA2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95209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315053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17" w15:restartNumberingAfterBreak="0">
    <w:nsid w:val="55BF4167"/>
    <w:multiLevelType w:val="hybridMultilevel"/>
    <w:tmpl w:val="7C44D434"/>
    <w:lvl w:ilvl="0" w:tplc="24F421A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BAAC74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63F877F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8464D9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4479F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9916472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CA4AB6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71ADBA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B9C714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599C0896"/>
    <w:multiLevelType w:val="hybridMultilevel"/>
    <w:tmpl w:val="1CC03318"/>
    <w:lvl w:ilvl="0" w:tplc="CF6048D8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EAE01EDC" w:tentative="1">
      <w:start w:val="1"/>
      <w:numFmt w:val="lowerLetter"/>
      <w:lvlText w:val="%2."/>
      <w:lvlJc w:val="left"/>
      <w:pPr>
        <w:ind w:left="1440" w:hanging="360"/>
      </w:pPr>
    </w:lvl>
    <w:lvl w:ilvl="2" w:tplc="5E46F958" w:tentative="1">
      <w:start w:val="1"/>
      <w:numFmt w:val="lowerRoman"/>
      <w:lvlText w:val="%3."/>
      <w:lvlJc w:val="right"/>
      <w:pPr>
        <w:ind w:left="2160" w:hanging="180"/>
      </w:pPr>
    </w:lvl>
    <w:lvl w:ilvl="3" w:tplc="2AAE9A32" w:tentative="1">
      <w:start w:val="1"/>
      <w:numFmt w:val="decimal"/>
      <w:lvlText w:val="%4."/>
      <w:lvlJc w:val="left"/>
      <w:pPr>
        <w:ind w:left="2880" w:hanging="360"/>
      </w:pPr>
    </w:lvl>
    <w:lvl w:ilvl="4" w:tplc="FD684538" w:tentative="1">
      <w:start w:val="1"/>
      <w:numFmt w:val="lowerLetter"/>
      <w:lvlText w:val="%5."/>
      <w:lvlJc w:val="left"/>
      <w:pPr>
        <w:ind w:left="3600" w:hanging="360"/>
      </w:pPr>
    </w:lvl>
    <w:lvl w:ilvl="5" w:tplc="D0F83D56" w:tentative="1">
      <w:start w:val="1"/>
      <w:numFmt w:val="lowerRoman"/>
      <w:lvlText w:val="%6."/>
      <w:lvlJc w:val="right"/>
      <w:pPr>
        <w:ind w:left="4320" w:hanging="180"/>
      </w:pPr>
    </w:lvl>
    <w:lvl w:ilvl="6" w:tplc="62B88BBC" w:tentative="1">
      <w:start w:val="1"/>
      <w:numFmt w:val="decimal"/>
      <w:lvlText w:val="%7."/>
      <w:lvlJc w:val="left"/>
      <w:pPr>
        <w:ind w:left="5040" w:hanging="360"/>
      </w:pPr>
    </w:lvl>
    <w:lvl w:ilvl="7" w:tplc="4E626ADA" w:tentative="1">
      <w:start w:val="1"/>
      <w:numFmt w:val="lowerLetter"/>
      <w:lvlText w:val="%8."/>
      <w:lvlJc w:val="left"/>
      <w:pPr>
        <w:ind w:left="5760" w:hanging="360"/>
      </w:pPr>
    </w:lvl>
    <w:lvl w:ilvl="8" w:tplc="A9AE0F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E77507F"/>
    <w:multiLevelType w:val="hybridMultilevel"/>
    <w:tmpl w:val="CA28FEF4"/>
    <w:lvl w:ilvl="0" w:tplc="278EBB4A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8C784D8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E1C0DE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ACA3F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03401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4C0023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5CADBA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C3294F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FC6CDA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D54CDC"/>
    <w:multiLevelType w:val="hybridMultilevel"/>
    <w:tmpl w:val="8D9E6618"/>
    <w:lvl w:ilvl="0" w:tplc="FA12118C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hint="default" w:ascii="Arial" w:hAnsi="Arial"/>
      </w:rPr>
    </w:lvl>
    <w:lvl w:ilvl="1" w:tplc="8FDC825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25AA5B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8074533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C6BCC8F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476EB9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9C7858E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84D2F16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8768475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hint="default" w:cs="Times New Roman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 w:cs="Times New Roman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hint="default" w:ascii="Utopia" w:hAnsi="Utopia" w:cs="Times New Roman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 w:cs="Times New Roman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 w:cs="Times New Roman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3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 w:cs="Times New Roman"/>
      </w:rPr>
    </w:lvl>
  </w:abstractNum>
  <w:abstractNum w:abstractNumId="24" w15:restartNumberingAfterBreak="0">
    <w:nsid w:val="6D692946"/>
    <w:multiLevelType w:val="hybridMultilevel"/>
    <w:tmpl w:val="E068B322"/>
    <w:lvl w:ilvl="0" w:tplc="3BEE7DE6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7930BD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8150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718206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2DE33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674A1D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2C01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C1CE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441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26" w15:restartNumberingAfterBreak="0">
    <w:nsid w:val="75BC6BD7"/>
    <w:multiLevelType w:val="hybridMultilevel"/>
    <w:tmpl w:val="CFE63DA4"/>
    <w:lvl w:ilvl="0" w:tplc="E4D8D91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D5CF066">
      <w:numFmt w:val="bullet"/>
      <w:lvlText w:val="-"/>
      <w:lvlJc w:val="left"/>
      <w:pPr>
        <w:ind w:left="1425" w:hanging="705"/>
      </w:pPr>
      <w:rPr>
        <w:rFonts w:hint="default" w:ascii="Arial" w:hAnsi="Arial" w:cs="Arial" w:eastAsiaTheme="minorHAnsi"/>
      </w:rPr>
    </w:lvl>
    <w:lvl w:ilvl="2" w:tplc="1970591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2E034E2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69EEB6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B10079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0AAD74E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0BA102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F30B4E4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75EB0B52"/>
    <w:multiLevelType w:val="hybridMultilevel"/>
    <w:tmpl w:val="491C3502"/>
    <w:lvl w:ilvl="0" w:tplc="4708730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5F2259"/>
    <w:multiLevelType w:val="hybridMultilevel"/>
    <w:tmpl w:val="BF6663FA"/>
    <w:lvl w:ilvl="0" w:tplc="F0DA5F14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/>
      </w:rPr>
    </w:lvl>
    <w:lvl w:ilvl="1" w:tplc="07EC2D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23D06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69C4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5C0E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7D64D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EC88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D08E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15408D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30" w15:restartNumberingAfterBreak="0">
    <w:nsid w:val="7B3F681D"/>
    <w:multiLevelType w:val="hybridMultilevel"/>
    <w:tmpl w:val="B762AFEE"/>
    <w:lvl w:ilvl="0" w:tplc="19261B7A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61A42A3A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78A233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6568CF0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0BAF80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51ADC4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D02655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E821B9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218CE54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7EE56E5B"/>
    <w:multiLevelType w:val="hybridMultilevel"/>
    <w:tmpl w:val="F75E5E96"/>
    <w:lvl w:ilvl="0" w:tplc="153CEB0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F4202D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B30C6E14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6D946278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CE46EC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034D6A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03C17FA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3F03C2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E748E6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15913921">
    <w:abstractNumId w:val="1"/>
  </w:num>
  <w:num w:numId="2" w16cid:durableId="462389164">
    <w:abstractNumId w:val="18"/>
  </w:num>
  <w:num w:numId="3" w16cid:durableId="649868857">
    <w:abstractNumId w:val="5"/>
  </w:num>
  <w:num w:numId="4" w16cid:durableId="1225944226">
    <w:abstractNumId w:val="2"/>
  </w:num>
  <w:num w:numId="5" w16cid:durableId="565382596">
    <w:abstractNumId w:val="19"/>
  </w:num>
  <w:num w:numId="6" w16cid:durableId="555555009">
    <w:abstractNumId w:val="29"/>
  </w:num>
  <w:num w:numId="7" w16cid:durableId="619267579">
    <w:abstractNumId w:val="0"/>
  </w:num>
  <w:num w:numId="8" w16cid:durableId="1961455420">
    <w:abstractNumId w:val="1"/>
  </w:num>
  <w:num w:numId="9" w16cid:durableId="1748649726">
    <w:abstractNumId w:val="15"/>
  </w:num>
  <w:num w:numId="10" w16cid:durableId="392697392">
    <w:abstractNumId w:val="25"/>
  </w:num>
  <w:num w:numId="11" w16cid:durableId="1091664226">
    <w:abstractNumId w:val="10"/>
  </w:num>
  <w:num w:numId="12" w16cid:durableId="269625525">
    <w:abstractNumId w:val="13"/>
  </w:num>
  <w:num w:numId="13" w16cid:durableId="1136684389">
    <w:abstractNumId w:val="21"/>
  </w:num>
  <w:num w:numId="14" w16cid:durableId="34818171">
    <w:abstractNumId w:val="28"/>
  </w:num>
  <w:num w:numId="15" w16cid:durableId="1721434687">
    <w:abstractNumId w:val="16"/>
  </w:num>
  <w:num w:numId="16" w16cid:durableId="1540317507">
    <w:abstractNumId w:val="23"/>
  </w:num>
  <w:num w:numId="17" w16cid:durableId="1785733782">
    <w:abstractNumId w:val="24"/>
  </w:num>
  <w:num w:numId="18" w16cid:durableId="130633258">
    <w:abstractNumId w:val="22"/>
  </w:num>
  <w:num w:numId="19" w16cid:durableId="621032285">
    <w:abstractNumId w:val="14"/>
  </w:num>
  <w:num w:numId="20" w16cid:durableId="1262297826">
    <w:abstractNumId w:val="7"/>
  </w:num>
  <w:num w:numId="21" w16cid:durableId="367924018">
    <w:abstractNumId w:val="4"/>
  </w:num>
  <w:num w:numId="22" w16cid:durableId="1678656314">
    <w:abstractNumId w:val="26"/>
  </w:num>
  <w:num w:numId="23" w16cid:durableId="1860272004">
    <w:abstractNumId w:val="31"/>
  </w:num>
  <w:num w:numId="24" w16cid:durableId="1456679876">
    <w:abstractNumId w:val="9"/>
  </w:num>
  <w:num w:numId="25" w16cid:durableId="2004970308">
    <w:abstractNumId w:val="6"/>
  </w:num>
  <w:num w:numId="26" w16cid:durableId="460415320">
    <w:abstractNumId w:val="17"/>
  </w:num>
  <w:num w:numId="27" w16cid:durableId="934174025">
    <w:abstractNumId w:val="11"/>
  </w:num>
  <w:num w:numId="28" w16cid:durableId="1175192261">
    <w:abstractNumId w:val="30"/>
  </w:num>
  <w:num w:numId="29" w16cid:durableId="1679038332">
    <w:abstractNumId w:val="8"/>
  </w:num>
  <w:num w:numId="30" w16cid:durableId="1010762332">
    <w:abstractNumId w:val="20"/>
  </w:num>
  <w:num w:numId="31" w16cid:durableId="880635844">
    <w:abstractNumId w:val="12"/>
  </w:num>
  <w:num w:numId="32" w16cid:durableId="1382944675">
    <w:abstractNumId w:val="27"/>
  </w:num>
  <w:num w:numId="33" w16cid:durableId="1936089093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1BE9"/>
    <w:rsid w:val="00005401"/>
    <w:rsid w:val="000059DB"/>
    <w:rsid w:val="00005E68"/>
    <w:rsid w:val="00006E04"/>
    <w:rsid w:val="00010DE1"/>
    <w:rsid w:val="00012B33"/>
    <w:rsid w:val="00014FAD"/>
    <w:rsid w:val="0002401E"/>
    <w:rsid w:val="0003114C"/>
    <w:rsid w:val="00031FC0"/>
    <w:rsid w:val="000333EE"/>
    <w:rsid w:val="00035DA9"/>
    <w:rsid w:val="00036639"/>
    <w:rsid w:val="00040A77"/>
    <w:rsid w:val="00040AF8"/>
    <w:rsid w:val="00042A03"/>
    <w:rsid w:val="000528FC"/>
    <w:rsid w:val="00052D18"/>
    <w:rsid w:val="00057DC0"/>
    <w:rsid w:val="00061419"/>
    <w:rsid w:val="0006429E"/>
    <w:rsid w:val="00065315"/>
    <w:rsid w:val="000717C3"/>
    <w:rsid w:val="00071A32"/>
    <w:rsid w:val="0007234E"/>
    <w:rsid w:val="00072961"/>
    <w:rsid w:val="00073D76"/>
    <w:rsid w:val="00080A17"/>
    <w:rsid w:val="00080C61"/>
    <w:rsid w:val="0008752D"/>
    <w:rsid w:val="000905DF"/>
    <w:rsid w:val="00093105"/>
    <w:rsid w:val="00094627"/>
    <w:rsid w:val="000A4A6A"/>
    <w:rsid w:val="000A71FD"/>
    <w:rsid w:val="000B02ED"/>
    <w:rsid w:val="000B30F3"/>
    <w:rsid w:val="000C089C"/>
    <w:rsid w:val="000C0DEF"/>
    <w:rsid w:val="000C433B"/>
    <w:rsid w:val="000C4921"/>
    <w:rsid w:val="000C5B86"/>
    <w:rsid w:val="000C6072"/>
    <w:rsid w:val="000C6B78"/>
    <w:rsid w:val="000C72AD"/>
    <w:rsid w:val="000C75AB"/>
    <w:rsid w:val="000D1BB5"/>
    <w:rsid w:val="000D2053"/>
    <w:rsid w:val="000D4C22"/>
    <w:rsid w:val="000D7103"/>
    <w:rsid w:val="000D7133"/>
    <w:rsid w:val="000E36E7"/>
    <w:rsid w:val="000E3A2E"/>
    <w:rsid w:val="000F391A"/>
    <w:rsid w:val="001040DD"/>
    <w:rsid w:val="00107B13"/>
    <w:rsid w:val="00110012"/>
    <w:rsid w:val="001104EA"/>
    <w:rsid w:val="00110FD8"/>
    <w:rsid w:val="0011245C"/>
    <w:rsid w:val="0011308E"/>
    <w:rsid w:val="0011571C"/>
    <w:rsid w:val="001204DD"/>
    <w:rsid w:val="001221D0"/>
    <w:rsid w:val="0012355D"/>
    <w:rsid w:val="001271A7"/>
    <w:rsid w:val="00127E92"/>
    <w:rsid w:val="001371B1"/>
    <w:rsid w:val="00140E7D"/>
    <w:rsid w:val="0014128F"/>
    <w:rsid w:val="00150131"/>
    <w:rsid w:val="00150213"/>
    <w:rsid w:val="001531D1"/>
    <w:rsid w:val="00153E3B"/>
    <w:rsid w:val="0016612A"/>
    <w:rsid w:val="0017337A"/>
    <w:rsid w:val="00173F1F"/>
    <w:rsid w:val="001757EB"/>
    <w:rsid w:val="00175BB7"/>
    <w:rsid w:val="00175FF0"/>
    <w:rsid w:val="00181222"/>
    <w:rsid w:val="0018229E"/>
    <w:rsid w:val="00183BB8"/>
    <w:rsid w:val="00184676"/>
    <w:rsid w:val="00186212"/>
    <w:rsid w:val="00187300"/>
    <w:rsid w:val="0019341B"/>
    <w:rsid w:val="00194EC6"/>
    <w:rsid w:val="00196506"/>
    <w:rsid w:val="001A2A5F"/>
    <w:rsid w:val="001A3074"/>
    <w:rsid w:val="001A4BA7"/>
    <w:rsid w:val="001A64BE"/>
    <w:rsid w:val="001B0B5A"/>
    <w:rsid w:val="001B2C53"/>
    <w:rsid w:val="001B4E45"/>
    <w:rsid w:val="001C4823"/>
    <w:rsid w:val="001C573E"/>
    <w:rsid w:val="001D030C"/>
    <w:rsid w:val="001D5619"/>
    <w:rsid w:val="001E0236"/>
    <w:rsid w:val="001E1DD1"/>
    <w:rsid w:val="001E5D2E"/>
    <w:rsid w:val="001F0156"/>
    <w:rsid w:val="001F23A1"/>
    <w:rsid w:val="001F44E9"/>
    <w:rsid w:val="001F576D"/>
    <w:rsid w:val="001F5879"/>
    <w:rsid w:val="001F722F"/>
    <w:rsid w:val="002002CD"/>
    <w:rsid w:val="002012CE"/>
    <w:rsid w:val="00202D06"/>
    <w:rsid w:val="00204628"/>
    <w:rsid w:val="002051A8"/>
    <w:rsid w:val="0021245A"/>
    <w:rsid w:val="002132E1"/>
    <w:rsid w:val="00220C9F"/>
    <w:rsid w:val="00221FB8"/>
    <w:rsid w:val="002227C4"/>
    <w:rsid w:val="00222DB6"/>
    <w:rsid w:val="002239AC"/>
    <w:rsid w:val="002239DC"/>
    <w:rsid w:val="0022416D"/>
    <w:rsid w:val="00226A31"/>
    <w:rsid w:val="002316CA"/>
    <w:rsid w:val="00232590"/>
    <w:rsid w:val="00234DA6"/>
    <w:rsid w:val="00235D6F"/>
    <w:rsid w:val="00235F9A"/>
    <w:rsid w:val="00237A86"/>
    <w:rsid w:val="00242669"/>
    <w:rsid w:val="0024422B"/>
    <w:rsid w:val="00244657"/>
    <w:rsid w:val="00244859"/>
    <w:rsid w:val="00247319"/>
    <w:rsid w:val="0025370B"/>
    <w:rsid w:val="002605C4"/>
    <w:rsid w:val="00260ED5"/>
    <w:rsid w:val="00265480"/>
    <w:rsid w:val="00273E98"/>
    <w:rsid w:val="00274AF5"/>
    <w:rsid w:val="00276440"/>
    <w:rsid w:val="002803FA"/>
    <w:rsid w:val="002805D8"/>
    <w:rsid w:val="002874C1"/>
    <w:rsid w:val="00296198"/>
    <w:rsid w:val="002A0128"/>
    <w:rsid w:val="002A0CAB"/>
    <w:rsid w:val="002A3A67"/>
    <w:rsid w:val="002A3B00"/>
    <w:rsid w:val="002A415D"/>
    <w:rsid w:val="002A49BD"/>
    <w:rsid w:val="002A5511"/>
    <w:rsid w:val="002B03D1"/>
    <w:rsid w:val="002B1694"/>
    <w:rsid w:val="002C135A"/>
    <w:rsid w:val="002D636D"/>
    <w:rsid w:val="002D68BD"/>
    <w:rsid w:val="002E3472"/>
    <w:rsid w:val="002E629B"/>
    <w:rsid w:val="002F29D6"/>
    <w:rsid w:val="002F2E1D"/>
    <w:rsid w:val="002F3869"/>
    <w:rsid w:val="002F406D"/>
    <w:rsid w:val="002F5B10"/>
    <w:rsid w:val="002F752E"/>
    <w:rsid w:val="00304541"/>
    <w:rsid w:val="0030490C"/>
    <w:rsid w:val="003055B1"/>
    <w:rsid w:val="00305F0E"/>
    <w:rsid w:val="00313C47"/>
    <w:rsid w:val="00315942"/>
    <w:rsid w:val="0031693C"/>
    <w:rsid w:val="0032117F"/>
    <w:rsid w:val="00322921"/>
    <w:rsid w:val="003330A8"/>
    <w:rsid w:val="00334FDB"/>
    <w:rsid w:val="00335CD7"/>
    <w:rsid w:val="00341146"/>
    <w:rsid w:val="003427B7"/>
    <w:rsid w:val="00342E01"/>
    <w:rsid w:val="00343055"/>
    <w:rsid w:val="003443FA"/>
    <w:rsid w:val="00346F4A"/>
    <w:rsid w:val="0035057E"/>
    <w:rsid w:val="0035366D"/>
    <w:rsid w:val="0035550D"/>
    <w:rsid w:val="00355EDF"/>
    <w:rsid w:val="0036000F"/>
    <w:rsid w:val="0036164D"/>
    <w:rsid w:val="003644C0"/>
    <w:rsid w:val="00364A03"/>
    <w:rsid w:val="00366557"/>
    <w:rsid w:val="003709B6"/>
    <w:rsid w:val="00371776"/>
    <w:rsid w:val="00374CAB"/>
    <w:rsid w:val="00375AAF"/>
    <w:rsid w:val="00382C38"/>
    <w:rsid w:val="00384FEA"/>
    <w:rsid w:val="00385D5D"/>
    <w:rsid w:val="00386095"/>
    <w:rsid w:val="003873E2"/>
    <w:rsid w:val="003875BC"/>
    <w:rsid w:val="003909E3"/>
    <w:rsid w:val="00391D2A"/>
    <w:rsid w:val="003923EF"/>
    <w:rsid w:val="0039248A"/>
    <w:rsid w:val="003945ED"/>
    <w:rsid w:val="003A4076"/>
    <w:rsid w:val="003B089F"/>
    <w:rsid w:val="003B2164"/>
    <w:rsid w:val="003B2F30"/>
    <w:rsid w:val="003B758D"/>
    <w:rsid w:val="003B7724"/>
    <w:rsid w:val="003D1ED8"/>
    <w:rsid w:val="003D6112"/>
    <w:rsid w:val="003D7291"/>
    <w:rsid w:val="003E09AB"/>
    <w:rsid w:val="003E693D"/>
    <w:rsid w:val="003E782B"/>
    <w:rsid w:val="003F0387"/>
    <w:rsid w:val="003F0F33"/>
    <w:rsid w:val="003F35A5"/>
    <w:rsid w:val="003F664D"/>
    <w:rsid w:val="003F6B15"/>
    <w:rsid w:val="003F77CA"/>
    <w:rsid w:val="0040068E"/>
    <w:rsid w:val="00400C2C"/>
    <w:rsid w:val="00402721"/>
    <w:rsid w:val="004038FE"/>
    <w:rsid w:val="004061A2"/>
    <w:rsid w:val="004074E0"/>
    <w:rsid w:val="0041450D"/>
    <w:rsid w:val="0042159B"/>
    <w:rsid w:val="00423385"/>
    <w:rsid w:val="00423DAE"/>
    <w:rsid w:val="00424456"/>
    <w:rsid w:val="0042709D"/>
    <w:rsid w:val="004329B3"/>
    <w:rsid w:val="004329FB"/>
    <w:rsid w:val="00432A8C"/>
    <w:rsid w:val="0043653F"/>
    <w:rsid w:val="00440E9C"/>
    <w:rsid w:val="004413B2"/>
    <w:rsid w:val="00441E84"/>
    <w:rsid w:val="00441F05"/>
    <w:rsid w:val="00442C0C"/>
    <w:rsid w:val="0044326E"/>
    <w:rsid w:val="00447550"/>
    <w:rsid w:val="004475D3"/>
    <w:rsid w:val="00452502"/>
    <w:rsid w:val="00452DC1"/>
    <w:rsid w:val="004552DD"/>
    <w:rsid w:val="00456875"/>
    <w:rsid w:val="00460D32"/>
    <w:rsid w:val="00460D76"/>
    <w:rsid w:val="00462742"/>
    <w:rsid w:val="00462B67"/>
    <w:rsid w:val="00466FF0"/>
    <w:rsid w:val="0047388E"/>
    <w:rsid w:val="00475E1F"/>
    <w:rsid w:val="00481E6F"/>
    <w:rsid w:val="004822BB"/>
    <w:rsid w:val="004848DE"/>
    <w:rsid w:val="00484F46"/>
    <w:rsid w:val="004862CB"/>
    <w:rsid w:val="00490E6E"/>
    <w:rsid w:val="00491D91"/>
    <w:rsid w:val="00492657"/>
    <w:rsid w:val="00495905"/>
    <w:rsid w:val="004975B5"/>
    <w:rsid w:val="0049793E"/>
    <w:rsid w:val="004A0810"/>
    <w:rsid w:val="004A3878"/>
    <w:rsid w:val="004A4E87"/>
    <w:rsid w:val="004A5BCB"/>
    <w:rsid w:val="004A6D3C"/>
    <w:rsid w:val="004A7786"/>
    <w:rsid w:val="004B4C9B"/>
    <w:rsid w:val="004B500C"/>
    <w:rsid w:val="004B6EA6"/>
    <w:rsid w:val="004C140A"/>
    <w:rsid w:val="004D2636"/>
    <w:rsid w:val="004D4BDF"/>
    <w:rsid w:val="004D5248"/>
    <w:rsid w:val="004D6E95"/>
    <w:rsid w:val="004E0EA1"/>
    <w:rsid w:val="004E57FF"/>
    <w:rsid w:val="004E72ED"/>
    <w:rsid w:val="004F2212"/>
    <w:rsid w:val="004F261D"/>
    <w:rsid w:val="005042B2"/>
    <w:rsid w:val="005063D0"/>
    <w:rsid w:val="00506F84"/>
    <w:rsid w:val="00511536"/>
    <w:rsid w:val="00511D40"/>
    <w:rsid w:val="00512124"/>
    <w:rsid w:val="00514952"/>
    <w:rsid w:val="005154B2"/>
    <w:rsid w:val="00520D9F"/>
    <w:rsid w:val="005212D1"/>
    <w:rsid w:val="00522996"/>
    <w:rsid w:val="005257D3"/>
    <w:rsid w:val="0052634B"/>
    <w:rsid w:val="00526ED5"/>
    <w:rsid w:val="0052766A"/>
    <w:rsid w:val="00530C6D"/>
    <w:rsid w:val="00531B55"/>
    <w:rsid w:val="0053397B"/>
    <w:rsid w:val="00533FA8"/>
    <w:rsid w:val="00536E92"/>
    <w:rsid w:val="0053704C"/>
    <w:rsid w:val="005372AF"/>
    <w:rsid w:val="0054177B"/>
    <w:rsid w:val="00545DC0"/>
    <w:rsid w:val="00546042"/>
    <w:rsid w:val="00546DF9"/>
    <w:rsid w:val="00551246"/>
    <w:rsid w:val="00554D06"/>
    <w:rsid w:val="00565F95"/>
    <w:rsid w:val="005676AF"/>
    <w:rsid w:val="00575B43"/>
    <w:rsid w:val="00581D6F"/>
    <w:rsid w:val="00581FB4"/>
    <w:rsid w:val="00583EEA"/>
    <w:rsid w:val="005854C1"/>
    <w:rsid w:val="00586414"/>
    <w:rsid w:val="00587B5C"/>
    <w:rsid w:val="00591348"/>
    <w:rsid w:val="00591380"/>
    <w:rsid w:val="005953D5"/>
    <w:rsid w:val="00596470"/>
    <w:rsid w:val="00596522"/>
    <w:rsid w:val="00596D84"/>
    <w:rsid w:val="00597530"/>
    <w:rsid w:val="00597E64"/>
    <w:rsid w:val="005A221F"/>
    <w:rsid w:val="005A2D2A"/>
    <w:rsid w:val="005A351C"/>
    <w:rsid w:val="005A56D4"/>
    <w:rsid w:val="005A6F70"/>
    <w:rsid w:val="005A7D7E"/>
    <w:rsid w:val="005B13EA"/>
    <w:rsid w:val="005B40D6"/>
    <w:rsid w:val="005B66D1"/>
    <w:rsid w:val="005C3E71"/>
    <w:rsid w:val="005C678E"/>
    <w:rsid w:val="005C68EA"/>
    <w:rsid w:val="005C7B7A"/>
    <w:rsid w:val="005D0494"/>
    <w:rsid w:val="005D2F54"/>
    <w:rsid w:val="005D6EC3"/>
    <w:rsid w:val="005D708F"/>
    <w:rsid w:val="005E1F57"/>
    <w:rsid w:val="005E3A33"/>
    <w:rsid w:val="005E3C38"/>
    <w:rsid w:val="005E7026"/>
    <w:rsid w:val="005F1247"/>
    <w:rsid w:val="005F2B5F"/>
    <w:rsid w:val="005F66D4"/>
    <w:rsid w:val="00603335"/>
    <w:rsid w:val="006036C3"/>
    <w:rsid w:val="006108FA"/>
    <w:rsid w:val="00613804"/>
    <w:rsid w:val="00614089"/>
    <w:rsid w:val="0061577D"/>
    <w:rsid w:val="00620158"/>
    <w:rsid w:val="00622D90"/>
    <w:rsid w:val="00623A62"/>
    <w:rsid w:val="0062695F"/>
    <w:rsid w:val="00630AA9"/>
    <w:rsid w:val="00634E7F"/>
    <w:rsid w:val="006439E5"/>
    <w:rsid w:val="006468D6"/>
    <w:rsid w:val="006478B2"/>
    <w:rsid w:val="006705A6"/>
    <w:rsid w:val="00674DEA"/>
    <w:rsid w:val="00675EF9"/>
    <w:rsid w:val="006779E1"/>
    <w:rsid w:val="00682346"/>
    <w:rsid w:val="00684676"/>
    <w:rsid w:val="00693AFC"/>
    <w:rsid w:val="006952A8"/>
    <w:rsid w:val="006A519C"/>
    <w:rsid w:val="006B032A"/>
    <w:rsid w:val="006B1EFC"/>
    <w:rsid w:val="006B4D48"/>
    <w:rsid w:val="006C2B82"/>
    <w:rsid w:val="006C4F7B"/>
    <w:rsid w:val="006C5135"/>
    <w:rsid w:val="006C7E62"/>
    <w:rsid w:val="006D22FC"/>
    <w:rsid w:val="006D35F6"/>
    <w:rsid w:val="006D56A4"/>
    <w:rsid w:val="006E063C"/>
    <w:rsid w:val="006E379A"/>
    <w:rsid w:val="006E6BBB"/>
    <w:rsid w:val="006F06FF"/>
    <w:rsid w:val="006F0A73"/>
    <w:rsid w:val="006F684F"/>
    <w:rsid w:val="00700FD2"/>
    <w:rsid w:val="00703725"/>
    <w:rsid w:val="0070526F"/>
    <w:rsid w:val="007059F3"/>
    <w:rsid w:val="00712FD9"/>
    <w:rsid w:val="00715994"/>
    <w:rsid w:val="007174EB"/>
    <w:rsid w:val="0072099F"/>
    <w:rsid w:val="00720B35"/>
    <w:rsid w:val="00722163"/>
    <w:rsid w:val="00724388"/>
    <w:rsid w:val="00730AFC"/>
    <w:rsid w:val="00732C4E"/>
    <w:rsid w:val="00741AB1"/>
    <w:rsid w:val="00743BC8"/>
    <w:rsid w:val="00750442"/>
    <w:rsid w:val="00751BAA"/>
    <w:rsid w:val="007538C2"/>
    <w:rsid w:val="0075639E"/>
    <w:rsid w:val="00760994"/>
    <w:rsid w:val="007609C9"/>
    <w:rsid w:val="00760DCE"/>
    <w:rsid w:val="007644A4"/>
    <w:rsid w:val="00765197"/>
    <w:rsid w:val="007657CB"/>
    <w:rsid w:val="00765FCE"/>
    <w:rsid w:val="00771CE3"/>
    <w:rsid w:val="00772E3C"/>
    <w:rsid w:val="00774E93"/>
    <w:rsid w:val="00775F6A"/>
    <w:rsid w:val="00775FC1"/>
    <w:rsid w:val="007777AD"/>
    <w:rsid w:val="00782536"/>
    <w:rsid w:val="007852B4"/>
    <w:rsid w:val="00787E19"/>
    <w:rsid w:val="00790D6D"/>
    <w:rsid w:val="00793AFF"/>
    <w:rsid w:val="00793BCD"/>
    <w:rsid w:val="0079485F"/>
    <w:rsid w:val="007969AA"/>
    <w:rsid w:val="007A534B"/>
    <w:rsid w:val="007B0B9E"/>
    <w:rsid w:val="007B0BC8"/>
    <w:rsid w:val="007B4BEA"/>
    <w:rsid w:val="007C25D7"/>
    <w:rsid w:val="007C5684"/>
    <w:rsid w:val="007D2D4A"/>
    <w:rsid w:val="007D33D0"/>
    <w:rsid w:val="007D545F"/>
    <w:rsid w:val="007F5514"/>
    <w:rsid w:val="007F65F4"/>
    <w:rsid w:val="008007AD"/>
    <w:rsid w:val="00802086"/>
    <w:rsid w:val="00812182"/>
    <w:rsid w:val="00814F4F"/>
    <w:rsid w:val="008200BB"/>
    <w:rsid w:val="008205DB"/>
    <w:rsid w:val="00822319"/>
    <w:rsid w:val="0082242B"/>
    <w:rsid w:val="00824E6B"/>
    <w:rsid w:val="0082720F"/>
    <w:rsid w:val="00830103"/>
    <w:rsid w:val="0083484E"/>
    <w:rsid w:val="00834975"/>
    <w:rsid w:val="00835A1C"/>
    <w:rsid w:val="00835EEA"/>
    <w:rsid w:val="00835FD2"/>
    <w:rsid w:val="008410A0"/>
    <w:rsid w:val="00841D68"/>
    <w:rsid w:val="00843758"/>
    <w:rsid w:val="00843BDE"/>
    <w:rsid w:val="008478BD"/>
    <w:rsid w:val="00850ECD"/>
    <w:rsid w:val="00852A49"/>
    <w:rsid w:val="00852BAE"/>
    <w:rsid w:val="00857C97"/>
    <w:rsid w:val="00860205"/>
    <w:rsid w:val="008641D8"/>
    <w:rsid w:val="008666FE"/>
    <w:rsid w:val="008737BC"/>
    <w:rsid w:val="00876BD8"/>
    <w:rsid w:val="00877847"/>
    <w:rsid w:val="00884000"/>
    <w:rsid w:val="008863CC"/>
    <w:rsid w:val="00887921"/>
    <w:rsid w:val="00887CD9"/>
    <w:rsid w:val="00891566"/>
    <w:rsid w:val="008969AF"/>
    <w:rsid w:val="008A0068"/>
    <w:rsid w:val="008A0FFD"/>
    <w:rsid w:val="008A48F3"/>
    <w:rsid w:val="008A5BDC"/>
    <w:rsid w:val="008B03D4"/>
    <w:rsid w:val="008B447A"/>
    <w:rsid w:val="008B7D57"/>
    <w:rsid w:val="008C1177"/>
    <w:rsid w:val="008C447A"/>
    <w:rsid w:val="008C4DCE"/>
    <w:rsid w:val="008C4F44"/>
    <w:rsid w:val="008C5FEA"/>
    <w:rsid w:val="008C7CCC"/>
    <w:rsid w:val="008C7E01"/>
    <w:rsid w:val="008D1ED0"/>
    <w:rsid w:val="008D240F"/>
    <w:rsid w:val="008D5E67"/>
    <w:rsid w:val="008E400D"/>
    <w:rsid w:val="008F0B8D"/>
    <w:rsid w:val="008F49D8"/>
    <w:rsid w:val="009007AC"/>
    <w:rsid w:val="00901E12"/>
    <w:rsid w:val="009044AD"/>
    <w:rsid w:val="00905BE3"/>
    <w:rsid w:val="009067DF"/>
    <w:rsid w:val="00915284"/>
    <w:rsid w:val="00921679"/>
    <w:rsid w:val="00927226"/>
    <w:rsid w:val="009320F7"/>
    <w:rsid w:val="00941B5B"/>
    <w:rsid w:val="00941E65"/>
    <w:rsid w:val="00947CF6"/>
    <w:rsid w:val="009565DA"/>
    <w:rsid w:val="009673A4"/>
    <w:rsid w:val="00970CFC"/>
    <w:rsid w:val="009711F1"/>
    <w:rsid w:val="00972F55"/>
    <w:rsid w:val="00975545"/>
    <w:rsid w:val="00975E64"/>
    <w:rsid w:val="00981B3D"/>
    <w:rsid w:val="00994BE3"/>
    <w:rsid w:val="00996F9D"/>
    <w:rsid w:val="009A157E"/>
    <w:rsid w:val="009A31DD"/>
    <w:rsid w:val="009A5D16"/>
    <w:rsid w:val="009A5E87"/>
    <w:rsid w:val="009B11C2"/>
    <w:rsid w:val="009B37C5"/>
    <w:rsid w:val="009B5030"/>
    <w:rsid w:val="009B7587"/>
    <w:rsid w:val="009B7744"/>
    <w:rsid w:val="009C08D3"/>
    <w:rsid w:val="009C157E"/>
    <w:rsid w:val="009C4B91"/>
    <w:rsid w:val="009C7743"/>
    <w:rsid w:val="009C7DB7"/>
    <w:rsid w:val="009D1325"/>
    <w:rsid w:val="009D597D"/>
    <w:rsid w:val="009E0BC3"/>
    <w:rsid w:val="009E3D41"/>
    <w:rsid w:val="009E5958"/>
    <w:rsid w:val="009E687B"/>
    <w:rsid w:val="009F525D"/>
    <w:rsid w:val="009F6C97"/>
    <w:rsid w:val="009F710F"/>
    <w:rsid w:val="009F7D32"/>
    <w:rsid w:val="00A04D87"/>
    <w:rsid w:val="00A07928"/>
    <w:rsid w:val="00A1189F"/>
    <w:rsid w:val="00A11B5F"/>
    <w:rsid w:val="00A13F86"/>
    <w:rsid w:val="00A14E1E"/>
    <w:rsid w:val="00A169EA"/>
    <w:rsid w:val="00A2451E"/>
    <w:rsid w:val="00A30C97"/>
    <w:rsid w:val="00A3181B"/>
    <w:rsid w:val="00A33DF2"/>
    <w:rsid w:val="00A353E0"/>
    <w:rsid w:val="00A36E3E"/>
    <w:rsid w:val="00A3781F"/>
    <w:rsid w:val="00A37E2C"/>
    <w:rsid w:val="00A43004"/>
    <w:rsid w:val="00A54069"/>
    <w:rsid w:val="00A558C1"/>
    <w:rsid w:val="00A576E5"/>
    <w:rsid w:val="00A609E4"/>
    <w:rsid w:val="00A63963"/>
    <w:rsid w:val="00A63B3B"/>
    <w:rsid w:val="00A648E0"/>
    <w:rsid w:val="00A7046A"/>
    <w:rsid w:val="00A70F81"/>
    <w:rsid w:val="00A7173D"/>
    <w:rsid w:val="00A72C57"/>
    <w:rsid w:val="00A73A82"/>
    <w:rsid w:val="00A744F6"/>
    <w:rsid w:val="00A7619E"/>
    <w:rsid w:val="00A770D3"/>
    <w:rsid w:val="00A803A9"/>
    <w:rsid w:val="00A818CE"/>
    <w:rsid w:val="00A828BE"/>
    <w:rsid w:val="00A82D54"/>
    <w:rsid w:val="00A836EF"/>
    <w:rsid w:val="00A8704E"/>
    <w:rsid w:val="00A9017A"/>
    <w:rsid w:val="00A90940"/>
    <w:rsid w:val="00A941A2"/>
    <w:rsid w:val="00AA08BC"/>
    <w:rsid w:val="00AA68AD"/>
    <w:rsid w:val="00AB017F"/>
    <w:rsid w:val="00AB09A2"/>
    <w:rsid w:val="00AB151B"/>
    <w:rsid w:val="00AB1BB6"/>
    <w:rsid w:val="00AB1F7D"/>
    <w:rsid w:val="00AB2411"/>
    <w:rsid w:val="00AB6EC2"/>
    <w:rsid w:val="00AC3D22"/>
    <w:rsid w:val="00AC5193"/>
    <w:rsid w:val="00AC5249"/>
    <w:rsid w:val="00AD0582"/>
    <w:rsid w:val="00AD27A5"/>
    <w:rsid w:val="00AD4291"/>
    <w:rsid w:val="00AD7C9A"/>
    <w:rsid w:val="00AE0FD1"/>
    <w:rsid w:val="00AE657B"/>
    <w:rsid w:val="00AE709D"/>
    <w:rsid w:val="00AE7538"/>
    <w:rsid w:val="00AE75D5"/>
    <w:rsid w:val="00AF4445"/>
    <w:rsid w:val="00AF7850"/>
    <w:rsid w:val="00B0163F"/>
    <w:rsid w:val="00B03808"/>
    <w:rsid w:val="00B03C13"/>
    <w:rsid w:val="00B05B07"/>
    <w:rsid w:val="00B07184"/>
    <w:rsid w:val="00B12B41"/>
    <w:rsid w:val="00B12BE1"/>
    <w:rsid w:val="00B144BB"/>
    <w:rsid w:val="00B15146"/>
    <w:rsid w:val="00B2045F"/>
    <w:rsid w:val="00B22663"/>
    <w:rsid w:val="00B312E4"/>
    <w:rsid w:val="00B31C63"/>
    <w:rsid w:val="00B4167F"/>
    <w:rsid w:val="00B446C3"/>
    <w:rsid w:val="00B451AA"/>
    <w:rsid w:val="00B4750A"/>
    <w:rsid w:val="00B506BB"/>
    <w:rsid w:val="00B51B74"/>
    <w:rsid w:val="00B51F82"/>
    <w:rsid w:val="00B64DE7"/>
    <w:rsid w:val="00B651F9"/>
    <w:rsid w:val="00B66513"/>
    <w:rsid w:val="00B674D0"/>
    <w:rsid w:val="00B70075"/>
    <w:rsid w:val="00B76B10"/>
    <w:rsid w:val="00B774BB"/>
    <w:rsid w:val="00B81725"/>
    <w:rsid w:val="00B8547E"/>
    <w:rsid w:val="00B87936"/>
    <w:rsid w:val="00B92D64"/>
    <w:rsid w:val="00BA0600"/>
    <w:rsid w:val="00BB0AF7"/>
    <w:rsid w:val="00BB1C87"/>
    <w:rsid w:val="00BB1CB0"/>
    <w:rsid w:val="00BB20E2"/>
    <w:rsid w:val="00BB4786"/>
    <w:rsid w:val="00BB7FAC"/>
    <w:rsid w:val="00BC119B"/>
    <w:rsid w:val="00BC7B31"/>
    <w:rsid w:val="00BD3640"/>
    <w:rsid w:val="00BD4198"/>
    <w:rsid w:val="00BD4E9D"/>
    <w:rsid w:val="00BE0942"/>
    <w:rsid w:val="00BE25C0"/>
    <w:rsid w:val="00BE4232"/>
    <w:rsid w:val="00BE554F"/>
    <w:rsid w:val="00BE7B6C"/>
    <w:rsid w:val="00C00C4A"/>
    <w:rsid w:val="00C10D56"/>
    <w:rsid w:val="00C11F14"/>
    <w:rsid w:val="00C12C78"/>
    <w:rsid w:val="00C13D4C"/>
    <w:rsid w:val="00C17028"/>
    <w:rsid w:val="00C17379"/>
    <w:rsid w:val="00C173A0"/>
    <w:rsid w:val="00C17571"/>
    <w:rsid w:val="00C2073D"/>
    <w:rsid w:val="00C21338"/>
    <w:rsid w:val="00C2133D"/>
    <w:rsid w:val="00C228D5"/>
    <w:rsid w:val="00C23A81"/>
    <w:rsid w:val="00C249AD"/>
    <w:rsid w:val="00C24EE3"/>
    <w:rsid w:val="00C316E5"/>
    <w:rsid w:val="00C344E5"/>
    <w:rsid w:val="00C34E64"/>
    <w:rsid w:val="00C36060"/>
    <w:rsid w:val="00C378DE"/>
    <w:rsid w:val="00C37AE2"/>
    <w:rsid w:val="00C431FA"/>
    <w:rsid w:val="00C43E9D"/>
    <w:rsid w:val="00C44897"/>
    <w:rsid w:val="00C4705F"/>
    <w:rsid w:val="00C47868"/>
    <w:rsid w:val="00C5081A"/>
    <w:rsid w:val="00C5695A"/>
    <w:rsid w:val="00C606A0"/>
    <w:rsid w:val="00C643A8"/>
    <w:rsid w:val="00C65C15"/>
    <w:rsid w:val="00C6670B"/>
    <w:rsid w:val="00C66F9A"/>
    <w:rsid w:val="00C70516"/>
    <w:rsid w:val="00C75D92"/>
    <w:rsid w:val="00C77530"/>
    <w:rsid w:val="00C77E81"/>
    <w:rsid w:val="00C82B2E"/>
    <w:rsid w:val="00C82F23"/>
    <w:rsid w:val="00C83E2F"/>
    <w:rsid w:val="00C84FDE"/>
    <w:rsid w:val="00C8556F"/>
    <w:rsid w:val="00C85C9C"/>
    <w:rsid w:val="00C9778C"/>
    <w:rsid w:val="00CA10DC"/>
    <w:rsid w:val="00CB0E4F"/>
    <w:rsid w:val="00CB2BF4"/>
    <w:rsid w:val="00CB2C99"/>
    <w:rsid w:val="00CB393F"/>
    <w:rsid w:val="00CC0E1A"/>
    <w:rsid w:val="00CC2334"/>
    <w:rsid w:val="00CC2ECC"/>
    <w:rsid w:val="00CC3F3B"/>
    <w:rsid w:val="00CC4F09"/>
    <w:rsid w:val="00CD0ED6"/>
    <w:rsid w:val="00CD390E"/>
    <w:rsid w:val="00CD3D90"/>
    <w:rsid w:val="00CD5520"/>
    <w:rsid w:val="00CD629A"/>
    <w:rsid w:val="00CD7873"/>
    <w:rsid w:val="00CE21D8"/>
    <w:rsid w:val="00CE3EB6"/>
    <w:rsid w:val="00CF0B7F"/>
    <w:rsid w:val="00CF36C4"/>
    <w:rsid w:val="00CF3D23"/>
    <w:rsid w:val="00CF41AD"/>
    <w:rsid w:val="00CF603C"/>
    <w:rsid w:val="00D04A1E"/>
    <w:rsid w:val="00D105F1"/>
    <w:rsid w:val="00D127B6"/>
    <w:rsid w:val="00D14371"/>
    <w:rsid w:val="00D170FC"/>
    <w:rsid w:val="00D214F8"/>
    <w:rsid w:val="00D2191A"/>
    <w:rsid w:val="00D275FB"/>
    <w:rsid w:val="00D3081B"/>
    <w:rsid w:val="00D32265"/>
    <w:rsid w:val="00D40903"/>
    <w:rsid w:val="00D4630D"/>
    <w:rsid w:val="00D5175F"/>
    <w:rsid w:val="00D51B12"/>
    <w:rsid w:val="00D52C7B"/>
    <w:rsid w:val="00D5413A"/>
    <w:rsid w:val="00D54CC3"/>
    <w:rsid w:val="00D615F4"/>
    <w:rsid w:val="00D64E4A"/>
    <w:rsid w:val="00D660F1"/>
    <w:rsid w:val="00D67375"/>
    <w:rsid w:val="00D716C4"/>
    <w:rsid w:val="00D7455A"/>
    <w:rsid w:val="00D74B77"/>
    <w:rsid w:val="00D74BFF"/>
    <w:rsid w:val="00D765A9"/>
    <w:rsid w:val="00D80C93"/>
    <w:rsid w:val="00D83C5A"/>
    <w:rsid w:val="00D8518B"/>
    <w:rsid w:val="00D856A7"/>
    <w:rsid w:val="00D8666A"/>
    <w:rsid w:val="00D86A36"/>
    <w:rsid w:val="00D86E84"/>
    <w:rsid w:val="00D92C31"/>
    <w:rsid w:val="00D93929"/>
    <w:rsid w:val="00D94350"/>
    <w:rsid w:val="00D94EC9"/>
    <w:rsid w:val="00D970D7"/>
    <w:rsid w:val="00D97F9D"/>
    <w:rsid w:val="00DA3F47"/>
    <w:rsid w:val="00DA4DD5"/>
    <w:rsid w:val="00DA5147"/>
    <w:rsid w:val="00DA5409"/>
    <w:rsid w:val="00DA6387"/>
    <w:rsid w:val="00DA7779"/>
    <w:rsid w:val="00DB119A"/>
    <w:rsid w:val="00DB1C17"/>
    <w:rsid w:val="00DB385D"/>
    <w:rsid w:val="00DB6E08"/>
    <w:rsid w:val="00DC020D"/>
    <w:rsid w:val="00DC0683"/>
    <w:rsid w:val="00DC0F22"/>
    <w:rsid w:val="00DC66E8"/>
    <w:rsid w:val="00DD226B"/>
    <w:rsid w:val="00DD331D"/>
    <w:rsid w:val="00DE2471"/>
    <w:rsid w:val="00DE2643"/>
    <w:rsid w:val="00DF2E88"/>
    <w:rsid w:val="00DF30A3"/>
    <w:rsid w:val="00DF39DB"/>
    <w:rsid w:val="00DF47F8"/>
    <w:rsid w:val="00DF5D4B"/>
    <w:rsid w:val="00E00AE9"/>
    <w:rsid w:val="00E02398"/>
    <w:rsid w:val="00E0592C"/>
    <w:rsid w:val="00E067C6"/>
    <w:rsid w:val="00E06AAB"/>
    <w:rsid w:val="00E1257B"/>
    <w:rsid w:val="00E133DF"/>
    <w:rsid w:val="00E148D7"/>
    <w:rsid w:val="00E160E1"/>
    <w:rsid w:val="00E1643B"/>
    <w:rsid w:val="00E23B46"/>
    <w:rsid w:val="00E30905"/>
    <w:rsid w:val="00E33517"/>
    <w:rsid w:val="00E4401D"/>
    <w:rsid w:val="00E45506"/>
    <w:rsid w:val="00E4708A"/>
    <w:rsid w:val="00E610AA"/>
    <w:rsid w:val="00E63B4F"/>
    <w:rsid w:val="00E64AC7"/>
    <w:rsid w:val="00E70ADC"/>
    <w:rsid w:val="00E726F1"/>
    <w:rsid w:val="00E8046F"/>
    <w:rsid w:val="00E82BB9"/>
    <w:rsid w:val="00E82D84"/>
    <w:rsid w:val="00E83103"/>
    <w:rsid w:val="00E846BA"/>
    <w:rsid w:val="00E850A0"/>
    <w:rsid w:val="00E85673"/>
    <w:rsid w:val="00E876AB"/>
    <w:rsid w:val="00E913B6"/>
    <w:rsid w:val="00E945BC"/>
    <w:rsid w:val="00E95F89"/>
    <w:rsid w:val="00E967B4"/>
    <w:rsid w:val="00E97814"/>
    <w:rsid w:val="00EA006C"/>
    <w:rsid w:val="00EA222E"/>
    <w:rsid w:val="00EA3BB8"/>
    <w:rsid w:val="00EA440D"/>
    <w:rsid w:val="00EA5720"/>
    <w:rsid w:val="00EB0C74"/>
    <w:rsid w:val="00EB198D"/>
    <w:rsid w:val="00EB21BD"/>
    <w:rsid w:val="00EB22C6"/>
    <w:rsid w:val="00EB287C"/>
    <w:rsid w:val="00EB28B2"/>
    <w:rsid w:val="00EB641C"/>
    <w:rsid w:val="00EB75F6"/>
    <w:rsid w:val="00EC5E98"/>
    <w:rsid w:val="00EC7CC0"/>
    <w:rsid w:val="00ED2CD8"/>
    <w:rsid w:val="00ED3DBD"/>
    <w:rsid w:val="00EE1956"/>
    <w:rsid w:val="00EE4F3D"/>
    <w:rsid w:val="00EE74C6"/>
    <w:rsid w:val="00EE77EF"/>
    <w:rsid w:val="00EF1B5D"/>
    <w:rsid w:val="00EF1EDF"/>
    <w:rsid w:val="00EF3E65"/>
    <w:rsid w:val="00EF7BA2"/>
    <w:rsid w:val="00EF7C17"/>
    <w:rsid w:val="00F003CE"/>
    <w:rsid w:val="00F00A09"/>
    <w:rsid w:val="00F05071"/>
    <w:rsid w:val="00F15C8D"/>
    <w:rsid w:val="00F20BAE"/>
    <w:rsid w:val="00F2146B"/>
    <w:rsid w:val="00F24885"/>
    <w:rsid w:val="00F266A1"/>
    <w:rsid w:val="00F312A9"/>
    <w:rsid w:val="00F33DCC"/>
    <w:rsid w:val="00F3697A"/>
    <w:rsid w:val="00F4030A"/>
    <w:rsid w:val="00F44E9F"/>
    <w:rsid w:val="00F4569E"/>
    <w:rsid w:val="00F4634D"/>
    <w:rsid w:val="00F47DFD"/>
    <w:rsid w:val="00F553DA"/>
    <w:rsid w:val="00F566D2"/>
    <w:rsid w:val="00F61199"/>
    <w:rsid w:val="00F6280E"/>
    <w:rsid w:val="00F62D56"/>
    <w:rsid w:val="00F6504A"/>
    <w:rsid w:val="00F70886"/>
    <w:rsid w:val="00F70C7E"/>
    <w:rsid w:val="00F713EB"/>
    <w:rsid w:val="00F81CB8"/>
    <w:rsid w:val="00F83245"/>
    <w:rsid w:val="00F836F5"/>
    <w:rsid w:val="00F84CB9"/>
    <w:rsid w:val="00F8600B"/>
    <w:rsid w:val="00F94158"/>
    <w:rsid w:val="00F94526"/>
    <w:rsid w:val="00FA468A"/>
    <w:rsid w:val="00FA544A"/>
    <w:rsid w:val="00FA7252"/>
    <w:rsid w:val="00FB3334"/>
    <w:rsid w:val="00FB35FD"/>
    <w:rsid w:val="00FB45BA"/>
    <w:rsid w:val="00FB586C"/>
    <w:rsid w:val="00FB6E1B"/>
    <w:rsid w:val="00FB7DE7"/>
    <w:rsid w:val="00FC0C11"/>
    <w:rsid w:val="00FC0E38"/>
    <w:rsid w:val="00FC23C2"/>
    <w:rsid w:val="00FC4113"/>
    <w:rsid w:val="00FC6CC9"/>
    <w:rsid w:val="00FC6CE4"/>
    <w:rsid w:val="00FC75C4"/>
    <w:rsid w:val="00FD023F"/>
    <w:rsid w:val="00FD3852"/>
    <w:rsid w:val="00FD569F"/>
    <w:rsid w:val="00FE44A8"/>
    <w:rsid w:val="00FF075C"/>
    <w:rsid w:val="00FF155F"/>
    <w:rsid w:val="00FF4CB4"/>
    <w:rsid w:val="00FF4E94"/>
    <w:rsid w:val="00FF5C04"/>
    <w:rsid w:val="00FF6123"/>
    <w:rsid w:val="3EED2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59E28"/>
  <w15:docId w15:val="{5BB40B4F-158E-4DE8-A73C-5823C1CE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styleId="Standaard" w:default="1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5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5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5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5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5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5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5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5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5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Kop5Char" w:customStyle="1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/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styleId="VoetnoottekstChar" w:customStyle="1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styleId="Bijlage" w:customStyle="1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styleId="Kop6Char" w:customStyle="1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styleId="Kop7Char" w:customStyle="1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styleId="Kop8Char" w:customStyle="1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styleId="Kop9Char" w:customStyle="1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styleId="OpsommingWestland" w:customStyle="1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unhideWhenUsed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styleId="Adresgegevens" w:customStyle="1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Titelformulier" w:customStyle="1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styleId="TitelformulierChar" w:customStyle="1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styleId="Subtitel" w:customStyle="1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styleId="Titel1" w:customStyle="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styleId="Afdelingteam" w:customStyle="1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styleId="Team" w:customStyle="1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styleId="Titelagenda" w:customStyle="1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hAnsi="Arial Black" w:eastAsia="Times New Roman"/>
      <w:caps/>
      <w:kern w:val="100"/>
      <w:sz w:val="34"/>
      <w:szCs w:val="20"/>
    </w:rPr>
  </w:style>
  <w:style w:type="paragraph" w:styleId="Subtitelrapportverslag" w:customStyle="1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styleId="Titelsubtitel" w:customStyle="1">
    <w:name w:val="Titel/subtitel"/>
    <w:basedOn w:val="Team"/>
    <w:semiHidden/>
    <w:rsid w:val="00F3697A"/>
  </w:style>
  <w:style w:type="paragraph" w:styleId="Onderwerpsubonderwerp" w:customStyle="1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styleId="Artikelstijl" w:customStyle="1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hAnsi="Arial Vet" w:eastAsia="Times New Roman"/>
      <w:b/>
    </w:rPr>
  </w:style>
  <w:style w:type="paragraph" w:styleId="Kop1rapport" w:customStyle="1">
    <w:name w:val="Kop 1 rapport"/>
    <w:basedOn w:val="Kop1"/>
    <w:next w:val="Standaard"/>
    <w:semiHidden/>
    <w:rsid w:val="00EA222E"/>
    <w:pPr>
      <w:numPr>
        <w:numId w:val="6"/>
      </w:numPr>
      <w:shd w:val="clear" w:color="auto" w:fill="000000"/>
    </w:pPr>
    <w:rPr>
      <w:kern w:val="30"/>
    </w:rPr>
  </w:style>
  <w:style w:type="paragraph" w:styleId="Kop2rapport" w:customStyle="1">
    <w:name w:val="Kop 2 rapport"/>
    <w:basedOn w:val="Kop2"/>
    <w:next w:val="Standaard"/>
    <w:semiHidden/>
    <w:rsid w:val="00EA222E"/>
    <w:pPr>
      <w:numPr>
        <w:numId w:val="6"/>
      </w:numPr>
      <w:shd w:val="clear" w:color="auto" w:fill="D9D9D9"/>
    </w:pPr>
  </w:style>
  <w:style w:type="paragraph" w:styleId="Kop3rapport" w:customStyle="1">
    <w:name w:val="Kop 3 rapport"/>
    <w:basedOn w:val="Kop3"/>
    <w:next w:val="Standaard"/>
    <w:semiHidden/>
    <w:rsid w:val="00EA222E"/>
    <w:pPr>
      <w:numPr>
        <w:numId w:val="6"/>
      </w:numPr>
      <w:shd w:val="clear" w:color="auto" w:fill="D9D9D9"/>
    </w:pPr>
  </w:style>
  <w:style w:type="paragraph" w:styleId="Bijlageopbasisvankop1" w:customStyle="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styleId="Agendapunt" w:customStyle="1">
    <w:name w:val="Agendapunt"/>
    <w:basedOn w:val="Lijstalinea"/>
    <w:next w:val="Standaard"/>
    <w:uiPriority w:val="4"/>
    <w:qFormat/>
    <w:rsid w:val="00EA222E"/>
    <w:pPr>
      <w:numPr>
        <w:numId w:val="3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hAnsi="Arial Vet" w:eastAsia="Times New Roman"/>
      <w:caps/>
    </w:rPr>
  </w:style>
  <w:style w:type="paragraph" w:styleId="Agendapuntsub" w:customStyle="1">
    <w:name w:val="Agendapunt sub"/>
    <w:basedOn w:val="Lijstalinea"/>
    <w:next w:val="Standaard"/>
    <w:uiPriority w:val="4"/>
    <w:qFormat/>
    <w:rsid w:val="00EA222E"/>
    <w:pPr>
      <w:numPr>
        <w:ilvl w:val="1"/>
        <w:numId w:val="3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styleId="Bijlage-kop1tbvinhoudsopgave" w:customStyle="1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hAnsi="Arial Vet" w:eastAsia="Calibri" w:cs="Times New Roman"/>
      <w:kern w:val="30"/>
      <w:szCs w:val="20"/>
    </w:rPr>
  </w:style>
  <w:style w:type="paragraph" w:styleId="Bijlage-nietvoorinhoudsopgave" w:customStyle="1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styleId="Titelstijlcentrum" w:customStyle="1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hAnsi="Arial Vet" w:eastAsia="Times New Roman"/>
      <w:b/>
      <w:caps/>
      <w:spacing w:val="40"/>
      <w:sz w:val="24"/>
    </w:rPr>
  </w:style>
  <w:style w:type="paragraph" w:styleId="Centrumtitelstijl" w:customStyle="1">
    <w:name w:val="Centrum titelstijl"/>
    <w:basedOn w:val="Titelstijlcentrum"/>
    <w:next w:val="Standaard"/>
    <w:semiHidden/>
    <w:rsid w:val="00EA222E"/>
    <w:pPr>
      <w:pBdr>
        <w:top w:val="single" w:color="auto" w:sz="4" w:space="1"/>
        <w:left w:val="single" w:color="auto" w:sz="4" w:space="0"/>
        <w:bottom w:val="single" w:color="auto" w:sz="4" w:space="1"/>
        <w:right w:val="single" w:color="auto" w:sz="4" w:space="0"/>
      </w:pBdr>
    </w:pPr>
    <w:rPr>
      <w:bCs/>
      <w:szCs w:val="20"/>
    </w:rPr>
  </w:style>
  <w:style w:type="paragraph" w:styleId="Clausule" w:customStyle="1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</w:style>
  <w:style w:type="character" w:styleId="Kop3Char" w:customStyle="1">
    <w:name w:val="Kop 3 Char"/>
    <w:link w:val="Kop3"/>
    <w:uiPriority w:val="3"/>
    <w:rsid w:val="00AC5193"/>
    <w:rPr>
      <w:rFonts w:ascii="Arial" w:hAnsi="Arial" w:eastAsia="Times New Roman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styleId="Kop4Char" w:customStyle="1">
    <w:name w:val="Kop 4 Char"/>
    <w:link w:val="Kop4"/>
    <w:uiPriority w:val="3"/>
    <w:rsid w:val="00AC5193"/>
    <w:rPr>
      <w:rFonts w:ascii="Arial" w:hAnsi="Arial" w:eastAsia="Times New Roman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styleId="Kop4rapport" w:customStyle="1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styleId="Subtitelformulier" w:customStyle="1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styleId="Subtitelstijl" w:customStyle="1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styleId="Tabelstijlsjablonen" w:customStyle="1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hAnsi="Arial" w:eastAsia="Times New Roman" w:cs="Times New Roman"/>
      <w:sz w:val="18"/>
      <w:szCs w:val="20"/>
      <w:lang w:val="nl-NL" w:eastAsia="nl-NL"/>
    </w:rPr>
    <w:tblPr>
      <w:tblStyleRowBandSize w:val="1"/>
    </w:tblPr>
    <w:tcPr>
      <w:shd w:val="clear" w:color="auto" w:fill="F2F2F2"/>
    </w:tc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</w:style>
  <w:style w:type="paragraph" w:styleId="Titelstijl" w:customStyle="1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styleId="Kop1Char" w:customStyle="1">
    <w:name w:val="Kop 1 Char"/>
    <w:basedOn w:val="Standaardalinea-lettertype"/>
    <w:link w:val="Kop1"/>
    <w:uiPriority w:val="3"/>
    <w:rsid w:val="00AC5193"/>
    <w:rPr>
      <w:rFonts w:ascii="Arial" w:hAnsi="Arial" w:eastAsia="Times New Roman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styleId="Kop2Char" w:customStyle="1">
    <w:name w:val="Kop 2 Char"/>
    <w:basedOn w:val="Standaardalinea-lettertype"/>
    <w:link w:val="Kop2"/>
    <w:uiPriority w:val="3"/>
    <w:rsid w:val="00AC5193"/>
    <w:rPr>
      <w:rFonts w:ascii="Arial" w:hAnsi="Arial" w:eastAsia="Times New Roman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styleId="OndertitelChar" w:customStyle="1">
    <w:name w:val="Ondertitel Char"/>
    <w:basedOn w:val="Standaardalinea-lettertype"/>
    <w:link w:val="Ondertitel"/>
    <w:uiPriority w:val="2"/>
    <w:rsid w:val="00AC5193"/>
    <w:rPr>
      <w:rFonts w:ascii="Arial Black" w:hAnsi="Arial Black" w:eastAsiaTheme="majorEastAsia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hAnsi="Arial Black" w:eastAsiaTheme="majorEastAsia" w:cstheme="majorBidi"/>
      <w:iCs/>
      <w:spacing w:val="15"/>
      <w:sz w:val="20"/>
    </w:rPr>
  </w:style>
  <w:style w:type="character" w:styleId="TitelChar" w:customStyle="1">
    <w:name w:val="Titel Char"/>
    <w:basedOn w:val="Standaardalinea-lettertype"/>
    <w:link w:val="Titel"/>
    <w:uiPriority w:val="1"/>
    <w:rsid w:val="00AC5193"/>
    <w:rPr>
      <w:rFonts w:ascii="Arial Black" w:hAnsi="Arial Black" w:eastAsiaTheme="majorEastAsia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hAnsi="Arial Black" w:eastAsiaTheme="majorEastAsia" w:cstheme="majorBidi"/>
      <w:sz w:val="24"/>
      <w:szCs w:val="52"/>
    </w:rPr>
  </w:style>
  <w:style w:type="paragraph" w:styleId="Formulierenstandaardstijl" w:customStyle="1">
    <w:name w:val="Formulieren standaardstijl"/>
    <w:basedOn w:val="Standaard"/>
    <w:uiPriority w:val="4"/>
    <w:qFormat/>
    <w:rsid w:val="00691393"/>
    <w:rPr>
      <w:spacing w:val="0"/>
    </w:rPr>
  </w:style>
  <w:style w:type="paragraph" w:styleId="Invulgedeelteinvul" w:customStyle="1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styleId="Invulgedeeltekop" w:customStyle="1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styleId="Artikel" w:customStyle="1">
    <w:name w:val="Artikel"/>
    <w:basedOn w:val="Lijstalinea"/>
    <w:next w:val="Standaard"/>
    <w:uiPriority w:val="4"/>
    <w:qFormat/>
    <w:rsid w:val="00787CD2"/>
    <w:pPr>
      <w:numPr>
        <w:numId w:val="4"/>
      </w:numPr>
      <w:shd w:val="clear" w:color="auto" w:fill="D9D9D9" w:themeFill="background1" w:themeFillShade="D9"/>
      <w:spacing w:after="120"/>
    </w:pPr>
    <w:rPr>
      <w:b/>
    </w:rPr>
  </w:style>
  <w:style w:type="paragraph" w:styleId="Artikelsub" w:customStyle="1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styleId="Clausulenieuw" w:customStyle="1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/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7"/>
      </w:numPr>
      <w:contextualSpacing/>
    </w:pPr>
  </w:style>
  <w:style w:type="paragraph" w:styleId="Ondertitelrapport" w:customStyle="1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hAnsi="Arial Vet" w:eastAsiaTheme="majorEastAsia" w:cstheme="majorBidi"/>
      <w:bCs w:val="0"/>
      <w:kern w:val="0"/>
    </w:rPr>
  </w:style>
  <w:style w:type="table" w:styleId="Tabelstijlarcering" w:customStyle="1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hAnsi="Arial" w:eastAsia="Times New Roman" w:cs="Times New Roman"/>
      <w:sz w:val="18"/>
      <w:szCs w:val="20"/>
      <w:lang w:val="nl-NL" w:eastAsia="nl-NL"/>
    </w:rPr>
    <w:tblPr>
      <w:tblStyleRowBandSize w:val="1"/>
    </w:tblPr>
    <w:tcPr>
      <w:shd w:val="clear" w:color="auto" w:fill="F2F2F2"/>
    </w:tc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</w:style>
  <w:style w:type="table" w:styleId="tabelzonderlijnen" w:customStyle="1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/>
  </w:style>
  <w:style w:type="paragraph" w:styleId="Projectgemeente" w:customStyle="1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styleId="Document" w:customStyle="1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styleId="Afdeling" w:customStyle="1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styleId="Koptekstrapportverslag" w:customStyle="1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styleId="Lijstopsomteken0" w:customStyle="1">
    <w:name w:val="Lijst opsom teken"/>
    <w:basedOn w:val="Standaard"/>
    <w:rsid w:val="00EF7C17"/>
    <w:pPr>
      <w:numPr>
        <w:numId w:val="9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hAnsi="Calibri" w:eastAsia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</w:tblPr>
    <w:tcPr>
      <w:tc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10" w:customStyle="1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styleId="Kop1Char0" w:customStyle="1">
    <w:name w:val="Kop [1] Char"/>
    <w:link w:val="Kop10"/>
    <w:locked/>
    <w:rsid w:val="00841D68"/>
    <w:rPr>
      <w:rFonts w:ascii="Arial" w:hAnsi="Arial" w:eastAsia="Calibri"/>
      <w:b/>
      <w:kern w:val="28"/>
      <w:sz w:val="32"/>
      <w:lang w:val="x-none"/>
    </w:rPr>
  </w:style>
  <w:style w:type="character" w:styleId="Heading2Char" w:customStyle="1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styleId="Heading2Char2" w:customStyle="1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styleId="alinea" w:customStyle="1">
    <w:name w:val="alinea"/>
    <w:next w:val="Standaard"/>
    <w:semiHidden/>
    <w:rsid w:val="00841D68"/>
    <w:pPr>
      <w:ind w:left="567"/>
    </w:pPr>
    <w:rPr>
      <w:rFonts w:ascii="Arial" w:hAnsi="Arial" w:eastAsia="Calibri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hAnsi="Calibri" w:eastAsia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hAnsi="Calibri" w:eastAsia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hAnsi="Calibri" w:eastAsia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hAnsi="Calibri" w:eastAsia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hAnsi="Calibri" w:eastAsia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styleId="PlattetekstChar" w:customStyle="1">
    <w:name w:val="Platte tekst Char"/>
    <w:basedOn w:val="Standaardalinea-lettertype"/>
    <w:link w:val="Plattetekst"/>
    <w:rsid w:val="00841D68"/>
    <w:rPr>
      <w:rFonts w:ascii="Arial" w:hAnsi="Arial" w:eastAsia="Calibri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hAnsi="Tahoma" w:eastAsia="Calibri"/>
      <w:spacing w:val="0"/>
      <w:sz w:val="20"/>
      <w:szCs w:val="20"/>
      <w:lang w:val="x-none"/>
    </w:rPr>
  </w:style>
  <w:style w:type="character" w:styleId="DocumentstructuurChar" w:customStyle="1">
    <w:name w:val="Documentstructuur Char"/>
    <w:basedOn w:val="Standaardalinea-lettertype"/>
    <w:link w:val="Documentstructuur"/>
    <w:rsid w:val="00841D68"/>
    <w:rPr>
      <w:rFonts w:ascii="Tahoma" w:hAnsi="Tahoma" w:eastAsia="Calibri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841D68"/>
    <w:rPr>
      <w:rFonts w:ascii="Arial" w:hAnsi="Arial" w:eastAsia="Calibri"/>
      <w:u w:val="single"/>
      <w:lang w:val="x-none"/>
    </w:rPr>
  </w:style>
  <w:style w:type="paragraph" w:styleId="HTMLBody" w:customStyle="1">
    <w:name w:val="HTML Body"/>
    <w:semiHidden/>
    <w:rsid w:val="00841D68"/>
    <w:rPr>
      <w:rFonts w:ascii="Arial" w:hAnsi="Arial" w:eastAsia="Calibri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hAnsi="Courier New" w:eastAsia="Calibri"/>
      <w:spacing w:val="0"/>
      <w:sz w:val="20"/>
      <w:szCs w:val="20"/>
      <w:lang w:val="x-none"/>
    </w:rPr>
  </w:style>
  <w:style w:type="character" w:styleId="TekstzonderopmaakChar" w:customStyle="1">
    <w:name w:val="Tekst zonder opmaak Char"/>
    <w:basedOn w:val="Standaardalinea-lettertype"/>
    <w:link w:val="Tekstzonderopmaak"/>
    <w:rsid w:val="00841D68"/>
    <w:rPr>
      <w:rFonts w:ascii="Courier New" w:hAnsi="Courier New" w:eastAsia="Calibri"/>
      <w:lang w:val="x-none"/>
    </w:rPr>
  </w:style>
  <w:style w:type="paragraph" w:styleId="Body" w:customStyle="1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hAnsi="Garmond (W1)" w:eastAsia="Calibri"/>
      <w:spacing w:val="0"/>
      <w:sz w:val="22"/>
      <w:szCs w:val="20"/>
      <w:lang w:val="nl"/>
    </w:rPr>
  </w:style>
  <w:style w:type="paragraph" w:styleId="opsommingnummeriek" w:customStyle="1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styleId="opsommingChar" w:customStyle="1">
    <w:name w:val="opsomming Char"/>
    <w:basedOn w:val="alineanieuwChar"/>
    <w:next w:val="alineanieuwChar"/>
    <w:rsid w:val="00841D68"/>
    <w:pPr>
      <w:numPr>
        <w:numId w:val="10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styleId="alineanieuwChar" w:customStyle="1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styleId="Level1" w:customStyle="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hAnsi="GoudyOlSt BT" w:eastAsia="Calibri"/>
      <w:spacing w:val="0"/>
      <w:sz w:val="24"/>
      <w:szCs w:val="20"/>
      <w:lang w:val="en-US"/>
    </w:rPr>
  </w:style>
  <w:style w:type="paragraph" w:styleId="1AutoList1" w:customStyle="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hAnsi="Times New Roman Standaard" w:eastAsia="Calibri"/>
      <w:sz w:val="24"/>
    </w:rPr>
  </w:style>
  <w:style w:type="paragraph" w:styleId="2AutoList1" w:customStyle="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 w:eastAsia="Calibri"/>
      <w:sz w:val="24"/>
    </w:rPr>
  </w:style>
  <w:style w:type="paragraph" w:styleId="3AutoList1" w:customStyle="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 w:eastAsia="Calibri"/>
      <w:sz w:val="24"/>
    </w:rPr>
  </w:style>
  <w:style w:type="paragraph" w:styleId="4AutoList1" w:customStyle="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 w:eastAsia="Calibri"/>
      <w:sz w:val="24"/>
    </w:rPr>
  </w:style>
  <w:style w:type="paragraph" w:styleId="5AutoList1" w:customStyle="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 w:eastAsia="Calibri"/>
      <w:sz w:val="24"/>
    </w:rPr>
  </w:style>
  <w:style w:type="paragraph" w:styleId="6AutoList1" w:customStyle="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 w:eastAsia="Calibri"/>
      <w:sz w:val="24"/>
    </w:rPr>
  </w:style>
  <w:style w:type="paragraph" w:styleId="7AutoList1" w:customStyle="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 w:eastAsia="Calibri"/>
      <w:sz w:val="24"/>
    </w:rPr>
  </w:style>
  <w:style w:type="paragraph" w:styleId="8AutoList1" w:customStyle="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 w:eastAsia="Calibri"/>
      <w:sz w:val="24"/>
    </w:rPr>
  </w:style>
  <w:style w:type="paragraph" w:styleId="QuickFormat1" w:customStyle="1">
    <w:name w:val="QuickFormat1"/>
    <w:semiHidden/>
    <w:rsid w:val="00841D68"/>
    <w:rPr>
      <w:rFonts w:ascii="HumstSlab712 BT" w:hAnsi="HumstSlab712 BT" w:eastAsia="Calibri"/>
      <w:sz w:val="40"/>
    </w:rPr>
  </w:style>
  <w:style w:type="paragraph" w:styleId="QuickFormat2" w:customStyle="1">
    <w:name w:val="QuickFormat2"/>
    <w:semiHidden/>
    <w:rsid w:val="00841D68"/>
    <w:rPr>
      <w:rFonts w:ascii="HumstSlab712 BT" w:hAnsi="HumstSlab712 BT" w:eastAsia="Calibri"/>
      <w:sz w:val="28"/>
    </w:rPr>
  </w:style>
  <w:style w:type="paragraph" w:styleId="1Paragraph" w:customStyle="1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hAnsi="Times New Roman Standaard" w:eastAsia="Calibri"/>
      <w:sz w:val="24"/>
    </w:rPr>
  </w:style>
  <w:style w:type="paragraph" w:styleId="3Paragraph" w:customStyle="1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 w:eastAsia="Calibri"/>
      <w:sz w:val="24"/>
    </w:rPr>
  </w:style>
  <w:style w:type="paragraph" w:styleId="Bijlage1" w:customStyle="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hAnsi="Times New Roman Bold" w:eastAsia="Calibri" w:cs="Times New Roman"/>
      <w:bCs w:val="0"/>
      <w:smallCaps/>
      <w:color w:val="000000"/>
      <w:spacing w:val="0"/>
      <w:kern w:val="0"/>
      <w:szCs w:val="20"/>
    </w:rPr>
  </w:style>
  <w:style w:type="paragraph" w:styleId="Kopvaninhoudsopgave1" w:customStyle="1">
    <w:name w:val="Kop van inhoudsopgave1"/>
    <w:basedOn w:val="Voorwerk1"/>
    <w:next w:val="Standaard"/>
    <w:semiHidden/>
    <w:rsid w:val="00841D68"/>
    <w:pPr>
      <w:numPr>
        <w:numId w:val="11"/>
      </w:numPr>
      <w:tabs>
        <w:tab w:val="clear" w:pos="1701"/>
      </w:tabs>
      <w:ind w:left="1134" w:firstLine="0"/>
    </w:pPr>
  </w:style>
  <w:style w:type="paragraph" w:styleId="Voorwerk1" w:customStyle="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hAnsi="Times New Roman Bold" w:eastAsia="Calibri"/>
      <w:b/>
      <w:smallCaps/>
      <w:spacing w:val="0"/>
      <w:sz w:val="32"/>
      <w:szCs w:val="20"/>
    </w:rPr>
  </w:style>
  <w:style w:type="paragraph" w:styleId="Voorwerk2" w:customStyle="1">
    <w:name w:val="Voorwerk2"/>
    <w:next w:val="Standaard"/>
    <w:semiHidden/>
    <w:rsid w:val="00841D68"/>
    <w:pPr>
      <w:keepNext/>
      <w:keepLines/>
      <w:numPr>
        <w:numId w:val="12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 w:eastAsia="Calibri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hAnsi="Times New Roman" w:eastAsia="Calibri"/>
      <w:i/>
      <w:spacing w:val="0"/>
      <w:sz w:val="20"/>
      <w:szCs w:val="20"/>
      <w:lang w:val="x-none"/>
    </w:rPr>
  </w:style>
  <w:style w:type="character" w:styleId="HTML-adresChar" w:customStyle="1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styleId="AlineaChar" w:customStyle="1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hAnsi="Arial" w:eastAsia="Calibri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hAnsi="Times New Roman" w:eastAsia="Calibri"/>
      <w:spacing w:val="0"/>
      <w:sz w:val="20"/>
      <w:szCs w:val="20"/>
      <w:lang w:val="x-none"/>
    </w:rPr>
  </w:style>
  <w:style w:type="character" w:styleId="DatumChar" w:customStyle="1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hAnsi="Times New Roman" w:eastAsia="Calibri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hAnsi="Times New Roman" w:eastAsia="Calibri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hAnsi="Times New Roman" w:eastAsia="Calibri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hAnsi="Times New Roman" w:eastAsia="Calibri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hAnsi="Times New Roman" w:eastAsia="Calibri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hAnsi="Times New Roman" w:eastAsia="Calibri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hAnsi="Times New Roman" w:eastAsia="Calibri"/>
      <w:spacing w:val="0"/>
      <w:sz w:val="22"/>
      <w:szCs w:val="20"/>
    </w:rPr>
  </w:style>
  <w:style w:type="paragraph" w:styleId="Lijst1" w:customStyle="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hAnsi="Times New Roman" w:eastAsia="Calibri"/>
      <w:spacing w:val="0"/>
      <w:sz w:val="22"/>
      <w:szCs w:val="22"/>
    </w:rPr>
  </w:style>
  <w:style w:type="paragraph" w:styleId="xl31" w:customStyle="1">
    <w:name w:val="xl31"/>
    <w:basedOn w:val="Standaard"/>
    <w:semiHidden/>
    <w:rsid w:val="00841D68"/>
    <w:pPr>
      <w:pBdr>
        <w:left w:val="single" w:color="auto" w:sz="4" w:space="0"/>
        <w:right w:val="single" w:color="auto" w:sz="4" w:space="0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hAnsi="Arial Unicode MS" w:eastAsia="Times New Roman" w:cs="Arial Unicode MS"/>
      <w:spacing w:val="0"/>
      <w:sz w:val="24"/>
    </w:rPr>
  </w:style>
  <w:style w:type="paragraph" w:styleId="Kop" w:customStyle="1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hAnsi="Times New Roman" w:eastAsia="Calibri"/>
      <w:b/>
      <w:spacing w:val="0"/>
      <w:sz w:val="24"/>
      <w:szCs w:val="20"/>
      <w:lang w:eastAsia="en-US"/>
    </w:rPr>
  </w:style>
  <w:style w:type="paragraph" w:styleId="Bullet" w:customStyle="1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hAnsi="Times New Roman" w:eastAsia="Calibri"/>
      <w:spacing w:val="0"/>
      <w:sz w:val="22"/>
      <w:szCs w:val="20"/>
      <w:lang w:eastAsia="en-US"/>
    </w:rPr>
  </w:style>
  <w:style w:type="paragraph" w:styleId="Kopbijlkage" w:customStyle="1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styleId="AlineaCharChar" w:customStyle="1">
    <w:name w:val="Alinea Char Char"/>
    <w:rsid w:val="00841D68"/>
    <w:rPr>
      <w:rFonts w:ascii="Arial" w:hAnsi="Arial"/>
      <w:lang w:val="nl-NL" w:eastAsia="nl-NL"/>
    </w:rPr>
  </w:style>
  <w:style w:type="paragraph" w:styleId="Kopbijlage" w:customStyle="1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styleId="OpmaakprofielMetopsommingstekens" w:customStyle="1">
    <w:name w:val="Opmaakprofiel Met opsommingstekens"/>
    <w:basedOn w:val="Standaard"/>
    <w:rsid w:val="00841D68"/>
    <w:pPr>
      <w:numPr>
        <w:numId w:val="13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styleId="OpmaakprofielMetopsommingstekensSymbolsymbool" w:customStyle="1">
    <w:name w:val="Opmaakprofiel Met opsommingstekens Symbol (symbool)"/>
    <w:basedOn w:val="Standaard"/>
    <w:rsid w:val="00841D68"/>
    <w:pPr>
      <w:numPr>
        <w:numId w:val="14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styleId="alineanieuwCharChar" w:customStyle="1">
    <w:name w:val="alinea nieuw Char Char"/>
    <w:rsid w:val="00841D68"/>
    <w:rPr>
      <w:rFonts w:ascii="Arial" w:hAnsi="Arial"/>
      <w:noProof/>
      <w:lang w:val="nl-NL" w:eastAsia="nl-NL"/>
    </w:rPr>
  </w:style>
  <w:style w:type="character" w:styleId="opsommingCharChar" w:customStyle="1">
    <w:name w:val="opsomming Char Char"/>
    <w:rsid w:val="00841D68"/>
    <w:rPr>
      <w:rFonts w:ascii="Arial" w:hAnsi="Arial"/>
      <w:noProof/>
      <w:lang w:val="nl-NL" w:eastAsia="nl-NL"/>
    </w:rPr>
  </w:style>
  <w:style w:type="character" w:styleId="AlineaCharChar1" w:customStyle="1">
    <w:name w:val="Alinea Char Char1"/>
    <w:rsid w:val="00841D68"/>
    <w:rPr>
      <w:rFonts w:ascii="Arial" w:hAnsi="Arial"/>
      <w:lang w:val="nl-NL" w:eastAsia="nl-NL"/>
    </w:rPr>
  </w:style>
  <w:style w:type="character" w:styleId="alineanieuwCharChar1" w:customStyle="1">
    <w:name w:val="alinea nieuw Char Char1"/>
    <w:rsid w:val="00841D68"/>
    <w:rPr>
      <w:rFonts w:ascii="Arial" w:hAnsi="Arial"/>
      <w:noProof/>
      <w:lang w:val="nl-NL" w:eastAsia="nl-NL"/>
    </w:rPr>
  </w:style>
  <w:style w:type="character" w:styleId="opsommingCharChar1" w:customStyle="1">
    <w:name w:val="opsomming Char Char1"/>
    <w:rsid w:val="00841D68"/>
    <w:rPr>
      <w:rFonts w:ascii="Arial" w:hAnsi="Arial"/>
      <w:noProof/>
      <w:lang w:val="nl-NL" w:eastAsia="nl-NL"/>
    </w:rPr>
  </w:style>
  <w:style w:type="paragraph" w:styleId="OpmaakprofielopsommingnummeriekUitvullenVoor0pt" w:customStyle="1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styleId="Plattetekst2Char" w:customStyle="1">
    <w:name w:val="Platte tekst 2 Char"/>
    <w:basedOn w:val="Standaardalinea-lettertype"/>
    <w:link w:val="Plattetekst2"/>
    <w:rsid w:val="00841D68"/>
    <w:rPr>
      <w:rFonts w:ascii="Arial" w:hAnsi="Arial" w:eastAsia="Calibri"/>
      <w:sz w:val="24"/>
      <w:lang w:val="x-none"/>
    </w:rPr>
  </w:style>
  <w:style w:type="paragraph" w:styleId="Opsomming" w:customStyle="1">
    <w:name w:val="Opsomming"/>
    <w:basedOn w:val="AlineaChar"/>
    <w:next w:val="AlineaChar"/>
    <w:rsid w:val="00841D68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styleId="Opsommingalfabet" w:customStyle="1">
    <w:name w:val="Opsomming alfabet"/>
    <w:basedOn w:val="Standaard"/>
    <w:rsid w:val="00841D68"/>
    <w:pPr>
      <w:numPr>
        <w:numId w:val="16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hAnsi="Arial Narrow" w:eastAsia="Calibri"/>
      <w:spacing w:val="0"/>
      <w:sz w:val="20"/>
      <w:szCs w:val="20"/>
      <w:lang w:val="x-none"/>
    </w:rPr>
  </w:style>
  <w:style w:type="character" w:styleId="Plattetekst3Char" w:customStyle="1">
    <w:name w:val="Platte tekst 3 Char"/>
    <w:basedOn w:val="Standaardalinea-lettertype"/>
    <w:link w:val="Plattetekst3"/>
    <w:rsid w:val="00841D68"/>
    <w:rPr>
      <w:rFonts w:ascii="Arial Narrow" w:hAnsi="Arial Narrow" w:eastAsia="Calibri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hAnsi="Univers" w:eastAsia="Calibri"/>
      <w:spacing w:val="0"/>
      <w:sz w:val="20"/>
      <w:szCs w:val="20"/>
      <w:lang w:val="x-none"/>
    </w:rPr>
  </w:style>
  <w:style w:type="character" w:styleId="Plattetekstinspringen2Char" w:customStyle="1">
    <w:name w:val="Platte tekst inspringen 2 Char"/>
    <w:basedOn w:val="Standaardalinea-lettertype"/>
    <w:link w:val="Plattetekstinspringen2"/>
    <w:rsid w:val="00841D68"/>
    <w:rPr>
      <w:rFonts w:ascii="Univers" w:hAnsi="Univers" w:eastAsia="Calibri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hAnsi="Arial Narrow" w:eastAsia="Calibri"/>
      <w:spacing w:val="0"/>
      <w:sz w:val="20"/>
      <w:szCs w:val="20"/>
      <w:lang w:val="x-none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841D68"/>
    <w:rPr>
      <w:rFonts w:ascii="Arial Narrow" w:hAnsi="Arial Narrow" w:eastAsia="Calibri"/>
      <w:lang w:val="x-none"/>
    </w:rPr>
  </w:style>
  <w:style w:type="paragraph" w:styleId="kop11" w:customStyle="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styleId="AlineaCharChar3" w:customStyle="1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hAnsi="Arial" w:eastAsia="Calibri"/>
    </w:rPr>
  </w:style>
  <w:style w:type="paragraph" w:styleId="Bullet1" w:customStyle="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hAnsi="Times New Roman" w:eastAsia="Calibri"/>
      <w:spacing w:val="0"/>
      <w:sz w:val="24"/>
      <w:szCs w:val="20"/>
      <w:lang w:val="en-GB" w:eastAsia="en-US"/>
    </w:rPr>
  </w:style>
  <w:style w:type="paragraph" w:styleId="AlineaNum" w:customStyle="1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hAnsi="Times New Roman" w:eastAsia="Calibri"/>
      <w:spacing w:val="0"/>
      <w:sz w:val="24"/>
      <w:szCs w:val="20"/>
      <w:lang w:val="en-GB"/>
    </w:rPr>
  </w:style>
  <w:style w:type="paragraph" w:styleId="AlineaChar1" w:customStyle="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hAnsi="Arial" w:eastAsia="Calibri"/>
    </w:rPr>
  </w:style>
  <w:style w:type="paragraph" w:styleId="opsomming0" w:customStyle="1">
    <w:name w:val="opsomming"/>
    <w:basedOn w:val="Standaard"/>
    <w:next w:val="Standaard"/>
    <w:rsid w:val="00841D68"/>
    <w:pPr>
      <w:numPr>
        <w:numId w:val="17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styleId="AlineaCharChar2" w:customStyle="1">
    <w:name w:val="Alinea Char Char2"/>
    <w:rsid w:val="00841D68"/>
    <w:rPr>
      <w:rFonts w:ascii="Arial" w:hAnsi="Arial"/>
      <w:lang w:val="nl-NL" w:eastAsia="nl-NL"/>
    </w:rPr>
  </w:style>
  <w:style w:type="character" w:styleId="OpsommingChar0" w:customStyle="1">
    <w:name w:val="Opsomming Char"/>
    <w:rsid w:val="00841D68"/>
    <w:rPr>
      <w:rFonts w:ascii="Arial" w:hAnsi="Arial"/>
      <w:lang w:val="nl-NL" w:eastAsia="nl-NL"/>
    </w:rPr>
  </w:style>
  <w:style w:type="paragraph" w:styleId="alineanieuw" w:customStyle="1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styleId="TableBullet1" w:customStyle="1">
    <w:name w:val="Table Bullet 1"/>
    <w:basedOn w:val="Bullet1"/>
    <w:rsid w:val="00841D68"/>
    <w:pPr>
      <w:ind w:left="360"/>
    </w:pPr>
  </w:style>
  <w:style w:type="paragraph" w:styleId="Bold" w:customStyle="1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styleId="Plattetekst21" w:customStyle="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styleId="Alinea0" w:customStyle="1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hAnsi="Arial" w:eastAsia="Calibri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styleId="Ballontekst1" w:customStyle="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hAnsi="Tahoma" w:eastAsia="Calibri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styleId="TekstopmerkingChar" w:customStyle="1">
    <w:name w:val="Tekst opmerking Char"/>
    <w:basedOn w:val="Standaardalinea-lettertype"/>
    <w:link w:val="Tekstopmerking"/>
    <w:rsid w:val="00841D68"/>
    <w:rPr>
      <w:rFonts w:ascii="Arial" w:hAnsi="Arial" w:eastAsia="Calibri"/>
      <w:lang w:val="x-none"/>
    </w:rPr>
  </w:style>
  <w:style w:type="character" w:styleId="page60-tekst-kolommen" w:customStyle="1">
    <w:name w:val="page60-tekst-kolommen"/>
    <w:rsid w:val="00841D68"/>
  </w:style>
  <w:style w:type="paragraph" w:styleId="Handtekeningbedrijf" w:customStyle="1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styleId="HandtekeningChar" w:customStyle="1">
    <w:name w:val="Handtekening Char"/>
    <w:basedOn w:val="Standaardalinea-lettertype"/>
    <w:link w:val="Handtekening"/>
    <w:rsid w:val="00841D68"/>
    <w:rPr>
      <w:rFonts w:ascii="Arial" w:hAnsi="Arial" w:eastAsia="Calibri"/>
      <w:lang w:val="x-none"/>
    </w:rPr>
  </w:style>
  <w:style w:type="paragraph" w:styleId="StandardText" w:customStyle="1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styleId="DWAopsommingAanhef" w:customStyle="1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styleId="s" w:customStyle="1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styleId="Emokop1" w:customStyle="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styleId="Emokop2" w:customStyle="1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2" w:customStyle="1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hAnsi="Cambria" w:eastAsia="Calibri" w:cs="Times New Roman"/>
      <w:color w:val="365F91"/>
      <w:spacing w:val="0"/>
      <w:kern w:val="0"/>
      <w:sz w:val="28"/>
      <w:szCs w:val="28"/>
      <w:lang w:eastAsia="en-US"/>
    </w:rPr>
  </w:style>
  <w:style w:type="paragraph" w:styleId="Standaardtekstparagraafl" w:customStyle="1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styleId="StandaardtekstparagraaflCharChar" w:customStyle="1">
    <w:name w:val="Standaard tekst paragraafl Char Char"/>
    <w:link w:val="Standaardtekstparagraafl"/>
    <w:locked/>
    <w:rsid w:val="00841D68"/>
    <w:rPr>
      <w:rFonts w:ascii="Arial" w:hAnsi="Arial" w:eastAsia="Calibri"/>
      <w:noProof/>
      <w:spacing w:val="-2"/>
      <w:lang w:val="x-none"/>
    </w:rPr>
  </w:style>
  <w:style w:type="paragraph" w:styleId="Kop1Beschrijvenddoc" w:customStyle="1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styleId="kop2beschrijvenddocument" w:customStyle="1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styleId="standaardAD" w:customStyle="1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styleId="OnderwerpvanopmerkingChar" w:customStyle="1">
    <w:name w:val="Onderwerp van opmerking Char"/>
    <w:basedOn w:val="TekstopmerkingChar"/>
    <w:link w:val="Onderwerpvanopmerking"/>
    <w:rsid w:val="00841D68"/>
    <w:rPr>
      <w:rFonts w:ascii="Arial" w:hAnsi="Arial" w:eastAsia="Calibri"/>
      <w:b/>
      <w:lang w:val="x-none"/>
    </w:rPr>
  </w:style>
  <w:style w:type="paragraph" w:styleId="standaardad0" w:customStyle="1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styleId="tekstkop3" w:customStyle="1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styleId="OpmaakprofielLinksRegelafstandenkel1" w:customStyle="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styleId="standaardparagraaf" w:customStyle="1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styleId="Opmaakprofiel18" w:customStyle="1">
    <w:name w:val="Opmaakprofiel18"/>
    <w:basedOn w:val="Standaard"/>
    <w:rsid w:val="00841D68"/>
    <w:pPr>
      <w:widowControl w:val="0"/>
      <w:numPr>
        <w:numId w:val="18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eastAsia="Calibri" w:cs="Arial"/>
      <w:i/>
      <w:iCs/>
      <w:smallCaps/>
      <w:noProof/>
      <w:spacing w:val="0"/>
      <w:sz w:val="20"/>
      <w:szCs w:val="20"/>
    </w:rPr>
  </w:style>
  <w:style w:type="paragraph" w:styleId="bijlageformulier" w:customStyle="1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styleId="OpmaakprofielLinksRegelafstandenkel" w:customStyle="1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styleId="Artikel1" w:customStyle="1">
    <w:name w:val="Artikel 1"/>
    <w:basedOn w:val="Standaard"/>
    <w:next w:val="Standaard"/>
    <w:rsid w:val="00841D68"/>
    <w:pPr>
      <w:keepNext/>
      <w:widowControl w:val="0"/>
      <w:numPr>
        <w:numId w:val="19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hAnsi="Imago Book" w:eastAsia="Calibri" w:cs="Arial"/>
      <w:spacing w:val="0"/>
      <w:sz w:val="36"/>
      <w:szCs w:val="20"/>
    </w:rPr>
  </w:style>
  <w:style w:type="paragraph" w:styleId="OpmaakprofielStandaardtekstparagraafl" w:customStyle="1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styleId="Lijstalinea1" w:customStyle="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styleId="OpmaakprofielArial95ptLinksRegelafstandenkel" w:customStyle="1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styleId="Standard12Char" w:customStyle="1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styleId="Opmaakprofiel24" w:customStyle="1">
    <w:name w:val="Opmaakprofiel24"/>
    <w:basedOn w:val="Kop1"/>
    <w:rsid w:val="00841D68"/>
    <w:pPr>
      <w:numPr>
        <w:numId w:val="20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styleId="label" w:customStyle="1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styleId="BijlageKop" w:customStyle="1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hAnsi="PMN Caecilia" w:eastAsia="Calibri"/>
      <w:b/>
      <w:spacing w:val="0"/>
      <w:sz w:val="30"/>
      <w:szCs w:val="20"/>
      <w:lang w:eastAsia="en-US"/>
    </w:rPr>
  </w:style>
  <w:style w:type="paragraph" w:styleId="Revisie1" w:customStyle="1">
    <w:name w:val="Revisie1"/>
    <w:hidden/>
    <w:semiHidden/>
    <w:rsid w:val="00841D68"/>
    <w:rPr>
      <w:rFonts w:ascii="Arial" w:hAnsi="Arial" w:eastAsia="Calibri"/>
    </w:rPr>
  </w:style>
  <w:style w:type="table" w:styleId="Lichtearcering-accent11" w:customStyle="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lijst-accent11" w:customStyle="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0" w:customStyle="1">
    <w:name w:val="voettekst"/>
    <w:basedOn w:val="Voettekst"/>
    <w:link w:val="voettekstChar0"/>
    <w:rsid w:val="00841D68"/>
    <w:pPr>
      <w:pBdr>
        <w:top w:val="single" w:color="auto" w:sz="4" w:space="0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styleId="voettekstChar0" w:customStyle="1">
    <w:name w:val="voettekst Char"/>
    <w:link w:val="voettekst0"/>
    <w:locked/>
    <w:rsid w:val="00841D68"/>
    <w:rPr>
      <w:rFonts w:ascii="Arial" w:hAnsi="Arial" w:eastAsia="Calibri"/>
      <w:lang w:val="x-none"/>
    </w:rPr>
  </w:style>
  <w:style w:type="paragraph" w:styleId="NormalJustified" w:customStyle="1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styleId="Geenafstand1" w:customStyle="1">
    <w:name w:val="Geen afstand1"/>
    <w:rsid w:val="00841D68"/>
    <w:rPr>
      <w:rFonts w:ascii="Calibri" w:hAnsi="Calibri"/>
    </w:rPr>
  </w:style>
  <w:style w:type="paragraph" w:styleId="tabelinhoud" w:customStyle="1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hAnsi="Plantin" w:eastAsia="Calibri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hAnsi="Arial Unicode MS" w:eastAsia="Times New Roman" w:cs="Arial Unicode MS"/>
      <w:spacing w:val="0"/>
      <w:sz w:val="24"/>
    </w:rPr>
  </w:style>
  <w:style w:type="paragraph" w:styleId="Lijstalinea10" w:customStyle="1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styleId="CharChar2" w:customStyle="1">
    <w:name w:val="Char Char2"/>
    <w:rsid w:val="00841D68"/>
    <w:rPr>
      <w:rFonts w:ascii="Arial" w:hAnsi="Arial"/>
    </w:rPr>
  </w:style>
  <w:style w:type="character" w:styleId="Subtielebenadrukking1" w:customStyle="1">
    <w:name w:val="Subtiele benadrukking1"/>
    <w:rsid w:val="00841D68"/>
    <w:rPr>
      <w:i/>
      <w:color w:val="808080"/>
    </w:rPr>
  </w:style>
  <w:style w:type="paragraph" w:styleId="Links063cmVerkeerd-om063cm" w:customStyle="1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styleId="Default" w:customStyle="1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pple-converted-space" w:customStyle="1">
    <w:name w:val="apple-converted-space"/>
    <w:rsid w:val="00841D68"/>
  </w:style>
  <w:style w:type="character" w:styleId="lijn1kop" w:customStyle="1">
    <w:name w:val="lijn1kop"/>
    <w:rsid w:val="00841D68"/>
  </w:style>
  <w:style w:type="table" w:styleId="Tabelraster10" w:customStyle="1">
    <w:name w:val="Tabelraster1"/>
    <w:basedOn w:val="Standaardtabel"/>
    <w:next w:val="Tabelraster"/>
    <w:rsid w:val="00841D68"/>
    <w:pPr>
      <w:spacing w:line="270" w:lineRule="atLeast"/>
    </w:pPr>
    <w:tblPr/>
  </w:style>
  <w:style w:type="table" w:styleId="Tabelraster2" w:customStyle="1">
    <w:name w:val="Tabelraster2"/>
    <w:basedOn w:val="Standaardtabel"/>
    <w:next w:val="Tabelraster"/>
    <w:rsid w:val="00841D68"/>
    <w:pPr>
      <w:spacing w:line="270" w:lineRule="atLeast"/>
    </w:pPr>
    <w:tblPr/>
  </w:style>
  <w:style w:type="table" w:styleId="Tabelraster3" w:customStyle="1">
    <w:name w:val="Tabelraster3"/>
    <w:basedOn w:val="Standaardtabel"/>
    <w:next w:val="Tabelraster"/>
    <w:rsid w:val="00841D68"/>
    <w:pPr>
      <w:spacing w:line="270" w:lineRule="atLeast"/>
    </w:pPr>
    <w:tblPr/>
  </w:style>
  <w:style w:type="table" w:styleId="Tabelraster4" w:customStyle="1">
    <w:name w:val="Tabelraster4"/>
    <w:basedOn w:val="Standaardtabel"/>
    <w:next w:val="Tabelraster"/>
    <w:rsid w:val="00841D68"/>
    <w:pPr>
      <w:spacing w:line="270" w:lineRule="atLeast"/>
    </w:pPr>
    <w:tblPr/>
  </w:style>
  <w:style w:type="table" w:styleId="Tabelraster11" w:customStyle="1">
    <w:name w:val="Tabelraster11"/>
    <w:basedOn w:val="Standaardtabel"/>
    <w:next w:val="Tabelraster"/>
    <w:rsid w:val="00841D68"/>
    <w:pPr>
      <w:spacing w:line="240" w:lineRule="atLeast"/>
    </w:pPr>
    <w:tblPr/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rsid w:val="00232590"/>
    <w:rPr>
      <w:rFonts w:ascii="Arial" w:hAnsi="Arial" w:eastAsiaTheme="minorHAnsi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25001B"/>
    <w:rPr>
      <w:rFonts w:ascii="Arial" w:hAnsi="Arial" w:eastAsiaTheme="minorHAnsi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</w:tblPr>
    <w:tcPr>
      <w:shd w:val="clear" w:color="auto" w:fill="F2F2F2" w:themeFill="background1" w:themeFillShade="F2"/>
    </w:tc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paragraph" w:styleId="Artikeltekstdef" w:customStyle="1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styleId="ArtikeltekstdefChar" w:customStyle="1">
    <w:name w:val="Artikeltekst def Char"/>
    <w:basedOn w:val="Standaardalinea-lettertype"/>
    <w:link w:val="Artikeltekstdef"/>
    <w:rsid w:val="009E4386"/>
    <w:rPr>
      <w:rFonts w:ascii="Arial" w:hAnsi="Arial" w:cs="Arial" w:eastAsiaTheme="minorHAnsi"/>
      <w:bCs/>
      <w:iCs/>
      <w:spacing w:val="20"/>
      <w:sz w:val="18"/>
      <w:szCs w:val="28"/>
    </w:rPr>
  </w:style>
  <w:style w:type="table" w:styleId="Tabelstijlsjablonen1" w:customStyle="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hAnsi="Arial" w:eastAsia="Times New Roman" w:cs="Times New Roman"/>
      <w:sz w:val="18"/>
      <w:szCs w:val="20"/>
      <w:lang w:val="nl-NL" w:eastAsia="nl-NL"/>
    </w:rPr>
    <w:tblPr>
      <w:tblStyleRowBandSize w:val="1"/>
    </w:tblPr>
    <w:tblStylePr w:type="firstRow">
      <w:rPr>
        <w:b/>
        <w:color w:val="auto"/>
        <w:sz w:val="18"/>
        <w:szCs w:val="18"/>
      </w:rPr>
    </w:tblStylePr>
  </w:style>
  <w:style w:type="character" w:styleId="Onopgelostemelding">
    <w:name w:val="Unresolved Mention"/>
    <w:basedOn w:val="Standaardalinea-lettertype"/>
    <w:rsid w:val="00603335"/>
    <w:rPr>
      <w:color w:val="605E5C"/>
      <w:shd w:val="clear" w:color="auto" w:fill="E1DFDD"/>
    </w:rPr>
  </w:style>
  <w:style w:type="paragraph" w:styleId="Formuliernummer" w:customStyle="1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hAnsi="FrnkGothITC Bk BT" w:eastAsia="Times New Roman"/>
      <w:spacing w:val="0"/>
      <w:sz w:val="12"/>
      <w:szCs w:val="18"/>
    </w:rPr>
  </w:style>
  <w:style w:type="paragraph" w:styleId="Tussentitel" w:customStyle="1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paragraph" w:styleId="Revisie">
    <w:name w:val="Revision"/>
    <w:hidden/>
    <w:uiPriority w:val="99"/>
    <w:semiHidden/>
    <w:rsid w:val="00F553DA"/>
    <w:pPr>
      <w:spacing w:after="0" w:line="240" w:lineRule="auto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table" w:styleId="Tabelstijlarcering1" w:customStyle="1">
    <w:name w:val="Tabelstijl arcering1"/>
    <w:basedOn w:val="Standaardtabel"/>
    <w:uiPriority w:val="99"/>
    <w:rsid w:val="00700FD2"/>
    <w:pPr>
      <w:spacing w:after="0" w:line="270" w:lineRule="atLeast"/>
    </w:pPr>
    <w:rPr>
      <w:rFonts w:ascii="Arial" w:hAnsi="Arial" w:eastAsia="Times New Roman" w:cs="Times New Roman"/>
      <w:sz w:val="18"/>
      <w:szCs w:val="20"/>
      <w:lang w:val="nl-NL" w:eastAsia="nl-NL"/>
    </w:rPr>
    <w:tblPr>
      <w:tblStyleRowBandSize w:val="1"/>
      <w:tblBorders>
        <w:insideH w:val="single" w:color="FFFFFF" w:sz="18" w:space="0"/>
        <w:insideV w:val="single" w:color="FFFFFF" w:sz="18" w:space="0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styleId="Tabelstijlarcering2" w:customStyle="1">
    <w:name w:val="Tabelstijl arcering2"/>
    <w:basedOn w:val="Standaardtabel"/>
    <w:uiPriority w:val="99"/>
    <w:rsid w:val="002A415D"/>
    <w:pPr>
      <w:spacing w:after="0" w:line="270" w:lineRule="atLeast"/>
    </w:pPr>
    <w:rPr>
      <w:rFonts w:ascii="Arial" w:hAnsi="Arial" w:eastAsia="Times New Roman" w:cs="Times New Roman"/>
      <w:sz w:val="18"/>
      <w:szCs w:val="20"/>
      <w:lang w:val="nl-NL" w:eastAsia="nl-NL"/>
    </w:rPr>
    <w:tblPr>
      <w:tblStyleRowBandSize w:val="1"/>
      <w:tblBorders>
        <w:insideH w:val="single" w:color="FFFFFF" w:sz="18" w:space="0"/>
        <w:insideV w:val="single" w:color="FFFFFF" w:sz="18" w:space="0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styleId="Tabelstijlarcering3" w:customStyle="1">
    <w:name w:val="Tabelstijl arcering3"/>
    <w:basedOn w:val="Standaardtabel"/>
    <w:uiPriority w:val="99"/>
    <w:rsid w:val="001E5D2E"/>
    <w:pPr>
      <w:spacing w:after="0" w:line="270" w:lineRule="atLeast"/>
    </w:pPr>
    <w:rPr>
      <w:rFonts w:ascii="Arial" w:hAnsi="Arial" w:eastAsia="Times New Roman" w:cs="Times New Roman"/>
      <w:sz w:val="18"/>
      <w:szCs w:val="20"/>
      <w:lang w:val="nl-NL" w:eastAsia="nl-NL"/>
    </w:rPr>
    <w:tblPr>
      <w:tblStyleRowBandSize w:val="1"/>
      <w:tblBorders>
        <w:insideH w:val="single" w:color="FFFFFF" w:sz="18" w:space="0"/>
        <w:insideV w:val="single" w:color="FFFFFF" w:sz="18" w:space="0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styleId="Tabelstijlarcering4" w:customStyle="1">
    <w:name w:val="Tabelstijl arcering4"/>
    <w:basedOn w:val="Standaardtabel"/>
    <w:uiPriority w:val="99"/>
    <w:rsid w:val="003D1ED8"/>
    <w:pPr>
      <w:spacing w:after="0" w:line="270" w:lineRule="atLeast"/>
    </w:pPr>
    <w:rPr>
      <w:rFonts w:ascii="Arial" w:hAnsi="Arial" w:eastAsia="Times New Roman" w:cs="Times New Roman"/>
      <w:sz w:val="18"/>
      <w:szCs w:val="20"/>
      <w:lang w:val="nl-NL" w:eastAsia="nl-NL"/>
    </w:rPr>
    <w:tblPr>
      <w:tblStyleRowBandSize w:val="1"/>
      <w:tblBorders>
        <w:insideH w:val="single" w:color="FFFFFF" w:sz="18" w:space="0"/>
        <w:insideV w:val="single" w:color="FFFFFF" w:sz="18" w:space="0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styleId="Tabelstijlarcering5" w:customStyle="1">
    <w:name w:val="Tabelstijl arcering5"/>
    <w:basedOn w:val="Standaardtabel"/>
    <w:uiPriority w:val="99"/>
    <w:rsid w:val="001F722F"/>
    <w:pPr>
      <w:spacing w:after="0" w:line="270" w:lineRule="atLeast"/>
    </w:pPr>
    <w:rPr>
      <w:rFonts w:ascii="Arial" w:hAnsi="Arial" w:eastAsia="Times New Roman" w:cs="Times New Roman"/>
      <w:sz w:val="18"/>
      <w:szCs w:val="20"/>
      <w:lang w:val="nl-NL" w:eastAsia="nl-NL"/>
    </w:rPr>
    <w:tblPr>
      <w:tblStyleRowBandSize w:val="1"/>
      <w:tblBorders>
        <w:insideH w:val="single" w:color="FFFFFF" w:sz="18" w:space="0"/>
        <w:insideV w:val="single" w:color="FFFFFF" w:sz="18" w:space="0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styleId="Tabelstijlarcering6" w:customStyle="1">
    <w:name w:val="Tabelstijl arcering6"/>
    <w:basedOn w:val="Standaardtabel"/>
    <w:uiPriority w:val="99"/>
    <w:rsid w:val="00A36E3E"/>
    <w:pPr>
      <w:spacing w:after="0" w:line="270" w:lineRule="atLeast"/>
    </w:pPr>
    <w:rPr>
      <w:rFonts w:ascii="Arial" w:hAnsi="Arial" w:eastAsia="Times New Roman" w:cs="Times New Roman"/>
      <w:sz w:val="18"/>
      <w:szCs w:val="20"/>
      <w:lang w:val="nl-NL" w:eastAsia="nl-NL"/>
    </w:rPr>
    <w:tblPr>
      <w:tblStyleRowBandSize w:val="1"/>
      <w:tblBorders>
        <w:insideH w:val="single" w:color="FFFFFF" w:sz="18" w:space="0"/>
        <w:insideV w:val="single" w:color="FFFFFF" w:sz="18" w:space="0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4c5e6bad9512f432132111b859504f4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dae3550cd3341b8796f9e4428a827727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DCD07E-401A-403D-928D-071000347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26233A8F-0C71-43B8-8ACE-68FF6EE0C800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4.xml><?xml version="1.0" encoding="utf-8"?>
<ds:datastoreItem xmlns:ds="http://schemas.openxmlformats.org/officeDocument/2006/customXml" ds:itemID="{C32174D2-0BAE-4166-AA85-0F3C00CF3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Westland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Litjens-Burgersdijk</dc:creator>
  <cp:keywords/>
  <cp:lastModifiedBy>Autar, A (Ashvin)</cp:lastModifiedBy>
  <cp:revision>8</cp:revision>
  <dcterms:created xsi:type="dcterms:W3CDTF">2025-12-02T09:43:00Z</dcterms:created>
  <dcterms:modified xsi:type="dcterms:W3CDTF">2025-12-02T10:22:21Z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jwlitjens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jwlitjens</vt:lpwstr>
  </property>
  <property fmtid="{D5CDD505-2E9C-101B-9397-08002B2CF9AE}" pid="8" name="ContentTypeId">
    <vt:lpwstr>0x010100D9CCA3D0F430774D80438A11DB1D5E51</vt:lpwstr>
  </property>
  <property fmtid="{D5CDD505-2E9C-101B-9397-08002B2CF9AE}" pid="9" name="MediaServiceImageTags">
    <vt:lpwstr/>
  </property>
  <property fmtid="{D5CDD505-2E9C-101B-9397-08002B2CF9AE}" pid="10" name="CORSA_GUID">
    <vt:lpwstr>85a35d67-be01-799d-e114-78520486ec5a</vt:lpwstr>
  </property>
  <property fmtid="{D5CDD505-2E9C-101B-9397-08002B2CF9AE}" pid="11" name="CORSA_OBJECTTYPE">
    <vt:lpwstr>S</vt:lpwstr>
  </property>
  <property fmtid="{D5CDD505-2E9C-101B-9397-08002B2CF9AE}" pid="12" name="CORSA_OBJECTID">
    <vt:lpwstr>25-0159679</vt:lpwstr>
  </property>
  <property fmtid="{D5CDD505-2E9C-101B-9397-08002B2CF9AE}" pid="13" name="CORSA_VERSION">
    <vt:lpwstr>2</vt:lpwstr>
  </property>
</Properties>
</file>