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B303" w14:textId="49822998" w:rsidR="00C16919" w:rsidRDefault="00B032EA" w:rsidP="00420B68">
      <w:pPr>
        <w:spacing w:after="240" w:line="276" w:lineRule="auto"/>
        <w:rPr>
          <w:rFonts w:asciiTheme="minorHAnsi" w:hAnsiTheme="minorHAnsi" w:cstheme="minorHAnsi"/>
          <w:b/>
          <w:bCs/>
          <w:color w:val="FF0000"/>
          <w:kern w:val="0"/>
          <w:sz w:val="36"/>
          <w:szCs w:val="36"/>
          <w14:ligatures w14:val="none"/>
        </w:rPr>
      </w:pPr>
      <w:r w:rsidRPr="00CC381B">
        <w:rPr>
          <w:rFonts w:asciiTheme="minorHAnsi" w:hAnsiTheme="minorHAnsi" w:cstheme="minorHAnsi"/>
          <w:b/>
          <w:bCs/>
          <w:color w:val="7030A0"/>
          <w:kern w:val="0"/>
          <w:sz w:val="36"/>
          <w:szCs w:val="36"/>
          <w14:ligatures w14:val="none"/>
        </w:rPr>
        <w:t>Bijlage</w:t>
      </w:r>
      <w:r w:rsidR="006259A4" w:rsidRPr="00CC381B">
        <w:rPr>
          <w:rFonts w:asciiTheme="minorHAnsi" w:hAnsiTheme="minorHAnsi" w:cstheme="minorHAnsi"/>
          <w:b/>
          <w:bCs/>
          <w:color w:val="7030A0"/>
          <w:kern w:val="0"/>
          <w:sz w:val="36"/>
          <w:szCs w:val="36"/>
          <w14:ligatures w14:val="none"/>
        </w:rPr>
        <w:t xml:space="preserve"> 12</w:t>
      </w:r>
      <w:r w:rsidRPr="00CC381B">
        <w:rPr>
          <w:rFonts w:asciiTheme="minorHAnsi" w:hAnsiTheme="minorHAnsi" w:cstheme="minorHAnsi"/>
          <w:b/>
          <w:bCs/>
          <w:color w:val="7030A0"/>
          <w:kern w:val="0"/>
          <w:sz w:val="36"/>
          <w:szCs w:val="36"/>
          <w14:ligatures w14:val="none"/>
        </w:rPr>
        <w:t xml:space="preserve"> – Verklaring </w:t>
      </w:r>
      <w:r w:rsidR="00C00E88" w:rsidRPr="00CC381B">
        <w:rPr>
          <w:rFonts w:asciiTheme="minorHAnsi" w:hAnsiTheme="minorHAnsi" w:cstheme="minorHAnsi"/>
          <w:b/>
          <w:bCs/>
          <w:color w:val="7030A0"/>
          <w:kern w:val="0"/>
          <w:sz w:val="36"/>
          <w:szCs w:val="36"/>
          <w14:ligatures w14:val="none"/>
        </w:rPr>
        <w:t>k</w:t>
      </w:r>
      <w:r w:rsidRPr="00CC381B">
        <w:rPr>
          <w:rFonts w:asciiTheme="minorHAnsi" w:hAnsiTheme="minorHAnsi" w:cstheme="minorHAnsi"/>
          <w:b/>
          <w:bCs/>
          <w:color w:val="7030A0"/>
          <w:kern w:val="0"/>
          <w:sz w:val="36"/>
          <w:szCs w:val="36"/>
          <w14:ligatures w14:val="none"/>
        </w:rPr>
        <w:t>erncompetenties</w:t>
      </w:r>
      <w:r w:rsidR="00C16919">
        <w:rPr>
          <w:rFonts w:asciiTheme="minorHAnsi" w:hAnsiTheme="minorHAnsi" w:cstheme="minorHAnsi"/>
          <w:b/>
          <w:bCs/>
          <w:color w:val="7030A0"/>
          <w:kern w:val="0"/>
          <w:sz w:val="36"/>
          <w:szCs w:val="36"/>
          <w14:ligatures w14:val="none"/>
        </w:rPr>
        <w:t xml:space="preserve"> </w:t>
      </w:r>
      <w:r w:rsidR="00370E9F">
        <w:rPr>
          <w:rFonts w:asciiTheme="minorHAnsi" w:hAnsiTheme="minorHAnsi" w:cstheme="minorHAnsi"/>
          <w:b/>
          <w:bCs/>
          <w:color w:val="7030A0"/>
          <w:kern w:val="0"/>
          <w:sz w:val="36"/>
          <w:szCs w:val="36"/>
          <w14:ligatures w14:val="none"/>
        </w:rPr>
        <w:t>–</w:t>
      </w:r>
      <w:r w:rsidR="00C16919">
        <w:rPr>
          <w:rFonts w:asciiTheme="minorHAnsi" w:hAnsiTheme="minorHAnsi" w:cstheme="minorHAnsi"/>
          <w:b/>
          <w:bCs/>
          <w:color w:val="7030A0"/>
          <w:kern w:val="0"/>
          <w:sz w:val="36"/>
          <w:szCs w:val="36"/>
          <w14:ligatures w14:val="none"/>
        </w:rPr>
        <w:t xml:space="preserve"> </w:t>
      </w:r>
      <w:r w:rsidR="00414867">
        <w:rPr>
          <w:rFonts w:asciiTheme="minorHAnsi" w:hAnsiTheme="minorHAnsi" w:cstheme="minorHAnsi"/>
          <w:b/>
          <w:bCs/>
          <w:color w:val="FF0000"/>
          <w:kern w:val="0"/>
          <w:sz w:val="36"/>
          <w:szCs w:val="36"/>
          <w14:ligatures w14:val="none"/>
        </w:rPr>
        <w:t>V1.1</w:t>
      </w:r>
    </w:p>
    <w:p w14:paraId="2F66618F" w14:textId="77777777" w:rsidR="00072136" w:rsidRPr="00223EF5" w:rsidRDefault="00072136" w:rsidP="00072136">
      <w:pPr>
        <w:spacing w:line="276" w:lineRule="auto"/>
        <w:rPr>
          <w:rFonts w:asciiTheme="minorHAnsi" w:hAnsiTheme="minorHAnsi" w:cstheme="minorHAnsi"/>
          <w:b/>
          <w:bCs/>
          <w:color w:val="FF0000"/>
          <w:kern w:val="0"/>
          <w14:ligatures w14:val="none"/>
        </w:rPr>
      </w:pPr>
    </w:p>
    <w:p w14:paraId="7DF7DDA1" w14:textId="0A9FCC1E" w:rsidR="001B4F21" w:rsidRDefault="00CF0366" w:rsidP="00420B68">
      <w:pPr>
        <w:spacing w:after="240" w:line="276" w:lineRule="auto"/>
        <w:rPr>
          <w:rFonts w:asciiTheme="minorHAnsi" w:hAnsiTheme="minorHAnsi" w:cstheme="minorHAnsi"/>
          <w:b/>
          <w:bCs/>
          <w:color w:val="FF0000"/>
          <w:kern w:val="0"/>
          <w:sz w:val="36"/>
          <w:szCs w:val="36"/>
          <w14:ligatures w14:val="none"/>
        </w:rPr>
      </w:pPr>
      <w:r w:rsidRPr="00CF0366">
        <w:rPr>
          <w:rFonts w:asciiTheme="minorHAnsi" w:hAnsiTheme="minorHAnsi" w:cstheme="minorHAnsi"/>
          <w:b/>
          <w:bCs/>
          <w:color w:val="FF0000"/>
          <w:kern w:val="0"/>
          <w:sz w:val="36"/>
          <w:szCs w:val="36"/>
          <w14:ligatures w14:val="none"/>
        </w:rPr>
        <w:t xml:space="preserve">Deze ‘‘Verklaring kerncompetenties’’ v1.1 bevat in </w:t>
      </w:r>
      <w:r w:rsidR="00B93F82">
        <w:rPr>
          <w:rFonts w:asciiTheme="minorHAnsi" w:hAnsiTheme="minorHAnsi" w:cstheme="minorHAnsi"/>
          <w:b/>
          <w:bCs/>
          <w:color w:val="FF0000"/>
          <w:kern w:val="0"/>
          <w:sz w:val="36"/>
          <w:szCs w:val="36"/>
          <w14:ligatures w14:val="none"/>
        </w:rPr>
        <w:t xml:space="preserve">het </w:t>
      </w:r>
      <w:r w:rsidRPr="00CF0366">
        <w:rPr>
          <w:rFonts w:asciiTheme="minorHAnsi" w:hAnsiTheme="minorHAnsi" w:cstheme="minorHAnsi"/>
          <w:b/>
          <w:bCs/>
          <w:color w:val="FF0000"/>
          <w:kern w:val="0"/>
          <w:sz w:val="36"/>
          <w:szCs w:val="36"/>
          <w14:ligatures w14:val="none"/>
        </w:rPr>
        <w:t>rood extra verduidelijkingen</w:t>
      </w:r>
      <w:r w:rsidR="00784F2A">
        <w:rPr>
          <w:rFonts w:asciiTheme="minorHAnsi" w:hAnsiTheme="minorHAnsi" w:cstheme="minorHAnsi"/>
          <w:b/>
          <w:bCs/>
          <w:color w:val="FF0000"/>
          <w:kern w:val="0"/>
          <w:sz w:val="36"/>
          <w:szCs w:val="36"/>
          <w14:ligatures w14:val="none"/>
        </w:rPr>
        <w:t xml:space="preserve"> </w:t>
      </w:r>
      <w:r w:rsidRPr="00CF0366">
        <w:rPr>
          <w:rFonts w:asciiTheme="minorHAnsi" w:hAnsiTheme="minorHAnsi" w:cstheme="minorHAnsi"/>
          <w:b/>
          <w:bCs/>
          <w:color w:val="FF0000"/>
          <w:kern w:val="0"/>
          <w:sz w:val="36"/>
          <w:szCs w:val="36"/>
          <w14:ligatures w14:val="none"/>
        </w:rPr>
        <w:t>naar aanleiding van de nota’s van inlichtingen. Ook zijn de twee formulieren achterin als voorbeeld ingevuld.</w:t>
      </w:r>
    </w:p>
    <w:p w14:paraId="031AC539" w14:textId="77777777" w:rsidR="00072136" w:rsidRPr="00223EF5" w:rsidRDefault="00072136" w:rsidP="00072136">
      <w:pPr>
        <w:spacing w:line="276" w:lineRule="auto"/>
        <w:rPr>
          <w:rFonts w:asciiTheme="minorHAnsi" w:hAnsiTheme="minorHAnsi" w:cstheme="minorHAnsi"/>
          <w:b/>
          <w:bCs/>
          <w:color w:val="FF0000"/>
          <w:kern w:val="0"/>
          <w14:ligatures w14:val="none"/>
        </w:rPr>
      </w:pPr>
    </w:p>
    <w:p w14:paraId="6C293B80" w14:textId="40AF8C20" w:rsidR="004E0145" w:rsidRPr="0000596F" w:rsidRDefault="004E0145" w:rsidP="00767FFA">
      <w:pPr>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stheme="minorHAnsi"/>
          <w:b/>
          <w:bCs/>
          <w:sz w:val="24"/>
          <w:szCs w:val="24"/>
        </w:rPr>
      </w:pPr>
      <w:r w:rsidRPr="0000596F">
        <w:rPr>
          <w:rFonts w:asciiTheme="minorHAnsi" w:hAnsiTheme="minorHAnsi" w:cstheme="minorHAnsi"/>
          <w:b/>
          <w:bCs/>
          <w:sz w:val="24"/>
          <w:szCs w:val="24"/>
        </w:rPr>
        <w:t xml:space="preserve">Betreft: </w:t>
      </w:r>
      <w:r w:rsidR="0005361B" w:rsidRPr="0000596F">
        <w:rPr>
          <w:rFonts w:asciiTheme="minorHAnsi" w:hAnsiTheme="minorHAnsi" w:cstheme="minorHAnsi"/>
          <w:sz w:val="24"/>
          <w:szCs w:val="24"/>
        </w:rPr>
        <w:t>Toelatingsprocedure ‘‘Maatschappelijke ondersteuning’’</w:t>
      </w:r>
    </w:p>
    <w:p w14:paraId="22A5F789" w14:textId="5FE22B76" w:rsidR="00C00E88" w:rsidRPr="0000596F" w:rsidRDefault="00C00E88" w:rsidP="00767FFA">
      <w:pPr>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stheme="minorHAnsi"/>
          <w:b/>
          <w:bCs/>
          <w:sz w:val="24"/>
          <w:szCs w:val="24"/>
        </w:rPr>
      </w:pPr>
      <w:r w:rsidRPr="0000596F">
        <w:rPr>
          <w:rFonts w:asciiTheme="minorHAnsi" w:hAnsiTheme="minorHAnsi" w:cstheme="minorHAnsi"/>
          <w:b/>
          <w:bCs/>
          <w:sz w:val="24"/>
          <w:szCs w:val="24"/>
        </w:rPr>
        <w:t xml:space="preserve">Referentie: </w:t>
      </w:r>
      <w:r w:rsidRPr="0000596F">
        <w:rPr>
          <w:rFonts w:asciiTheme="minorHAnsi" w:hAnsiTheme="minorHAnsi" w:cstheme="minorHAnsi"/>
          <w:sz w:val="24"/>
          <w:szCs w:val="24"/>
        </w:rPr>
        <w:t>24.GZ.003</w:t>
      </w:r>
    </w:p>
    <w:p w14:paraId="5E62FE0C" w14:textId="77777777" w:rsidR="00EF4603" w:rsidRDefault="00EF4603" w:rsidP="00DE18FE">
      <w:pPr>
        <w:spacing w:line="276" w:lineRule="auto"/>
        <w:jc w:val="both"/>
        <w:rPr>
          <w:rFonts w:asciiTheme="minorHAnsi" w:hAnsiTheme="minorHAnsi" w:cstheme="minorHAnsi"/>
        </w:rPr>
      </w:pPr>
    </w:p>
    <w:p w14:paraId="4E06F1FF" w14:textId="384863C6" w:rsidR="008D0FD4" w:rsidRPr="004D0F8F" w:rsidRDefault="008D0FD4" w:rsidP="006658B0">
      <w:pPr>
        <w:spacing w:line="276" w:lineRule="auto"/>
        <w:rPr>
          <w:rFonts w:asciiTheme="minorHAnsi" w:hAnsiTheme="minorHAnsi" w:cstheme="minorHAnsi"/>
          <w:b/>
          <w:bCs/>
          <w:sz w:val="22"/>
          <w:szCs w:val="22"/>
          <w:u w:val="single"/>
        </w:rPr>
      </w:pPr>
      <w:r w:rsidRPr="004D0F8F">
        <w:rPr>
          <w:rFonts w:asciiTheme="minorHAnsi" w:hAnsiTheme="minorHAnsi" w:cstheme="minorHAnsi"/>
          <w:b/>
          <w:bCs/>
          <w:sz w:val="22"/>
          <w:szCs w:val="22"/>
          <w:u w:val="single"/>
        </w:rPr>
        <w:t>Toelichting:</w:t>
      </w:r>
    </w:p>
    <w:p w14:paraId="23AB7227" w14:textId="77777777" w:rsidR="000C537F" w:rsidRDefault="00395513" w:rsidP="005414E5">
      <w:pPr>
        <w:pStyle w:val="Lijstalinea"/>
        <w:numPr>
          <w:ilvl w:val="0"/>
          <w:numId w:val="23"/>
        </w:numPr>
        <w:spacing w:line="276" w:lineRule="auto"/>
        <w:jc w:val="both"/>
        <w:rPr>
          <w:rFonts w:asciiTheme="minorHAnsi" w:hAnsiTheme="minorHAnsi" w:cstheme="minorHAnsi"/>
        </w:rPr>
      </w:pPr>
      <w:r w:rsidRPr="0000596F">
        <w:rPr>
          <w:rFonts w:asciiTheme="minorHAnsi" w:hAnsiTheme="minorHAnsi" w:cstheme="minorHAnsi"/>
        </w:rPr>
        <w:t xml:space="preserve">Voor de referentieopdrachten moet </w:t>
      </w:r>
      <w:r>
        <w:rPr>
          <w:rFonts w:asciiTheme="minorHAnsi" w:hAnsiTheme="minorHAnsi" w:cstheme="minorHAnsi"/>
        </w:rPr>
        <w:t xml:space="preserve">de </w:t>
      </w:r>
      <w:r w:rsidRPr="0000596F">
        <w:rPr>
          <w:rFonts w:asciiTheme="minorHAnsi" w:hAnsiTheme="minorHAnsi" w:cstheme="minorHAnsi"/>
        </w:rPr>
        <w:t>potenti</w:t>
      </w:r>
      <w:r>
        <w:rPr>
          <w:rFonts w:asciiTheme="minorHAnsi" w:hAnsiTheme="minorHAnsi" w:cstheme="minorHAnsi"/>
        </w:rPr>
        <w:t>ë</w:t>
      </w:r>
      <w:r w:rsidRPr="0000596F">
        <w:rPr>
          <w:rFonts w:asciiTheme="minorHAnsi" w:hAnsiTheme="minorHAnsi" w:cstheme="minorHAnsi"/>
        </w:rPr>
        <w:t>l</w:t>
      </w:r>
      <w:r>
        <w:rPr>
          <w:rFonts w:asciiTheme="minorHAnsi" w:hAnsiTheme="minorHAnsi" w:cstheme="minorHAnsi"/>
        </w:rPr>
        <w:t>e</w:t>
      </w:r>
      <w:r w:rsidRPr="0000596F">
        <w:rPr>
          <w:rFonts w:asciiTheme="minorHAnsi" w:hAnsiTheme="minorHAnsi" w:cstheme="minorHAnsi"/>
        </w:rPr>
        <w:t xml:space="preserve"> aanbieder gebruikmaken van </w:t>
      </w:r>
      <w:r w:rsidRPr="0000596F">
        <w:rPr>
          <w:rFonts w:asciiTheme="minorHAnsi" w:hAnsiTheme="minorHAnsi" w:cstheme="minorHAnsi"/>
          <w:i/>
          <w:iCs/>
          <w:u w:val="single"/>
        </w:rPr>
        <w:t>deze</w:t>
      </w:r>
      <w:r w:rsidRPr="0000596F">
        <w:rPr>
          <w:rFonts w:asciiTheme="minorHAnsi" w:hAnsiTheme="minorHAnsi" w:cstheme="minorHAnsi"/>
        </w:rPr>
        <w:t xml:space="preserve"> bijlage. Hierop </w:t>
      </w:r>
      <w:r w:rsidRPr="007576C2">
        <w:rPr>
          <w:rFonts w:asciiTheme="minorHAnsi" w:hAnsiTheme="minorHAnsi" w:cstheme="minorHAnsi"/>
        </w:rPr>
        <w:t>moet de potentiële aanbieder alle gevraagde gegevens invullen;</w:t>
      </w:r>
      <w:r w:rsidR="009A33E7">
        <w:rPr>
          <w:rFonts w:asciiTheme="minorHAnsi" w:hAnsiTheme="minorHAnsi" w:cstheme="minorHAnsi"/>
        </w:rPr>
        <w:t xml:space="preserve"> </w:t>
      </w:r>
    </w:p>
    <w:p w14:paraId="6D42D5AD" w14:textId="589F1090" w:rsidR="00AC6E06" w:rsidRPr="00AC6E06" w:rsidRDefault="00223EF5" w:rsidP="005414E5">
      <w:pPr>
        <w:pStyle w:val="Lijstalinea"/>
        <w:spacing w:line="276" w:lineRule="auto"/>
        <w:jc w:val="both"/>
        <w:rPr>
          <w:rFonts w:asciiTheme="minorHAnsi" w:hAnsiTheme="minorHAnsi" w:cstheme="minorHAnsi"/>
        </w:rPr>
      </w:pPr>
      <w:r w:rsidRPr="00216D5F">
        <w:rPr>
          <w:rFonts w:asciiTheme="minorHAnsi" w:hAnsiTheme="minorHAnsi" w:cstheme="minorHAnsi"/>
          <w:i/>
          <w:iCs/>
          <w:color w:val="FF0000"/>
        </w:rPr>
        <w:t>(</w:t>
      </w:r>
      <w:r>
        <w:rPr>
          <w:rFonts w:asciiTheme="minorHAnsi" w:hAnsiTheme="minorHAnsi" w:cstheme="minorHAnsi"/>
          <w:i/>
          <w:iCs/>
          <w:color w:val="FF0000"/>
        </w:rPr>
        <w:t>Toelichting</w:t>
      </w:r>
      <w:r w:rsidRPr="00216D5F">
        <w:rPr>
          <w:rFonts w:asciiTheme="minorHAnsi" w:hAnsiTheme="minorHAnsi" w:cstheme="minorHAnsi"/>
          <w:i/>
          <w:iCs/>
          <w:color w:val="FF0000"/>
        </w:rPr>
        <w:t xml:space="preserve">: </w:t>
      </w:r>
      <w:r w:rsidR="009A33E7" w:rsidRPr="00904DE0">
        <w:rPr>
          <w:rFonts w:asciiTheme="minorHAnsi" w:hAnsiTheme="minorHAnsi" w:cstheme="minorHAnsi"/>
          <w:i/>
          <w:iCs/>
          <w:color w:val="FF0000"/>
        </w:rPr>
        <w:t xml:space="preserve">u mag gebruik maken van </w:t>
      </w:r>
      <w:r w:rsidR="00784F2A">
        <w:rPr>
          <w:rFonts w:asciiTheme="minorHAnsi" w:hAnsiTheme="minorHAnsi" w:cstheme="minorHAnsi"/>
          <w:i/>
          <w:iCs/>
          <w:color w:val="FF0000"/>
        </w:rPr>
        <w:t xml:space="preserve">de eerder gepubliceerde versie of </w:t>
      </w:r>
      <w:r w:rsidR="00785402">
        <w:rPr>
          <w:rFonts w:asciiTheme="minorHAnsi" w:hAnsiTheme="minorHAnsi" w:cstheme="minorHAnsi"/>
          <w:i/>
          <w:iCs/>
          <w:color w:val="FF0000"/>
        </w:rPr>
        <w:t xml:space="preserve">de nieuwe </w:t>
      </w:r>
      <w:r w:rsidR="00904DE0" w:rsidRPr="00904DE0">
        <w:rPr>
          <w:rFonts w:asciiTheme="minorHAnsi" w:hAnsiTheme="minorHAnsi" w:cstheme="minorHAnsi"/>
          <w:i/>
          <w:iCs/>
          <w:color w:val="FF0000"/>
        </w:rPr>
        <w:t>versie</w:t>
      </w:r>
      <w:r w:rsidR="00784F2A">
        <w:rPr>
          <w:rFonts w:asciiTheme="minorHAnsi" w:hAnsiTheme="minorHAnsi" w:cstheme="minorHAnsi"/>
          <w:i/>
          <w:iCs/>
          <w:color w:val="FF0000"/>
        </w:rPr>
        <w:t>,</w:t>
      </w:r>
      <w:r w:rsidR="00904DE0" w:rsidRPr="00904DE0">
        <w:rPr>
          <w:rFonts w:asciiTheme="minorHAnsi" w:hAnsiTheme="minorHAnsi" w:cstheme="minorHAnsi"/>
          <w:i/>
          <w:iCs/>
          <w:color w:val="FF0000"/>
        </w:rPr>
        <w:t xml:space="preserve"> v1.1</w:t>
      </w:r>
      <w:r w:rsidR="00904DE0">
        <w:rPr>
          <w:rFonts w:asciiTheme="minorHAnsi" w:hAnsiTheme="minorHAnsi" w:cstheme="minorHAnsi"/>
          <w:i/>
          <w:iCs/>
          <w:color w:val="FF0000"/>
        </w:rPr>
        <w:t>.</w:t>
      </w:r>
      <w:r w:rsidR="00904DE0" w:rsidRPr="00904DE0">
        <w:rPr>
          <w:i/>
          <w:iCs/>
          <w:color w:val="FF0000"/>
        </w:rPr>
        <w:t xml:space="preserve"> </w:t>
      </w:r>
      <w:r w:rsidR="000C537F">
        <w:rPr>
          <w:rFonts w:asciiTheme="minorHAnsi" w:hAnsiTheme="minorHAnsi" w:cstheme="minorHAnsi"/>
          <w:i/>
          <w:iCs/>
          <w:color w:val="FF0000"/>
        </w:rPr>
        <w:t>Indien u versie v1.1 gebruikt, pas</w:t>
      </w:r>
      <w:r w:rsidR="00904DE0" w:rsidRPr="00904DE0">
        <w:rPr>
          <w:rFonts w:asciiTheme="minorHAnsi" w:hAnsiTheme="minorHAnsi" w:cstheme="minorHAnsi"/>
          <w:i/>
          <w:iCs/>
          <w:color w:val="FF0000"/>
        </w:rPr>
        <w:t xml:space="preserve"> dan wel de twee formulieren achterin aan op uw eigen situatie</w:t>
      </w:r>
      <w:r w:rsidR="00904DE0">
        <w:rPr>
          <w:rFonts w:asciiTheme="minorHAnsi" w:hAnsiTheme="minorHAnsi" w:cstheme="minorHAnsi"/>
          <w:i/>
          <w:iCs/>
          <w:color w:val="FF0000"/>
        </w:rPr>
        <w:t>)</w:t>
      </w:r>
    </w:p>
    <w:p w14:paraId="120E7B5D" w14:textId="77777777" w:rsidR="00CB5B27" w:rsidRDefault="006B2097" w:rsidP="005414E5">
      <w:pPr>
        <w:pStyle w:val="Lijstalinea"/>
        <w:numPr>
          <w:ilvl w:val="0"/>
          <w:numId w:val="23"/>
        </w:numPr>
        <w:spacing w:line="276" w:lineRule="auto"/>
        <w:jc w:val="both"/>
        <w:rPr>
          <w:rFonts w:asciiTheme="minorHAnsi" w:hAnsiTheme="minorHAnsi" w:cstheme="minorHAnsi"/>
        </w:rPr>
      </w:pPr>
      <w:r w:rsidRPr="00AC6E06">
        <w:rPr>
          <w:rFonts w:asciiTheme="minorHAnsi" w:hAnsiTheme="minorHAnsi" w:cstheme="minorHAnsi"/>
        </w:rPr>
        <w:t xml:space="preserve">Dit formulier </w:t>
      </w:r>
      <w:r w:rsidR="000E6986" w:rsidRPr="00AC6E06">
        <w:rPr>
          <w:rFonts w:asciiTheme="minorHAnsi" w:hAnsiTheme="minorHAnsi" w:cstheme="minorHAnsi"/>
        </w:rPr>
        <w:t xml:space="preserve">moet </w:t>
      </w:r>
      <w:r w:rsidRPr="00AC6E06">
        <w:rPr>
          <w:rFonts w:asciiTheme="minorHAnsi" w:hAnsiTheme="minorHAnsi" w:cstheme="minorHAnsi"/>
        </w:rPr>
        <w:t xml:space="preserve">door </w:t>
      </w:r>
      <w:r w:rsidR="0007747A" w:rsidRPr="00AC6E06">
        <w:rPr>
          <w:rFonts w:asciiTheme="minorHAnsi" w:hAnsiTheme="minorHAnsi" w:cstheme="minorHAnsi"/>
        </w:rPr>
        <w:t xml:space="preserve">de </w:t>
      </w:r>
      <w:r w:rsidR="0005361B" w:rsidRPr="00AC6E06">
        <w:rPr>
          <w:rFonts w:asciiTheme="minorHAnsi" w:hAnsiTheme="minorHAnsi" w:cstheme="minorHAnsi"/>
        </w:rPr>
        <w:t>potenti</w:t>
      </w:r>
      <w:r w:rsidR="0007747A" w:rsidRPr="00AC6E06">
        <w:rPr>
          <w:rFonts w:asciiTheme="minorHAnsi" w:hAnsiTheme="minorHAnsi" w:cstheme="minorHAnsi"/>
        </w:rPr>
        <w:t>ë</w:t>
      </w:r>
      <w:r w:rsidR="0005361B" w:rsidRPr="00AC6E06">
        <w:rPr>
          <w:rFonts w:asciiTheme="minorHAnsi" w:hAnsiTheme="minorHAnsi" w:cstheme="minorHAnsi"/>
        </w:rPr>
        <w:t>l</w:t>
      </w:r>
      <w:r w:rsidR="0007747A" w:rsidRPr="00AC6E06">
        <w:rPr>
          <w:rFonts w:asciiTheme="minorHAnsi" w:hAnsiTheme="minorHAnsi" w:cstheme="minorHAnsi"/>
        </w:rPr>
        <w:t>e</w:t>
      </w:r>
      <w:r w:rsidR="0005361B" w:rsidRPr="00AC6E06">
        <w:rPr>
          <w:rFonts w:asciiTheme="minorHAnsi" w:hAnsiTheme="minorHAnsi" w:cstheme="minorHAnsi"/>
        </w:rPr>
        <w:t xml:space="preserve"> aanbieder </w:t>
      </w:r>
      <w:r w:rsidRPr="00AC6E06">
        <w:rPr>
          <w:rFonts w:asciiTheme="minorHAnsi" w:hAnsiTheme="minorHAnsi" w:cstheme="minorHAnsi"/>
        </w:rPr>
        <w:t>naar waarheid</w:t>
      </w:r>
      <w:r w:rsidR="000E6986" w:rsidRPr="00AC6E06">
        <w:rPr>
          <w:rFonts w:asciiTheme="minorHAnsi" w:hAnsiTheme="minorHAnsi" w:cstheme="minorHAnsi"/>
        </w:rPr>
        <w:t xml:space="preserve"> </w:t>
      </w:r>
      <w:r w:rsidRPr="00AC6E06">
        <w:rPr>
          <w:rFonts w:asciiTheme="minorHAnsi" w:hAnsiTheme="minorHAnsi" w:cstheme="minorHAnsi"/>
        </w:rPr>
        <w:t>worden ingevuld</w:t>
      </w:r>
      <w:r w:rsidR="003F686D" w:rsidRPr="00AC6E06">
        <w:rPr>
          <w:rFonts w:asciiTheme="minorHAnsi" w:hAnsiTheme="minorHAnsi" w:cstheme="minorHAnsi"/>
        </w:rPr>
        <w:t>;</w:t>
      </w:r>
      <w:r w:rsidR="00E55FCD" w:rsidRPr="00AC6E06">
        <w:rPr>
          <w:rFonts w:asciiTheme="minorHAnsi" w:hAnsiTheme="minorHAnsi" w:cstheme="minorHAnsi"/>
        </w:rPr>
        <w:t xml:space="preserve"> </w:t>
      </w:r>
    </w:p>
    <w:p w14:paraId="1BB8389C" w14:textId="0AD01171" w:rsidR="00341C60" w:rsidRPr="00AC6E06" w:rsidRDefault="00223EF5" w:rsidP="005414E5">
      <w:pPr>
        <w:pStyle w:val="Lijstalinea"/>
        <w:spacing w:line="276" w:lineRule="auto"/>
        <w:jc w:val="both"/>
        <w:rPr>
          <w:rFonts w:asciiTheme="minorHAnsi" w:hAnsiTheme="minorHAnsi" w:cstheme="minorHAnsi"/>
        </w:rPr>
      </w:pPr>
      <w:r w:rsidRPr="00216D5F">
        <w:rPr>
          <w:rFonts w:asciiTheme="minorHAnsi" w:hAnsiTheme="minorHAnsi" w:cstheme="minorHAnsi"/>
          <w:i/>
          <w:iCs/>
          <w:color w:val="FF0000"/>
        </w:rPr>
        <w:t>(</w:t>
      </w:r>
      <w:r>
        <w:rPr>
          <w:rFonts w:asciiTheme="minorHAnsi" w:hAnsiTheme="minorHAnsi" w:cstheme="minorHAnsi"/>
          <w:i/>
          <w:iCs/>
          <w:color w:val="FF0000"/>
        </w:rPr>
        <w:t>Toelichting</w:t>
      </w:r>
      <w:r w:rsidRPr="00216D5F">
        <w:rPr>
          <w:rFonts w:asciiTheme="minorHAnsi" w:hAnsiTheme="minorHAnsi" w:cstheme="minorHAnsi"/>
          <w:i/>
          <w:iCs/>
          <w:color w:val="FF0000"/>
        </w:rPr>
        <w:t xml:space="preserve">: </w:t>
      </w:r>
      <w:r w:rsidR="00216D5F">
        <w:rPr>
          <w:rFonts w:asciiTheme="minorHAnsi" w:hAnsiTheme="minorHAnsi" w:cstheme="minorHAnsi"/>
          <w:i/>
          <w:iCs/>
          <w:color w:val="FF0000"/>
        </w:rPr>
        <w:t>e</w:t>
      </w:r>
      <w:r w:rsidR="00E55FCD" w:rsidRPr="00AC6E06">
        <w:rPr>
          <w:rFonts w:asciiTheme="minorHAnsi" w:hAnsiTheme="minorHAnsi" w:cstheme="minorHAnsi"/>
          <w:i/>
          <w:iCs/>
          <w:color w:val="FF0000"/>
        </w:rPr>
        <w:t>r is geen handtekening vereist om de administratieve lasten te beperken. U hoeft alle de gegevens te noteren die gevraagd worden op dit formulier. De gemeenten gaan ervan uit dat aanbieders de verklaringen naar waarheid invullen en behouden zich het recht voor om de opgegeven referenties te verifiëren en indien nodig contact op te nemen met de referent.)</w:t>
      </w:r>
    </w:p>
    <w:p w14:paraId="0EEC5A6F" w14:textId="77777777" w:rsidR="00CB5B27" w:rsidRPr="00CB5B27" w:rsidRDefault="00D70258" w:rsidP="005414E5">
      <w:pPr>
        <w:pStyle w:val="Lijstalinea"/>
        <w:numPr>
          <w:ilvl w:val="0"/>
          <w:numId w:val="27"/>
        </w:numPr>
        <w:spacing w:line="276" w:lineRule="auto"/>
        <w:rPr>
          <w:rFonts w:asciiTheme="minorHAnsi" w:hAnsiTheme="minorHAnsi" w:cstheme="minorHAnsi"/>
          <w:color w:val="FF0000"/>
          <w:sz w:val="22"/>
          <w:szCs w:val="22"/>
        </w:rPr>
      </w:pPr>
      <w:r w:rsidRPr="00CB5B27">
        <w:rPr>
          <w:rFonts w:asciiTheme="minorHAnsi" w:hAnsiTheme="minorHAnsi" w:cstheme="minorHAnsi"/>
          <w:color w:val="000000" w:themeColor="text1"/>
        </w:rPr>
        <w:t xml:space="preserve">Afhankelijk van de percelen </w:t>
      </w:r>
      <w:r w:rsidR="00BE266B" w:rsidRPr="00CB5B27">
        <w:rPr>
          <w:rFonts w:asciiTheme="minorHAnsi" w:hAnsiTheme="minorHAnsi" w:cstheme="minorHAnsi"/>
          <w:color w:val="000000" w:themeColor="text1"/>
        </w:rPr>
        <w:t xml:space="preserve">en producten </w:t>
      </w:r>
      <w:r w:rsidRPr="00CB5B27">
        <w:rPr>
          <w:rFonts w:asciiTheme="minorHAnsi" w:hAnsiTheme="minorHAnsi" w:cstheme="minorHAnsi"/>
          <w:color w:val="000000" w:themeColor="text1"/>
        </w:rPr>
        <w:t>waarop</w:t>
      </w:r>
      <w:r w:rsidR="0007747A" w:rsidRPr="00CB5B27">
        <w:rPr>
          <w:rFonts w:asciiTheme="minorHAnsi" w:hAnsiTheme="minorHAnsi" w:cstheme="minorHAnsi"/>
          <w:color w:val="000000" w:themeColor="text1"/>
        </w:rPr>
        <w:t xml:space="preserve"> de potentiële</w:t>
      </w:r>
      <w:r w:rsidRPr="00CB5B27">
        <w:rPr>
          <w:rFonts w:asciiTheme="minorHAnsi" w:hAnsiTheme="minorHAnsi" w:cstheme="minorHAnsi"/>
          <w:color w:val="000000" w:themeColor="text1"/>
        </w:rPr>
        <w:t xml:space="preserve"> aanbieder wil inschrijven, zijn </w:t>
      </w:r>
      <w:r w:rsidR="003F686D" w:rsidRPr="00CB5B27">
        <w:rPr>
          <w:rFonts w:asciiTheme="minorHAnsi" w:hAnsiTheme="minorHAnsi" w:cstheme="minorHAnsi"/>
          <w:color w:val="000000" w:themeColor="text1"/>
        </w:rPr>
        <w:t>de</w:t>
      </w:r>
      <w:r w:rsidRPr="00CB5B27">
        <w:rPr>
          <w:rFonts w:asciiTheme="minorHAnsi" w:hAnsiTheme="minorHAnsi" w:cstheme="minorHAnsi"/>
          <w:color w:val="000000" w:themeColor="text1"/>
        </w:rPr>
        <w:t xml:space="preserve"> kerncompetenties </w:t>
      </w:r>
      <w:r w:rsidRPr="007576C2">
        <w:rPr>
          <w:rFonts w:asciiTheme="minorHAnsi" w:hAnsiTheme="minorHAnsi" w:cstheme="minorHAnsi"/>
        </w:rPr>
        <w:t xml:space="preserve">van toepassing. </w:t>
      </w:r>
      <w:r w:rsidR="00341C60" w:rsidRPr="007576C2">
        <w:rPr>
          <w:rFonts w:asciiTheme="minorHAnsi" w:hAnsiTheme="minorHAnsi" w:cstheme="minorHAnsi"/>
        </w:rPr>
        <w:t>Voor de percelen</w:t>
      </w:r>
      <w:r w:rsidR="00BE266B" w:rsidRPr="007576C2">
        <w:rPr>
          <w:rFonts w:asciiTheme="minorHAnsi" w:hAnsiTheme="minorHAnsi" w:cstheme="minorHAnsi"/>
        </w:rPr>
        <w:t xml:space="preserve"> en producten</w:t>
      </w:r>
      <w:r w:rsidR="00341C60" w:rsidRPr="007576C2">
        <w:rPr>
          <w:rFonts w:asciiTheme="minorHAnsi" w:hAnsiTheme="minorHAnsi" w:cstheme="minorHAnsi"/>
        </w:rPr>
        <w:t xml:space="preserve"> waarvoor potentiële aanbieder zich niet inschrijft, hoeft geen verklaring ingediend te worden</w:t>
      </w:r>
      <w:r w:rsidR="003F686D">
        <w:rPr>
          <w:rFonts w:asciiTheme="minorHAnsi" w:hAnsiTheme="minorHAnsi" w:cstheme="minorHAnsi"/>
        </w:rPr>
        <w:t>;</w:t>
      </w:r>
      <w:r w:rsidR="00AC6E06">
        <w:rPr>
          <w:rFonts w:asciiTheme="minorHAnsi" w:hAnsiTheme="minorHAnsi" w:cstheme="minorHAnsi"/>
        </w:rPr>
        <w:t xml:space="preserve"> </w:t>
      </w:r>
    </w:p>
    <w:p w14:paraId="3E71ADBA" w14:textId="4952F5F9" w:rsidR="00341C60" w:rsidRPr="00AC6E06" w:rsidRDefault="00223EF5" w:rsidP="005414E5">
      <w:pPr>
        <w:pStyle w:val="Lijstalinea"/>
        <w:spacing w:line="276" w:lineRule="auto"/>
        <w:rPr>
          <w:rFonts w:asciiTheme="minorHAnsi" w:hAnsiTheme="minorHAnsi" w:cstheme="minorHAnsi"/>
          <w:color w:val="FF0000"/>
          <w:sz w:val="22"/>
          <w:szCs w:val="22"/>
        </w:rPr>
      </w:pPr>
      <w:r w:rsidRPr="00216D5F">
        <w:rPr>
          <w:rFonts w:asciiTheme="minorHAnsi" w:hAnsiTheme="minorHAnsi" w:cstheme="minorHAnsi"/>
          <w:i/>
          <w:iCs/>
          <w:color w:val="FF0000"/>
        </w:rPr>
        <w:t>(</w:t>
      </w:r>
      <w:r>
        <w:rPr>
          <w:rFonts w:asciiTheme="minorHAnsi" w:hAnsiTheme="minorHAnsi" w:cstheme="minorHAnsi"/>
          <w:i/>
          <w:iCs/>
          <w:color w:val="FF0000"/>
        </w:rPr>
        <w:t>Toelichting</w:t>
      </w:r>
      <w:r w:rsidRPr="00216D5F">
        <w:rPr>
          <w:rFonts w:asciiTheme="minorHAnsi" w:hAnsiTheme="minorHAnsi" w:cstheme="minorHAnsi"/>
          <w:i/>
          <w:iCs/>
          <w:color w:val="FF0000"/>
        </w:rPr>
        <w:t xml:space="preserve">: </w:t>
      </w:r>
      <w:r w:rsidR="00AC6E06">
        <w:rPr>
          <w:rFonts w:asciiTheme="minorHAnsi" w:hAnsiTheme="minorHAnsi" w:cstheme="minorHAnsi"/>
          <w:i/>
          <w:iCs/>
          <w:color w:val="FF0000"/>
        </w:rPr>
        <w:t>h</w:t>
      </w:r>
      <w:r w:rsidR="00AC6E06" w:rsidRPr="00AC6E06">
        <w:rPr>
          <w:rFonts w:asciiTheme="minorHAnsi" w:hAnsiTheme="minorHAnsi" w:cstheme="minorHAnsi"/>
          <w:i/>
          <w:iCs/>
          <w:color w:val="FF0000"/>
        </w:rPr>
        <w:t xml:space="preserve">et is geen eis om voor zowel dagbesteding als individuele begeleiding een referentie in te dienen. Dit is afhankelijk van de producten waarvoor u wenst in te schrijven. Als u alleen inschrijft op dagbesteding, dan hoeft u geen referentie aan te leveren voor individuele begeleiding. In dat geval is alleen een referentie voor dagbesteding voldoende. </w:t>
      </w:r>
    </w:p>
    <w:p w14:paraId="2A3CC33E" w14:textId="77777777" w:rsidR="00CB5B27" w:rsidRPr="00CB5B27" w:rsidRDefault="00B45CD8" w:rsidP="005414E5">
      <w:pPr>
        <w:pStyle w:val="Lijstalinea"/>
        <w:numPr>
          <w:ilvl w:val="0"/>
          <w:numId w:val="23"/>
        </w:numPr>
        <w:spacing w:line="276" w:lineRule="auto"/>
        <w:jc w:val="both"/>
        <w:rPr>
          <w:rFonts w:asciiTheme="minorHAnsi" w:hAnsiTheme="minorHAnsi" w:cstheme="minorHAnsi"/>
        </w:rPr>
      </w:pPr>
      <w:r w:rsidRPr="007576C2">
        <w:rPr>
          <w:rFonts w:asciiTheme="minorHAnsi" w:hAnsiTheme="minorHAnsi" w:cstheme="minorHAnsi"/>
        </w:rPr>
        <w:t>Indien</w:t>
      </w:r>
      <w:r w:rsidR="00420B68" w:rsidRPr="007576C2">
        <w:rPr>
          <w:rFonts w:asciiTheme="minorHAnsi" w:hAnsiTheme="minorHAnsi" w:cstheme="minorHAnsi"/>
        </w:rPr>
        <w:t xml:space="preserve"> </w:t>
      </w:r>
      <w:r w:rsidR="00860F05" w:rsidRPr="007576C2">
        <w:rPr>
          <w:rFonts w:asciiTheme="minorHAnsi" w:hAnsiTheme="minorHAnsi" w:cstheme="minorHAnsi"/>
        </w:rPr>
        <w:t xml:space="preserve">de </w:t>
      </w:r>
      <w:r w:rsidR="00420B68" w:rsidRPr="007576C2">
        <w:rPr>
          <w:rFonts w:asciiTheme="minorHAnsi" w:hAnsiTheme="minorHAnsi" w:cstheme="minorHAnsi"/>
        </w:rPr>
        <w:t>potenti</w:t>
      </w:r>
      <w:r w:rsidR="00860F05" w:rsidRPr="007576C2">
        <w:rPr>
          <w:rFonts w:asciiTheme="minorHAnsi" w:hAnsiTheme="minorHAnsi" w:cstheme="minorHAnsi"/>
        </w:rPr>
        <w:t>ële</w:t>
      </w:r>
      <w:r w:rsidR="00420B68" w:rsidRPr="007576C2">
        <w:rPr>
          <w:rFonts w:asciiTheme="minorHAnsi" w:hAnsiTheme="minorHAnsi" w:cstheme="minorHAnsi"/>
        </w:rPr>
        <w:t xml:space="preserve"> aanbieder meerdere </w:t>
      </w:r>
      <w:r w:rsidR="009420EB" w:rsidRPr="007576C2">
        <w:rPr>
          <w:rFonts w:asciiTheme="minorHAnsi" w:hAnsiTheme="minorHAnsi" w:cstheme="minorHAnsi"/>
        </w:rPr>
        <w:t>verklaringen</w:t>
      </w:r>
      <w:r w:rsidR="00420B68" w:rsidRPr="007576C2">
        <w:rPr>
          <w:rFonts w:asciiTheme="minorHAnsi" w:hAnsiTheme="minorHAnsi" w:cstheme="minorHAnsi"/>
        </w:rPr>
        <w:t xml:space="preserve"> </w:t>
      </w:r>
      <w:r w:rsidR="009420EB" w:rsidRPr="007576C2">
        <w:rPr>
          <w:rFonts w:asciiTheme="minorHAnsi" w:hAnsiTheme="minorHAnsi" w:cstheme="minorHAnsi"/>
        </w:rPr>
        <w:t xml:space="preserve">(referentieopdrachten) </w:t>
      </w:r>
      <w:r w:rsidR="00420B68" w:rsidRPr="007576C2">
        <w:rPr>
          <w:rFonts w:asciiTheme="minorHAnsi" w:hAnsiTheme="minorHAnsi" w:cstheme="minorHAnsi"/>
        </w:rPr>
        <w:t xml:space="preserve">wil indienen, </w:t>
      </w:r>
      <w:r w:rsidR="002459D5" w:rsidRPr="007576C2">
        <w:rPr>
          <w:rFonts w:asciiTheme="minorHAnsi" w:hAnsiTheme="minorHAnsi" w:cstheme="minorHAnsi"/>
        </w:rPr>
        <w:t xml:space="preserve">dan </w:t>
      </w:r>
      <w:r w:rsidR="00420B68" w:rsidRPr="007576C2">
        <w:rPr>
          <w:rFonts w:asciiTheme="minorHAnsi" w:hAnsiTheme="minorHAnsi" w:cstheme="minorHAnsi"/>
        </w:rPr>
        <w:t>kan</w:t>
      </w:r>
      <w:r w:rsidR="002459D5" w:rsidRPr="007576C2">
        <w:rPr>
          <w:rFonts w:asciiTheme="minorHAnsi" w:hAnsiTheme="minorHAnsi" w:cstheme="minorHAnsi"/>
        </w:rPr>
        <w:t xml:space="preserve"> de</w:t>
      </w:r>
      <w:r w:rsidRPr="007576C2">
        <w:rPr>
          <w:rFonts w:asciiTheme="minorHAnsi" w:hAnsiTheme="minorHAnsi" w:cstheme="minorHAnsi"/>
        </w:rPr>
        <w:t xml:space="preserve"> tabel op pagina 3 gekopieerd worden</w:t>
      </w:r>
      <w:r w:rsidR="009420EB" w:rsidRPr="007576C2">
        <w:rPr>
          <w:rFonts w:asciiTheme="minorHAnsi" w:hAnsiTheme="minorHAnsi" w:cstheme="minorHAnsi"/>
        </w:rPr>
        <w:t>.</w:t>
      </w:r>
      <w:r w:rsidR="006242AA" w:rsidRPr="006242AA">
        <w:t xml:space="preserve"> </w:t>
      </w:r>
    </w:p>
    <w:p w14:paraId="43AF35E1" w14:textId="18018791" w:rsidR="00341C60" w:rsidRPr="007576C2" w:rsidRDefault="00223EF5" w:rsidP="005414E5">
      <w:pPr>
        <w:pStyle w:val="Lijstalinea"/>
        <w:spacing w:line="276" w:lineRule="auto"/>
        <w:jc w:val="both"/>
        <w:rPr>
          <w:rFonts w:asciiTheme="minorHAnsi" w:hAnsiTheme="minorHAnsi" w:cstheme="minorHAnsi"/>
        </w:rPr>
      </w:pPr>
      <w:r w:rsidRPr="00216D5F">
        <w:rPr>
          <w:rFonts w:asciiTheme="minorHAnsi" w:hAnsiTheme="minorHAnsi" w:cstheme="minorHAnsi"/>
          <w:i/>
          <w:iCs/>
          <w:color w:val="FF0000"/>
        </w:rPr>
        <w:t>(</w:t>
      </w:r>
      <w:r>
        <w:rPr>
          <w:rFonts w:asciiTheme="minorHAnsi" w:hAnsiTheme="minorHAnsi" w:cstheme="minorHAnsi"/>
          <w:i/>
          <w:iCs/>
          <w:color w:val="FF0000"/>
        </w:rPr>
        <w:t>Toelichting</w:t>
      </w:r>
      <w:r w:rsidRPr="00216D5F">
        <w:rPr>
          <w:rFonts w:asciiTheme="minorHAnsi" w:hAnsiTheme="minorHAnsi" w:cstheme="minorHAnsi"/>
          <w:i/>
          <w:iCs/>
          <w:color w:val="FF0000"/>
        </w:rPr>
        <w:t xml:space="preserve">: </w:t>
      </w:r>
      <w:r w:rsidR="006242AA" w:rsidRPr="00254458">
        <w:rPr>
          <w:rFonts w:asciiTheme="minorHAnsi" w:hAnsiTheme="minorHAnsi" w:cstheme="minorHAnsi"/>
          <w:i/>
          <w:iCs/>
          <w:color w:val="FF0000"/>
        </w:rPr>
        <w:t>dit geldt als de potentiële aanbieder zich inschrijft voor meerdere percelen of producten</w:t>
      </w:r>
      <w:r w:rsidR="000D625C">
        <w:rPr>
          <w:rFonts w:asciiTheme="minorHAnsi" w:hAnsiTheme="minorHAnsi" w:cstheme="minorHAnsi"/>
          <w:i/>
          <w:iCs/>
          <w:color w:val="FF0000"/>
        </w:rPr>
        <w:t xml:space="preserve">, </w:t>
      </w:r>
      <w:r w:rsidR="006242AA" w:rsidRPr="00254458">
        <w:rPr>
          <w:rFonts w:asciiTheme="minorHAnsi" w:hAnsiTheme="minorHAnsi" w:cstheme="minorHAnsi"/>
          <w:i/>
          <w:iCs/>
          <w:color w:val="FF0000"/>
        </w:rPr>
        <w:t>en daarmee meerdere kerncompetenties wil aantonen</w:t>
      </w:r>
      <w:r w:rsidR="000D625C">
        <w:rPr>
          <w:rFonts w:asciiTheme="minorHAnsi" w:hAnsiTheme="minorHAnsi" w:cstheme="minorHAnsi"/>
          <w:i/>
          <w:iCs/>
          <w:color w:val="FF0000"/>
        </w:rPr>
        <w:t>. Dan</w:t>
      </w:r>
      <w:r w:rsidR="006242AA" w:rsidRPr="00254458">
        <w:rPr>
          <w:rFonts w:asciiTheme="minorHAnsi" w:hAnsiTheme="minorHAnsi" w:cstheme="minorHAnsi"/>
          <w:i/>
          <w:iCs/>
          <w:color w:val="FF0000"/>
        </w:rPr>
        <w:t xml:space="preserve"> kan de tabel worden gekopieerd</w:t>
      </w:r>
      <w:r w:rsidR="00593A93">
        <w:rPr>
          <w:rFonts w:asciiTheme="minorHAnsi" w:hAnsiTheme="minorHAnsi" w:cstheme="minorHAnsi"/>
          <w:i/>
          <w:iCs/>
          <w:color w:val="FF0000"/>
        </w:rPr>
        <w:t xml:space="preserve">. </w:t>
      </w:r>
      <w:r w:rsidRPr="00223EF5">
        <w:rPr>
          <w:rFonts w:asciiTheme="minorHAnsi" w:hAnsiTheme="minorHAnsi" w:cstheme="minorHAnsi"/>
          <w:i/>
          <w:iCs/>
          <w:color w:val="FF0000"/>
        </w:rPr>
        <w:t>In dit voorbeeld is de tabel gekopieerd om per product een aparte referentie in te dienen</w:t>
      </w:r>
      <w:r w:rsidR="006242AA" w:rsidRPr="00254458">
        <w:rPr>
          <w:rFonts w:asciiTheme="minorHAnsi" w:hAnsiTheme="minorHAnsi" w:cstheme="minorHAnsi"/>
          <w:i/>
          <w:iCs/>
          <w:color w:val="FF0000"/>
        </w:rPr>
        <w:t xml:space="preserve">. </w:t>
      </w:r>
      <w:r w:rsidR="00E55FCD" w:rsidRPr="00E55FCD">
        <w:rPr>
          <w:rFonts w:asciiTheme="minorHAnsi" w:hAnsiTheme="minorHAnsi" w:cstheme="minorHAnsi"/>
          <w:i/>
          <w:iCs/>
          <w:color w:val="FF0000"/>
        </w:rPr>
        <w:t>Zoals gesteld mag per kerncompetentie maximaal één referentieopdracht worden ingedien</w:t>
      </w:r>
      <w:r w:rsidR="00E55FCD">
        <w:rPr>
          <w:rFonts w:asciiTheme="minorHAnsi" w:hAnsiTheme="minorHAnsi" w:cstheme="minorHAnsi"/>
          <w:i/>
          <w:iCs/>
          <w:color w:val="FF0000"/>
        </w:rPr>
        <w:t>d</w:t>
      </w:r>
      <w:r w:rsidR="006242AA" w:rsidRPr="00254458">
        <w:rPr>
          <w:rFonts w:asciiTheme="minorHAnsi" w:hAnsiTheme="minorHAnsi" w:cstheme="minorHAnsi"/>
          <w:i/>
          <w:iCs/>
          <w:color w:val="FF0000"/>
        </w:rPr>
        <w:t>)</w:t>
      </w:r>
    </w:p>
    <w:p w14:paraId="65FE3BE9" w14:textId="4812CD72" w:rsidR="00A011F8" w:rsidRPr="00155E6A" w:rsidRDefault="00A011F8" w:rsidP="005414E5">
      <w:pPr>
        <w:pStyle w:val="Lijstalinea"/>
        <w:spacing w:line="276" w:lineRule="auto"/>
        <w:jc w:val="both"/>
        <w:rPr>
          <w:rFonts w:asciiTheme="minorHAnsi" w:hAnsiTheme="minorHAnsi" w:cstheme="minorHAnsi"/>
        </w:rPr>
      </w:pPr>
    </w:p>
    <w:p w14:paraId="5C44D768" w14:textId="77777777" w:rsidR="00A011F8" w:rsidRPr="004D0F8F" w:rsidRDefault="00A011F8" w:rsidP="005414E5">
      <w:pPr>
        <w:spacing w:line="276" w:lineRule="auto"/>
        <w:jc w:val="both"/>
        <w:rPr>
          <w:rFonts w:asciiTheme="minorHAnsi" w:hAnsiTheme="minorHAnsi" w:cstheme="minorHAnsi"/>
          <w:b/>
          <w:bCs/>
          <w:sz w:val="22"/>
          <w:szCs w:val="22"/>
          <w:u w:val="single"/>
        </w:rPr>
      </w:pPr>
      <w:r w:rsidRPr="004D0F8F">
        <w:rPr>
          <w:rFonts w:asciiTheme="minorHAnsi" w:hAnsiTheme="minorHAnsi" w:cstheme="minorHAnsi"/>
          <w:b/>
          <w:bCs/>
          <w:sz w:val="22"/>
          <w:szCs w:val="22"/>
          <w:u w:val="single"/>
        </w:rPr>
        <w:t>Aandachtspunten:</w:t>
      </w:r>
    </w:p>
    <w:p w14:paraId="3C1D0DBF" w14:textId="77777777" w:rsidR="00395513" w:rsidRDefault="00395513" w:rsidP="005414E5">
      <w:pPr>
        <w:pStyle w:val="Lijstalinea"/>
        <w:numPr>
          <w:ilvl w:val="0"/>
          <w:numId w:val="24"/>
        </w:numPr>
        <w:spacing w:line="276" w:lineRule="auto"/>
        <w:rPr>
          <w:rFonts w:asciiTheme="minorHAnsi" w:hAnsiTheme="minorHAnsi" w:cstheme="minorHAnsi"/>
        </w:rPr>
      </w:pPr>
      <w:r w:rsidRPr="0000596F">
        <w:rPr>
          <w:rFonts w:asciiTheme="minorHAnsi" w:hAnsiTheme="minorHAnsi" w:cstheme="minorHAnsi"/>
        </w:rPr>
        <w:t>De potentiële aanbieder moet kunnen aantonen dat de referentieopdracht is/wordt uitgevoerd in de afgelopen drie jaren (te rekenen vanaf sluitingsdatum voor indiening van de inschrijving);</w:t>
      </w:r>
    </w:p>
    <w:p w14:paraId="33F40B73" w14:textId="636601B9" w:rsidR="00216D5F" w:rsidRPr="00216D5F" w:rsidRDefault="00223EF5" w:rsidP="005414E5">
      <w:pPr>
        <w:pStyle w:val="Lijstalinea"/>
        <w:spacing w:line="276" w:lineRule="auto"/>
        <w:rPr>
          <w:rFonts w:asciiTheme="minorHAnsi" w:hAnsiTheme="minorHAnsi" w:cstheme="minorHAnsi"/>
          <w:i/>
          <w:iCs/>
          <w:color w:val="FF0000"/>
        </w:rPr>
      </w:pPr>
      <w:r w:rsidRPr="00216D5F">
        <w:rPr>
          <w:rFonts w:asciiTheme="minorHAnsi" w:hAnsiTheme="minorHAnsi" w:cstheme="minorHAnsi"/>
          <w:i/>
          <w:iCs/>
          <w:color w:val="FF0000"/>
        </w:rPr>
        <w:t>(</w:t>
      </w:r>
      <w:r>
        <w:rPr>
          <w:rFonts w:asciiTheme="minorHAnsi" w:hAnsiTheme="minorHAnsi" w:cstheme="minorHAnsi"/>
          <w:i/>
          <w:iCs/>
          <w:color w:val="FF0000"/>
        </w:rPr>
        <w:t>Toelichting</w:t>
      </w:r>
      <w:r w:rsidR="00216D5F" w:rsidRPr="00216D5F">
        <w:rPr>
          <w:rFonts w:asciiTheme="minorHAnsi" w:hAnsiTheme="minorHAnsi" w:cstheme="minorHAnsi"/>
          <w:i/>
          <w:iCs/>
          <w:color w:val="FF0000"/>
        </w:rPr>
        <w:t>: U dient bij de referentieopdracht de start- en (eventueel) einddatum te vermelden. Lopende opdrachten zijn toegestaan en afgeronde opdrachten zijn alleen toegestaan als de einddatum niet meer dan 3 jaar voor de sluitingsdatum ligt. Bijvoorbeeld: een referentieopdracht uit 2015 voldoet alleen als die nog steeds loopt óf als deze uiterlijk drie jaar vóór de sluitingsdatum is beëindigd.)</w:t>
      </w:r>
    </w:p>
    <w:p w14:paraId="334AA200" w14:textId="77777777" w:rsidR="00395513" w:rsidRDefault="00395513" w:rsidP="005414E5">
      <w:pPr>
        <w:numPr>
          <w:ilvl w:val="0"/>
          <w:numId w:val="24"/>
        </w:numPr>
        <w:spacing w:line="276" w:lineRule="auto"/>
        <w:rPr>
          <w:rFonts w:asciiTheme="minorHAnsi" w:hAnsiTheme="minorHAnsi" w:cstheme="minorHAnsi"/>
        </w:rPr>
      </w:pPr>
      <w:r w:rsidRPr="0000596F">
        <w:rPr>
          <w:rFonts w:asciiTheme="minorHAnsi" w:hAnsiTheme="minorHAnsi" w:cstheme="minorHAnsi"/>
        </w:rPr>
        <w:lastRenderedPageBreak/>
        <w:t>De potentiële aanbieder mag één referentie gebruiken voor het aantonen van meerdere kerncompetenties</w:t>
      </w:r>
      <w:r>
        <w:rPr>
          <w:rFonts w:asciiTheme="minorHAnsi" w:hAnsiTheme="minorHAnsi" w:cstheme="minorHAnsi"/>
        </w:rPr>
        <w:t>;</w:t>
      </w:r>
    </w:p>
    <w:p w14:paraId="7446B87E" w14:textId="703E045E" w:rsidR="00072136" w:rsidRPr="00072136" w:rsidRDefault="00223EF5" w:rsidP="005414E5">
      <w:pPr>
        <w:pStyle w:val="Lijstalinea"/>
        <w:spacing w:line="276" w:lineRule="auto"/>
        <w:rPr>
          <w:rFonts w:asciiTheme="minorHAnsi" w:hAnsiTheme="minorHAnsi" w:cstheme="minorHAnsi"/>
          <w:i/>
          <w:iCs/>
          <w:color w:val="FF0000"/>
        </w:rPr>
      </w:pPr>
      <w:r w:rsidRPr="00216D5F">
        <w:rPr>
          <w:rFonts w:asciiTheme="minorHAnsi" w:hAnsiTheme="minorHAnsi" w:cstheme="minorHAnsi"/>
          <w:i/>
          <w:iCs/>
          <w:color w:val="FF0000"/>
        </w:rPr>
        <w:t>(</w:t>
      </w:r>
      <w:r>
        <w:rPr>
          <w:rFonts w:asciiTheme="minorHAnsi" w:hAnsiTheme="minorHAnsi" w:cstheme="minorHAnsi"/>
          <w:i/>
          <w:iCs/>
          <w:color w:val="FF0000"/>
        </w:rPr>
        <w:t>Toelichting</w:t>
      </w:r>
      <w:r w:rsidRPr="00216D5F">
        <w:rPr>
          <w:rFonts w:asciiTheme="minorHAnsi" w:hAnsiTheme="minorHAnsi" w:cstheme="minorHAnsi"/>
          <w:i/>
          <w:iCs/>
          <w:color w:val="FF0000"/>
        </w:rPr>
        <w:t xml:space="preserve">: </w:t>
      </w:r>
      <w:r w:rsidR="00072136" w:rsidRPr="00072136">
        <w:rPr>
          <w:rFonts w:asciiTheme="minorHAnsi" w:hAnsiTheme="minorHAnsi" w:cstheme="minorHAnsi"/>
          <w:i/>
          <w:iCs/>
          <w:color w:val="FF0000"/>
        </w:rPr>
        <w:t>één referentie mag worden gebruikt voor het aantonen van meerdere kerncompetenties</w:t>
      </w:r>
      <w:r w:rsidR="00072136">
        <w:rPr>
          <w:rFonts w:asciiTheme="minorHAnsi" w:hAnsiTheme="minorHAnsi" w:cstheme="minorHAnsi"/>
          <w:i/>
          <w:iCs/>
          <w:color w:val="FF0000"/>
        </w:rPr>
        <w:t>, zolang voldaan wordt aan de eisen per product</w:t>
      </w:r>
      <w:r w:rsidR="00072136" w:rsidRPr="00072136">
        <w:rPr>
          <w:rFonts w:asciiTheme="minorHAnsi" w:hAnsiTheme="minorHAnsi" w:cstheme="minorHAnsi"/>
          <w:i/>
          <w:iCs/>
          <w:color w:val="FF0000"/>
        </w:rPr>
        <w:t>. Bijvoorbeeld: u heeft in de gemeente Assen (de referentie) zowel dagbesteding als individuele begeleiding geleverd.</w:t>
      </w:r>
      <w:r w:rsidR="00072136">
        <w:rPr>
          <w:rFonts w:asciiTheme="minorHAnsi" w:hAnsiTheme="minorHAnsi" w:cstheme="minorHAnsi"/>
          <w:i/>
          <w:iCs/>
          <w:color w:val="FF0000"/>
        </w:rPr>
        <w:t xml:space="preserve"> Voor beide producten komt u aan het minimum gestelde aantal</w:t>
      </w:r>
      <w:r w:rsidR="00072136" w:rsidRPr="00072136">
        <w:rPr>
          <w:rFonts w:asciiTheme="minorHAnsi" w:hAnsiTheme="minorHAnsi" w:cstheme="minorHAnsi"/>
          <w:i/>
          <w:iCs/>
          <w:color w:val="FF0000"/>
        </w:rPr>
        <w:t>)</w:t>
      </w:r>
    </w:p>
    <w:p w14:paraId="66D9DB29" w14:textId="27AF8F6A" w:rsidR="00395513" w:rsidRDefault="00395513" w:rsidP="005414E5">
      <w:pPr>
        <w:numPr>
          <w:ilvl w:val="0"/>
          <w:numId w:val="24"/>
        </w:numPr>
        <w:spacing w:line="276" w:lineRule="auto"/>
        <w:rPr>
          <w:rFonts w:asciiTheme="minorHAnsi" w:hAnsiTheme="minorHAnsi" w:cstheme="minorHAnsi"/>
        </w:rPr>
      </w:pPr>
      <w:r w:rsidRPr="0000596F">
        <w:rPr>
          <w:rFonts w:asciiTheme="minorHAnsi" w:hAnsiTheme="minorHAnsi" w:cstheme="minorHAnsi"/>
        </w:rPr>
        <w:t xml:space="preserve">De potentiële aanbieder </w:t>
      </w:r>
      <w:r>
        <w:rPr>
          <w:rFonts w:asciiTheme="minorHAnsi" w:hAnsiTheme="minorHAnsi" w:cstheme="minorHAnsi"/>
        </w:rPr>
        <w:t>mag</w:t>
      </w:r>
      <w:r w:rsidRPr="0000596F">
        <w:rPr>
          <w:rFonts w:asciiTheme="minorHAnsi" w:hAnsiTheme="minorHAnsi" w:cstheme="minorHAnsi"/>
        </w:rPr>
        <w:t xml:space="preserve"> per kerncompetentie maximaal één referentie indienen. Als de potentiële aanbieder meer dan één referentie opgeeft per kerncompetentie, wordt alleen de eerste geüploade referentie beoordeeld</w:t>
      </w:r>
      <w:r>
        <w:rPr>
          <w:rFonts w:asciiTheme="minorHAnsi" w:hAnsiTheme="minorHAnsi" w:cstheme="minorHAnsi"/>
        </w:rPr>
        <w:t>;</w:t>
      </w:r>
    </w:p>
    <w:p w14:paraId="7AE403D9" w14:textId="02156C29" w:rsidR="00216D5F" w:rsidRPr="00216D5F" w:rsidRDefault="00223EF5" w:rsidP="005414E5">
      <w:pPr>
        <w:pStyle w:val="Lijstalinea"/>
        <w:spacing w:line="276" w:lineRule="auto"/>
        <w:rPr>
          <w:rFonts w:asciiTheme="minorHAnsi" w:hAnsiTheme="minorHAnsi" w:cstheme="minorHAnsi"/>
          <w:i/>
          <w:iCs/>
          <w:color w:val="FF0000"/>
        </w:rPr>
      </w:pPr>
      <w:r w:rsidRPr="00216D5F">
        <w:rPr>
          <w:rFonts w:asciiTheme="minorHAnsi" w:hAnsiTheme="minorHAnsi" w:cstheme="minorHAnsi"/>
          <w:i/>
          <w:iCs/>
          <w:color w:val="FF0000"/>
        </w:rPr>
        <w:t>(</w:t>
      </w:r>
      <w:r>
        <w:rPr>
          <w:rFonts w:asciiTheme="minorHAnsi" w:hAnsiTheme="minorHAnsi" w:cstheme="minorHAnsi"/>
          <w:i/>
          <w:iCs/>
          <w:color w:val="FF0000"/>
        </w:rPr>
        <w:t>Toelichting</w:t>
      </w:r>
      <w:r w:rsidR="00216D5F" w:rsidRPr="00216D5F">
        <w:rPr>
          <w:rFonts w:asciiTheme="minorHAnsi" w:hAnsiTheme="minorHAnsi" w:cstheme="minorHAnsi"/>
          <w:i/>
          <w:iCs/>
          <w:color w:val="FF0000"/>
        </w:rPr>
        <w:t xml:space="preserve">: </w:t>
      </w:r>
      <w:r w:rsidR="005414E5">
        <w:rPr>
          <w:rFonts w:asciiTheme="minorHAnsi" w:hAnsiTheme="minorHAnsi" w:cstheme="minorHAnsi"/>
          <w:i/>
          <w:iCs/>
          <w:color w:val="FF0000"/>
        </w:rPr>
        <w:t>h</w:t>
      </w:r>
      <w:r w:rsidR="00216D5F" w:rsidRPr="00216D5F">
        <w:rPr>
          <w:rFonts w:asciiTheme="minorHAnsi" w:hAnsiTheme="minorHAnsi" w:cstheme="minorHAnsi"/>
          <w:i/>
          <w:iCs/>
          <w:color w:val="FF0000"/>
        </w:rPr>
        <w:t>et aantal cliënten moet behaald zijn binnen één referentieopdracht. U kunt per kerncompetentie maximaal één referentie indienen.)</w:t>
      </w:r>
    </w:p>
    <w:p w14:paraId="7C4B7548" w14:textId="77777777" w:rsidR="00395513" w:rsidRDefault="00395513" w:rsidP="005414E5">
      <w:pPr>
        <w:numPr>
          <w:ilvl w:val="0"/>
          <w:numId w:val="24"/>
        </w:numPr>
        <w:spacing w:line="276" w:lineRule="auto"/>
        <w:rPr>
          <w:rFonts w:asciiTheme="minorHAnsi" w:hAnsiTheme="minorHAnsi" w:cstheme="minorHAnsi"/>
        </w:rPr>
      </w:pPr>
      <w:r w:rsidRPr="0000596F">
        <w:rPr>
          <w:rFonts w:asciiTheme="minorHAnsi" w:hAnsiTheme="minorHAnsi" w:cstheme="minorHAnsi"/>
        </w:rPr>
        <w:t>Referentieopdrachten die door de potentiële aanbieder uitgevoerd zijn als onderaannemer zijn toegestaan</w:t>
      </w:r>
      <w:r>
        <w:rPr>
          <w:rFonts w:asciiTheme="minorHAnsi" w:hAnsiTheme="minorHAnsi" w:cstheme="minorHAnsi"/>
        </w:rPr>
        <w:t>;</w:t>
      </w:r>
    </w:p>
    <w:p w14:paraId="4F0B54E9" w14:textId="4C4F9DC1" w:rsidR="00216D5F" w:rsidRPr="00216D5F" w:rsidRDefault="00216D5F" w:rsidP="005414E5">
      <w:pPr>
        <w:pStyle w:val="Lijstalinea"/>
        <w:spacing w:line="276" w:lineRule="auto"/>
        <w:rPr>
          <w:rFonts w:asciiTheme="minorHAnsi" w:hAnsiTheme="minorHAnsi" w:cstheme="minorHAnsi"/>
          <w:i/>
          <w:iCs/>
          <w:color w:val="FF0000"/>
        </w:rPr>
      </w:pPr>
      <w:r w:rsidRPr="00216D5F">
        <w:rPr>
          <w:rFonts w:asciiTheme="minorHAnsi" w:hAnsiTheme="minorHAnsi" w:cstheme="minorHAnsi"/>
          <w:i/>
          <w:iCs/>
          <w:color w:val="FF0000"/>
        </w:rPr>
        <w:t>(</w:t>
      </w:r>
      <w:r w:rsidR="00223EF5">
        <w:rPr>
          <w:rFonts w:asciiTheme="minorHAnsi" w:hAnsiTheme="minorHAnsi" w:cstheme="minorHAnsi"/>
          <w:i/>
          <w:iCs/>
          <w:color w:val="FF0000"/>
        </w:rPr>
        <w:t>Toelichting</w:t>
      </w:r>
      <w:r w:rsidRPr="00216D5F">
        <w:rPr>
          <w:rFonts w:asciiTheme="minorHAnsi" w:hAnsiTheme="minorHAnsi" w:cstheme="minorHAnsi"/>
          <w:i/>
          <w:iCs/>
          <w:color w:val="FF0000"/>
        </w:rPr>
        <w:t xml:space="preserve">: </w:t>
      </w:r>
      <w:r w:rsidR="005414E5">
        <w:rPr>
          <w:rFonts w:asciiTheme="minorHAnsi" w:hAnsiTheme="minorHAnsi" w:cstheme="minorHAnsi"/>
          <w:i/>
          <w:iCs/>
          <w:color w:val="FF0000"/>
        </w:rPr>
        <w:t>v</w:t>
      </w:r>
      <w:r w:rsidRPr="00216D5F">
        <w:rPr>
          <w:rFonts w:asciiTheme="minorHAnsi" w:hAnsiTheme="minorHAnsi" w:cstheme="minorHAnsi"/>
          <w:i/>
          <w:iCs/>
          <w:color w:val="FF0000"/>
        </w:rPr>
        <w:t>an belang is: de referent is dan de gemeente, en niet de hoofdaannemer.  U dient dit aan te geven bij de vraag: ''Is de referentieopdracht 100% zelfstandig uitgevoerd door de potentiële aanbieder?''. De opdracht is in dit geval niet zelfstandig uitgevoerd. Licht toe wat uw rol was (onderaannemer) en noteer de contactgegevens van de hoofdaannemer. Het aantal cliënten dat u opgeeft, dient daadwerkelijk door u te zijn bediend.</w:t>
      </w:r>
      <w:r>
        <w:rPr>
          <w:rFonts w:asciiTheme="minorHAnsi" w:hAnsiTheme="minorHAnsi" w:cstheme="minorHAnsi"/>
          <w:i/>
          <w:iCs/>
          <w:color w:val="FF0000"/>
        </w:rPr>
        <w:t>)</w:t>
      </w:r>
    </w:p>
    <w:p w14:paraId="7D552574" w14:textId="77777777" w:rsidR="00A011F8" w:rsidRDefault="00A011F8" w:rsidP="005414E5">
      <w:pPr>
        <w:numPr>
          <w:ilvl w:val="0"/>
          <w:numId w:val="24"/>
        </w:numPr>
        <w:spacing w:line="276" w:lineRule="auto"/>
        <w:rPr>
          <w:rFonts w:asciiTheme="minorHAnsi" w:hAnsiTheme="minorHAnsi" w:cstheme="minorHAnsi"/>
        </w:rPr>
      </w:pPr>
      <w:r w:rsidRPr="0000596F">
        <w:rPr>
          <w:rFonts w:asciiTheme="minorHAnsi" w:hAnsiTheme="minorHAnsi" w:cstheme="minorHAnsi"/>
        </w:rPr>
        <w:t>De gemeenten behouden zich het recht voor om de opgegeven referenties te verifiëren en indien nodig contact op te nemen met de referent. Indien uit deze controle blijkt dat de opgegeven informatie in ‘‘Bijlage 12 – Verklaring kerncompetenties’’ niet overeenkomt met de verklaring van de referentie-contactpersoon, kunnen de gemeenten besluiten de potentiële aanbieder uit te sluiten van verdere deelname aan de procedure.</w:t>
      </w:r>
    </w:p>
    <w:p w14:paraId="7769C88F" w14:textId="295F4BBA" w:rsidR="005414E5" w:rsidRPr="005414E5" w:rsidRDefault="005414E5" w:rsidP="005414E5">
      <w:pPr>
        <w:spacing w:line="276" w:lineRule="auto"/>
        <w:ind w:left="720"/>
        <w:rPr>
          <w:rFonts w:asciiTheme="minorHAnsi" w:hAnsiTheme="minorHAnsi" w:cstheme="minorHAnsi"/>
          <w:i/>
          <w:iCs/>
          <w:color w:val="FF0000"/>
        </w:rPr>
      </w:pPr>
      <w:r w:rsidRPr="005414E5">
        <w:rPr>
          <w:rFonts w:asciiTheme="minorHAnsi" w:hAnsiTheme="minorHAnsi" w:cstheme="minorHAnsi"/>
          <w:i/>
          <w:iCs/>
          <w:color w:val="FF0000"/>
        </w:rPr>
        <w:t>(Toelichting: U vult op de bijlage de gegevens van een medewerker van de gemeente (Wmo-consulent, contractmanager, beleidsadviseur). Deze persoon dient in staat te zijn om de juistheid van uw opgave (zoals het aantal cliënten) te bevestigen op basis van de eigen betrokkenheid. Het mag dus geen cliënt zijn of een medewerker die onvoldoende kennis heeft van de opdracht.)</w:t>
      </w:r>
    </w:p>
    <w:p w14:paraId="6F343F84" w14:textId="77777777" w:rsidR="001B0420" w:rsidRDefault="001B0420" w:rsidP="005414E5">
      <w:pPr>
        <w:spacing w:line="276" w:lineRule="auto"/>
        <w:rPr>
          <w:rFonts w:asciiTheme="minorHAnsi" w:hAnsiTheme="minorHAnsi" w:cstheme="minorHAnsi"/>
          <w:b/>
          <w:bCs/>
          <w:sz w:val="22"/>
          <w:szCs w:val="22"/>
          <w:u w:val="single"/>
        </w:rPr>
      </w:pPr>
    </w:p>
    <w:p w14:paraId="378B3FA4" w14:textId="42806E9C" w:rsidR="00477E77" w:rsidRDefault="001B0420" w:rsidP="005414E5">
      <w:pPr>
        <w:spacing w:line="276" w:lineRule="auto"/>
        <w:rPr>
          <w:rFonts w:asciiTheme="minorHAnsi" w:hAnsiTheme="minorHAnsi" w:cstheme="minorHAnsi"/>
          <w:b/>
          <w:bCs/>
          <w:color w:val="FF0000"/>
          <w:sz w:val="22"/>
          <w:szCs w:val="22"/>
          <w:u w:val="single"/>
        </w:rPr>
      </w:pPr>
      <w:r w:rsidRPr="001B0420">
        <w:rPr>
          <w:rFonts w:asciiTheme="minorHAnsi" w:hAnsiTheme="minorHAnsi" w:cstheme="minorHAnsi"/>
          <w:b/>
          <w:bCs/>
          <w:color w:val="FF0000"/>
          <w:sz w:val="22"/>
          <w:szCs w:val="22"/>
          <w:u w:val="single"/>
        </w:rPr>
        <w:t>E</w:t>
      </w:r>
      <w:r w:rsidR="008671AC">
        <w:rPr>
          <w:rFonts w:asciiTheme="minorHAnsi" w:hAnsiTheme="minorHAnsi" w:cstheme="minorHAnsi"/>
          <w:b/>
          <w:bCs/>
          <w:color w:val="FF0000"/>
          <w:sz w:val="22"/>
          <w:szCs w:val="22"/>
          <w:u w:val="single"/>
        </w:rPr>
        <w:t>xtra</w:t>
      </w:r>
      <w:r w:rsidRPr="001B0420">
        <w:rPr>
          <w:rFonts w:asciiTheme="minorHAnsi" w:hAnsiTheme="minorHAnsi" w:cstheme="minorHAnsi"/>
          <w:b/>
          <w:bCs/>
          <w:color w:val="FF0000"/>
          <w:sz w:val="22"/>
          <w:szCs w:val="22"/>
          <w:u w:val="single"/>
        </w:rPr>
        <w:t xml:space="preserve"> </w:t>
      </w:r>
      <w:r w:rsidR="008671AC">
        <w:rPr>
          <w:rFonts w:asciiTheme="minorHAnsi" w:hAnsiTheme="minorHAnsi" w:cstheme="minorHAnsi"/>
          <w:b/>
          <w:bCs/>
          <w:color w:val="FF0000"/>
          <w:sz w:val="22"/>
          <w:szCs w:val="22"/>
          <w:u w:val="single"/>
        </w:rPr>
        <w:t>t</w:t>
      </w:r>
      <w:r w:rsidRPr="001B0420">
        <w:rPr>
          <w:rFonts w:asciiTheme="minorHAnsi" w:hAnsiTheme="minorHAnsi" w:cstheme="minorHAnsi"/>
          <w:b/>
          <w:bCs/>
          <w:color w:val="FF0000"/>
          <w:sz w:val="22"/>
          <w:szCs w:val="22"/>
          <w:u w:val="single"/>
        </w:rPr>
        <w:t>oelichting</w:t>
      </w:r>
      <w:r w:rsidR="00370E9F">
        <w:rPr>
          <w:rFonts w:asciiTheme="minorHAnsi" w:hAnsiTheme="minorHAnsi" w:cstheme="minorHAnsi"/>
          <w:b/>
          <w:bCs/>
          <w:color w:val="FF0000"/>
          <w:sz w:val="22"/>
          <w:szCs w:val="22"/>
          <w:u w:val="single"/>
        </w:rPr>
        <w:t xml:space="preserve"> n.a.v. Nota’s van inlichtingen</w:t>
      </w:r>
      <w:r w:rsidRPr="001B0420">
        <w:rPr>
          <w:rFonts w:asciiTheme="minorHAnsi" w:hAnsiTheme="minorHAnsi" w:cstheme="minorHAnsi"/>
          <w:b/>
          <w:bCs/>
          <w:color w:val="FF0000"/>
          <w:sz w:val="22"/>
          <w:szCs w:val="22"/>
          <w:u w:val="single"/>
        </w:rPr>
        <w:t>:</w:t>
      </w:r>
    </w:p>
    <w:p w14:paraId="2012C228" w14:textId="13BF6577" w:rsidR="00477E77" w:rsidRPr="00223EF5" w:rsidRDefault="00477E77" w:rsidP="005414E5">
      <w:pPr>
        <w:pStyle w:val="Lijstalinea"/>
        <w:numPr>
          <w:ilvl w:val="0"/>
          <w:numId w:val="27"/>
        </w:numPr>
        <w:spacing w:line="276" w:lineRule="auto"/>
        <w:rPr>
          <w:rFonts w:asciiTheme="minorHAnsi" w:hAnsiTheme="minorHAnsi" w:cstheme="minorHAnsi"/>
        </w:rPr>
      </w:pPr>
      <w:r w:rsidRPr="00223EF5">
        <w:rPr>
          <w:rFonts w:asciiTheme="minorHAnsi" w:hAnsiTheme="minorHAnsi" w:cstheme="minorHAnsi"/>
          <w:color w:val="FF0000"/>
        </w:rPr>
        <w:t>De referentieopdrachten hoeven niet van de regio te zijn</w:t>
      </w:r>
      <w:r w:rsidR="0036792F" w:rsidRPr="00223EF5">
        <w:rPr>
          <w:rFonts w:asciiTheme="minorHAnsi" w:hAnsiTheme="minorHAnsi" w:cstheme="minorHAnsi"/>
          <w:color w:val="FF0000"/>
        </w:rPr>
        <w:t>.</w:t>
      </w:r>
      <w:r w:rsidRPr="00223EF5">
        <w:rPr>
          <w:rFonts w:asciiTheme="minorHAnsi" w:hAnsiTheme="minorHAnsi" w:cstheme="minorHAnsi"/>
          <w:color w:val="FF0000"/>
        </w:rPr>
        <w:t xml:space="preserve"> </w:t>
      </w:r>
      <w:r w:rsidR="0036792F" w:rsidRPr="00223EF5">
        <w:rPr>
          <w:rFonts w:asciiTheme="minorHAnsi" w:hAnsiTheme="minorHAnsi" w:cstheme="minorHAnsi"/>
          <w:color w:val="FF0000"/>
        </w:rPr>
        <w:t>Oo</w:t>
      </w:r>
      <w:r w:rsidRPr="00223EF5">
        <w:rPr>
          <w:rFonts w:asciiTheme="minorHAnsi" w:hAnsiTheme="minorHAnsi" w:cstheme="minorHAnsi"/>
          <w:color w:val="FF0000"/>
        </w:rPr>
        <w:t xml:space="preserve">k opdrachten voor andere </w:t>
      </w:r>
      <w:r w:rsidR="0036792F" w:rsidRPr="00223EF5">
        <w:rPr>
          <w:rFonts w:asciiTheme="minorHAnsi" w:hAnsiTheme="minorHAnsi" w:cstheme="minorHAnsi"/>
          <w:color w:val="FF0000"/>
        </w:rPr>
        <w:t>gemeenten</w:t>
      </w:r>
      <w:r w:rsidRPr="00223EF5">
        <w:rPr>
          <w:rFonts w:asciiTheme="minorHAnsi" w:hAnsiTheme="minorHAnsi" w:cstheme="minorHAnsi"/>
          <w:color w:val="FF0000"/>
        </w:rPr>
        <w:t xml:space="preserve"> zijn toegestaan, mits voldaan wordt aan de gestelde eis.</w:t>
      </w:r>
    </w:p>
    <w:p w14:paraId="4D2B59A7" w14:textId="2A6F49ED" w:rsidR="009E5888" w:rsidRPr="00223EF5" w:rsidRDefault="009E5888" w:rsidP="005414E5">
      <w:pPr>
        <w:pStyle w:val="Lijstalinea"/>
        <w:numPr>
          <w:ilvl w:val="0"/>
          <w:numId w:val="27"/>
        </w:numPr>
        <w:spacing w:line="276" w:lineRule="auto"/>
        <w:rPr>
          <w:rFonts w:asciiTheme="minorHAnsi" w:hAnsiTheme="minorHAnsi" w:cstheme="minorHAnsi"/>
          <w:color w:val="FF0000"/>
        </w:rPr>
      </w:pPr>
      <w:r w:rsidRPr="00223EF5">
        <w:rPr>
          <w:rFonts w:asciiTheme="minorHAnsi" w:hAnsiTheme="minorHAnsi" w:cstheme="minorHAnsi"/>
          <w:color w:val="FF0000"/>
        </w:rPr>
        <w:t>De eis is niet om binnen een jaar aan een minimaal aantal cliënten individuele begeleiding te bieden na ingang van overeenkomst. Het is een referentie-eis, dus het gaat om historische aantallen (reeds opgedane ervaring).</w:t>
      </w:r>
    </w:p>
    <w:p w14:paraId="2BE431BA" w14:textId="05A48A44" w:rsidR="00347083" w:rsidRPr="00223EF5" w:rsidRDefault="00347083" w:rsidP="0066341D">
      <w:pPr>
        <w:pStyle w:val="Lijstalinea"/>
        <w:numPr>
          <w:ilvl w:val="0"/>
          <w:numId w:val="27"/>
        </w:numPr>
        <w:spacing w:line="240" w:lineRule="auto"/>
        <w:rPr>
          <w:rFonts w:asciiTheme="minorHAnsi" w:hAnsiTheme="minorHAnsi" w:cstheme="minorHAnsi"/>
          <w:color w:val="FF0000"/>
        </w:rPr>
      </w:pPr>
      <w:r w:rsidRPr="00223EF5">
        <w:rPr>
          <w:rFonts w:asciiTheme="minorHAnsi" w:hAnsiTheme="minorHAnsi" w:cstheme="minorHAnsi"/>
          <w:color w:val="FF0000"/>
        </w:rPr>
        <w:br w:type="page"/>
      </w:r>
    </w:p>
    <w:p w14:paraId="74FA0283" w14:textId="0A43D2E5" w:rsidR="004A1E05" w:rsidRPr="00347083" w:rsidRDefault="004A1E05" w:rsidP="006658B0">
      <w:pPr>
        <w:spacing w:line="276" w:lineRule="auto"/>
        <w:rPr>
          <w:rFonts w:ascii="Arial" w:hAnsi="Arial" w:cs="Arial"/>
          <w:b/>
          <w:bCs/>
          <w:u w:val="single"/>
        </w:rPr>
      </w:pPr>
      <w:r w:rsidRPr="00347083">
        <w:rPr>
          <w:rFonts w:ascii="Arial" w:hAnsi="Arial" w:cs="Arial"/>
          <w:b/>
          <w:bCs/>
          <w:u w:val="single"/>
        </w:rPr>
        <w:lastRenderedPageBreak/>
        <w:t>Kerncompetentie</w:t>
      </w:r>
      <w:r w:rsidR="00F36B52">
        <w:rPr>
          <w:rFonts w:ascii="Arial" w:hAnsi="Arial" w:cs="Arial"/>
          <w:b/>
          <w:bCs/>
          <w:u w:val="single"/>
        </w:rPr>
        <w:t>s</w:t>
      </w:r>
    </w:p>
    <w:p w14:paraId="54090026" w14:textId="228BFD0B" w:rsidR="00B66B37" w:rsidRPr="001876AA" w:rsidRDefault="004830BA" w:rsidP="006658B0">
      <w:pPr>
        <w:spacing w:line="276" w:lineRule="auto"/>
        <w:rPr>
          <w:rFonts w:asciiTheme="minorHAnsi" w:hAnsiTheme="minorHAnsi" w:cstheme="minorHAnsi"/>
        </w:rPr>
      </w:pPr>
      <w:r w:rsidRPr="004830BA">
        <w:rPr>
          <w:rFonts w:asciiTheme="minorHAnsi" w:hAnsiTheme="minorHAnsi" w:cstheme="minorHAnsi"/>
        </w:rPr>
        <w:t xml:space="preserve">Afhankelijk van de percelen </w:t>
      </w:r>
      <w:r w:rsidR="00BE266B">
        <w:rPr>
          <w:rFonts w:asciiTheme="minorHAnsi" w:hAnsiTheme="minorHAnsi" w:cstheme="minorHAnsi"/>
        </w:rPr>
        <w:t xml:space="preserve">en producten </w:t>
      </w:r>
      <w:r w:rsidRPr="004830BA">
        <w:rPr>
          <w:rFonts w:asciiTheme="minorHAnsi" w:hAnsiTheme="minorHAnsi" w:cstheme="minorHAnsi"/>
        </w:rPr>
        <w:t xml:space="preserve">waarop de potentiële aanbieder wil inschrijven, zijn </w:t>
      </w:r>
      <w:r w:rsidR="00AB2276">
        <w:rPr>
          <w:rFonts w:asciiTheme="minorHAnsi" w:hAnsiTheme="minorHAnsi" w:cstheme="minorHAnsi"/>
        </w:rPr>
        <w:t>de</w:t>
      </w:r>
      <w:r w:rsidR="00A3244B">
        <w:rPr>
          <w:rFonts w:asciiTheme="minorHAnsi" w:hAnsiTheme="minorHAnsi" w:cstheme="minorHAnsi"/>
        </w:rPr>
        <w:t xml:space="preserve"> </w:t>
      </w:r>
      <w:r w:rsidRPr="004830BA">
        <w:rPr>
          <w:rFonts w:asciiTheme="minorHAnsi" w:hAnsiTheme="minorHAnsi" w:cstheme="minorHAnsi"/>
        </w:rPr>
        <w:t xml:space="preserve">kerncompetenties </w:t>
      </w:r>
      <w:r w:rsidR="00AB2276">
        <w:rPr>
          <w:rFonts w:asciiTheme="minorHAnsi" w:hAnsiTheme="minorHAnsi" w:cstheme="minorHAnsi"/>
        </w:rPr>
        <w:t xml:space="preserve">in onderstaande tabel </w:t>
      </w:r>
      <w:r w:rsidRPr="004830BA">
        <w:rPr>
          <w:rFonts w:asciiTheme="minorHAnsi" w:hAnsiTheme="minorHAnsi" w:cstheme="minorHAnsi"/>
        </w:rPr>
        <w:t>van toepassing.</w:t>
      </w:r>
    </w:p>
    <w:p w14:paraId="1DEAD2B8" w14:textId="7C2BD681" w:rsidR="00C642D7" w:rsidRPr="00B66B37" w:rsidRDefault="00C642D7" w:rsidP="00B66B37">
      <w:pPr>
        <w:pStyle w:val="Lijstalinea"/>
        <w:numPr>
          <w:ilvl w:val="0"/>
          <w:numId w:val="26"/>
        </w:numPr>
        <w:spacing w:line="276" w:lineRule="auto"/>
        <w:rPr>
          <w:rFonts w:asciiTheme="minorHAnsi" w:hAnsiTheme="minorHAnsi" w:cstheme="minorHAnsi"/>
        </w:rPr>
      </w:pPr>
      <w:r w:rsidRPr="00B66B37">
        <w:rPr>
          <w:rFonts w:asciiTheme="minorHAnsi" w:hAnsiTheme="minorHAnsi" w:cstheme="minorHAnsi"/>
          <w:b/>
          <w:bCs/>
        </w:rPr>
        <w:t>Individuele begeleiding:</w:t>
      </w:r>
      <w:r w:rsidRPr="00B66B37">
        <w:rPr>
          <w:rFonts w:asciiTheme="minorHAnsi" w:hAnsiTheme="minorHAnsi" w:cstheme="minorHAnsi"/>
        </w:rPr>
        <w:t xml:space="preserve"> Indien de potentiële aanbieder inschrijft voor het product ‘‘individuele begeleiding’’, dient de potentiële aanbieder een referentie in te dienen waarmee hij aantoont te voldoen aan de eis</w:t>
      </w:r>
      <w:r w:rsidR="00A3244B">
        <w:rPr>
          <w:rFonts w:asciiTheme="minorHAnsi" w:hAnsiTheme="minorHAnsi" w:cstheme="minorHAnsi"/>
        </w:rPr>
        <w:t xml:space="preserve"> zoals opgenomen in </w:t>
      </w:r>
      <w:r w:rsidR="00AB2276">
        <w:rPr>
          <w:rFonts w:asciiTheme="minorHAnsi" w:hAnsiTheme="minorHAnsi" w:cstheme="minorHAnsi"/>
        </w:rPr>
        <w:t xml:space="preserve">de </w:t>
      </w:r>
      <w:r w:rsidR="00A3244B">
        <w:rPr>
          <w:rFonts w:asciiTheme="minorHAnsi" w:hAnsiTheme="minorHAnsi" w:cstheme="minorHAnsi"/>
        </w:rPr>
        <w:t>tabel</w:t>
      </w:r>
      <w:r w:rsidR="004830BA">
        <w:rPr>
          <w:rFonts w:asciiTheme="minorHAnsi" w:hAnsiTheme="minorHAnsi" w:cstheme="minorHAnsi"/>
        </w:rPr>
        <w:t>.</w:t>
      </w:r>
      <w:r w:rsidRPr="00B66B37">
        <w:rPr>
          <w:rFonts w:asciiTheme="minorHAnsi" w:hAnsiTheme="minorHAnsi" w:cstheme="minorHAnsi"/>
        </w:rPr>
        <w:t xml:space="preserve"> </w:t>
      </w:r>
    </w:p>
    <w:p w14:paraId="5F6A1364" w14:textId="5B0EAA0E" w:rsidR="00C642D7" w:rsidRDefault="00C642D7" w:rsidP="00A3244B">
      <w:pPr>
        <w:pStyle w:val="Lijstalinea"/>
        <w:numPr>
          <w:ilvl w:val="0"/>
          <w:numId w:val="26"/>
        </w:numPr>
        <w:spacing w:line="276" w:lineRule="auto"/>
        <w:rPr>
          <w:rFonts w:asciiTheme="minorHAnsi" w:hAnsiTheme="minorHAnsi" w:cstheme="minorHAnsi"/>
        </w:rPr>
      </w:pPr>
      <w:r w:rsidRPr="00B66B37">
        <w:rPr>
          <w:rFonts w:asciiTheme="minorHAnsi" w:hAnsiTheme="minorHAnsi" w:cstheme="minorHAnsi"/>
          <w:b/>
          <w:bCs/>
        </w:rPr>
        <w:t>Dagbesteding</w:t>
      </w:r>
      <w:r w:rsidRPr="00B66B37">
        <w:rPr>
          <w:rFonts w:asciiTheme="minorHAnsi" w:hAnsiTheme="minorHAnsi" w:cstheme="minorHAnsi"/>
        </w:rPr>
        <w:t>: Indien de potentiële aanbieder inschrijft voor het product ‘‘dagbesteding’’, dient de potentiële aanbieder een referentie in te dienen waarmee hij aantoont te voldoen aan de eis</w:t>
      </w:r>
      <w:r w:rsidR="00A3244B">
        <w:rPr>
          <w:rFonts w:asciiTheme="minorHAnsi" w:hAnsiTheme="minorHAnsi" w:cstheme="minorHAnsi"/>
        </w:rPr>
        <w:t xml:space="preserve"> zoals opgenomen in </w:t>
      </w:r>
      <w:r w:rsidR="00AB2276">
        <w:rPr>
          <w:rFonts w:asciiTheme="minorHAnsi" w:hAnsiTheme="minorHAnsi" w:cstheme="minorHAnsi"/>
        </w:rPr>
        <w:t>de</w:t>
      </w:r>
      <w:r w:rsidR="00A3244B">
        <w:rPr>
          <w:rFonts w:asciiTheme="minorHAnsi" w:hAnsiTheme="minorHAnsi" w:cstheme="minorHAnsi"/>
        </w:rPr>
        <w:t xml:space="preserve"> tabel</w:t>
      </w:r>
      <w:r w:rsidRPr="00A3244B">
        <w:rPr>
          <w:rFonts w:asciiTheme="minorHAnsi" w:hAnsiTheme="minorHAnsi" w:cstheme="minorHAnsi"/>
        </w:rPr>
        <w:t xml:space="preserve">. </w:t>
      </w:r>
    </w:p>
    <w:p w14:paraId="38857B8A" w14:textId="77777777" w:rsidR="00AB2276" w:rsidRPr="00A3244B" w:rsidRDefault="00AB2276" w:rsidP="00AB2276">
      <w:pPr>
        <w:pStyle w:val="Lijstalinea"/>
        <w:spacing w:line="120" w:lineRule="auto"/>
        <w:ind w:left="714"/>
        <w:rPr>
          <w:rFonts w:asciiTheme="minorHAnsi" w:hAnsiTheme="minorHAnsi" w:cstheme="minorHAnsi"/>
        </w:rPr>
      </w:pPr>
    </w:p>
    <w:tbl>
      <w:tblPr>
        <w:tblStyle w:val="Tabelraster"/>
        <w:tblW w:w="0" w:type="auto"/>
        <w:tblLook w:val="04A0" w:firstRow="1" w:lastRow="0" w:firstColumn="1" w:lastColumn="0" w:noHBand="0" w:noVBand="1"/>
      </w:tblPr>
      <w:tblGrid>
        <w:gridCol w:w="1980"/>
        <w:gridCol w:w="3544"/>
        <w:gridCol w:w="3538"/>
      </w:tblGrid>
      <w:tr w:rsidR="00F36B52" w:rsidRPr="00C642D7" w14:paraId="1738EC13" w14:textId="77777777" w:rsidTr="000E669C">
        <w:tc>
          <w:tcPr>
            <w:tcW w:w="1980" w:type="dxa"/>
            <w:shd w:val="clear" w:color="auto" w:fill="0076A8"/>
          </w:tcPr>
          <w:p w14:paraId="53DDEBB9" w14:textId="677532FC" w:rsidR="00347083" w:rsidRPr="00F36B52" w:rsidRDefault="00347083" w:rsidP="006658B0">
            <w:pPr>
              <w:spacing w:line="276" w:lineRule="auto"/>
              <w:rPr>
                <w:rFonts w:asciiTheme="minorHAnsi" w:hAnsiTheme="minorHAnsi" w:cstheme="minorHAnsi"/>
                <w:b/>
                <w:bCs/>
                <w:color w:val="FFFFFF" w:themeColor="background1"/>
              </w:rPr>
            </w:pPr>
            <w:r w:rsidRPr="00F36B52">
              <w:rPr>
                <w:rFonts w:asciiTheme="minorHAnsi" w:hAnsiTheme="minorHAnsi" w:cstheme="minorHAnsi"/>
                <w:b/>
                <w:bCs/>
                <w:color w:val="FFFFFF" w:themeColor="background1"/>
              </w:rPr>
              <w:t>Perceel</w:t>
            </w:r>
          </w:p>
        </w:tc>
        <w:tc>
          <w:tcPr>
            <w:tcW w:w="3544" w:type="dxa"/>
            <w:shd w:val="clear" w:color="auto" w:fill="0076A8"/>
          </w:tcPr>
          <w:p w14:paraId="03A90981" w14:textId="1D320855" w:rsidR="00347083" w:rsidRPr="00F36B52" w:rsidRDefault="003E1CA2" w:rsidP="006658B0">
            <w:pPr>
              <w:spacing w:line="276" w:lineRule="auto"/>
              <w:rPr>
                <w:rFonts w:asciiTheme="minorHAnsi" w:hAnsiTheme="minorHAnsi" w:cstheme="minorHAnsi"/>
                <w:b/>
                <w:bCs/>
                <w:color w:val="FFFFFF" w:themeColor="background1"/>
              </w:rPr>
            </w:pPr>
            <w:r>
              <w:rPr>
                <w:rFonts w:asciiTheme="minorHAnsi" w:hAnsiTheme="minorHAnsi" w:cstheme="minorHAnsi"/>
                <w:b/>
                <w:bCs/>
                <w:color w:val="FFFFFF" w:themeColor="background1"/>
              </w:rPr>
              <w:t>Kerncompetentie</w:t>
            </w:r>
            <w:r w:rsidR="00A3244B">
              <w:rPr>
                <w:rFonts w:asciiTheme="minorHAnsi" w:hAnsiTheme="minorHAnsi" w:cstheme="minorHAnsi"/>
                <w:b/>
                <w:bCs/>
                <w:color w:val="FFFFFF" w:themeColor="background1"/>
              </w:rPr>
              <w:t xml:space="preserve"> </w:t>
            </w:r>
            <w:r w:rsidR="005B7589">
              <w:rPr>
                <w:rFonts w:asciiTheme="minorHAnsi" w:hAnsiTheme="minorHAnsi" w:cstheme="minorHAnsi"/>
                <w:b/>
                <w:bCs/>
                <w:color w:val="FFFFFF" w:themeColor="background1"/>
              </w:rPr>
              <w:t>voor het</w:t>
            </w:r>
            <w:r w:rsidR="00A3244B">
              <w:rPr>
                <w:rFonts w:asciiTheme="minorHAnsi" w:hAnsiTheme="minorHAnsi" w:cstheme="minorHAnsi"/>
                <w:b/>
                <w:bCs/>
                <w:color w:val="FFFFFF" w:themeColor="background1"/>
              </w:rPr>
              <w:t xml:space="preserve"> product </w:t>
            </w:r>
            <w:r>
              <w:rPr>
                <w:rFonts w:asciiTheme="minorHAnsi" w:hAnsiTheme="minorHAnsi" w:cstheme="minorHAnsi"/>
                <w:b/>
                <w:bCs/>
                <w:color w:val="FFFFFF" w:themeColor="background1"/>
              </w:rPr>
              <w:t>i</w:t>
            </w:r>
            <w:r w:rsidR="00347083" w:rsidRPr="00F36B52">
              <w:rPr>
                <w:rFonts w:asciiTheme="minorHAnsi" w:hAnsiTheme="minorHAnsi" w:cstheme="minorHAnsi"/>
                <w:b/>
                <w:bCs/>
                <w:color w:val="FFFFFF" w:themeColor="background1"/>
              </w:rPr>
              <w:t>ndividuele begeleiding</w:t>
            </w:r>
          </w:p>
        </w:tc>
        <w:tc>
          <w:tcPr>
            <w:tcW w:w="3538" w:type="dxa"/>
            <w:shd w:val="clear" w:color="auto" w:fill="0076A8"/>
          </w:tcPr>
          <w:p w14:paraId="06DE3F8E" w14:textId="34C9F5FD" w:rsidR="00347083" w:rsidRPr="00F36B52" w:rsidRDefault="003E1CA2" w:rsidP="006658B0">
            <w:pPr>
              <w:spacing w:line="276" w:lineRule="auto"/>
              <w:rPr>
                <w:rFonts w:asciiTheme="minorHAnsi" w:hAnsiTheme="minorHAnsi" w:cstheme="minorHAnsi"/>
                <w:b/>
                <w:bCs/>
                <w:color w:val="FFFFFF" w:themeColor="background1"/>
              </w:rPr>
            </w:pPr>
            <w:r>
              <w:rPr>
                <w:rFonts w:asciiTheme="minorHAnsi" w:hAnsiTheme="minorHAnsi" w:cstheme="minorHAnsi"/>
                <w:b/>
                <w:bCs/>
                <w:color w:val="FFFFFF" w:themeColor="background1"/>
              </w:rPr>
              <w:t>Kerncompetentie</w:t>
            </w:r>
            <w:r w:rsidR="00A3244B">
              <w:rPr>
                <w:rFonts w:asciiTheme="minorHAnsi" w:hAnsiTheme="minorHAnsi" w:cstheme="minorHAnsi"/>
                <w:b/>
                <w:bCs/>
                <w:color w:val="FFFFFF" w:themeColor="background1"/>
              </w:rPr>
              <w:t xml:space="preserve"> voor</w:t>
            </w:r>
            <w:r w:rsidR="005B7589">
              <w:rPr>
                <w:rFonts w:asciiTheme="minorHAnsi" w:hAnsiTheme="minorHAnsi" w:cstheme="minorHAnsi"/>
                <w:b/>
                <w:bCs/>
                <w:color w:val="FFFFFF" w:themeColor="background1"/>
              </w:rPr>
              <w:t xml:space="preserve"> het</w:t>
            </w:r>
            <w:r w:rsidR="00A3244B">
              <w:rPr>
                <w:rFonts w:asciiTheme="minorHAnsi" w:hAnsiTheme="minorHAnsi" w:cstheme="minorHAnsi"/>
                <w:b/>
                <w:bCs/>
                <w:color w:val="FFFFFF" w:themeColor="background1"/>
              </w:rPr>
              <w:t xml:space="preserve"> product </w:t>
            </w:r>
            <w:r>
              <w:rPr>
                <w:rFonts w:asciiTheme="minorHAnsi" w:hAnsiTheme="minorHAnsi" w:cstheme="minorHAnsi"/>
                <w:b/>
                <w:bCs/>
                <w:color w:val="FFFFFF" w:themeColor="background1"/>
              </w:rPr>
              <w:t>d</w:t>
            </w:r>
            <w:r w:rsidR="00347083" w:rsidRPr="00F36B52">
              <w:rPr>
                <w:rFonts w:asciiTheme="minorHAnsi" w:hAnsiTheme="minorHAnsi" w:cstheme="minorHAnsi"/>
                <w:b/>
                <w:bCs/>
                <w:color w:val="FFFFFF" w:themeColor="background1"/>
              </w:rPr>
              <w:t>agbesteding</w:t>
            </w:r>
          </w:p>
        </w:tc>
      </w:tr>
      <w:tr w:rsidR="00347083" w:rsidRPr="00C642D7" w14:paraId="18975BC4" w14:textId="77777777" w:rsidTr="00A63179">
        <w:tc>
          <w:tcPr>
            <w:tcW w:w="1980" w:type="dxa"/>
            <w:shd w:val="clear" w:color="auto" w:fill="C9E4FB"/>
          </w:tcPr>
          <w:p w14:paraId="7DC5654C" w14:textId="156CED13" w:rsidR="00347083" w:rsidRPr="00C642D7" w:rsidRDefault="00347083" w:rsidP="006658B0">
            <w:pPr>
              <w:spacing w:line="276" w:lineRule="auto"/>
              <w:rPr>
                <w:rFonts w:asciiTheme="minorHAnsi" w:hAnsiTheme="minorHAnsi" w:cstheme="minorHAnsi"/>
                <w:b/>
                <w:bCs/>
              </w:rPr>
            </w:pPr>
            <w:r w:rsidRPr="00C642D7">
              <w:rPr>
                <w:rFonts w:asciiTheme="minorHAnsi" w:hAnsiTheme="minorHAnsi" w:cstheme="minorHAnsi"/>
                <w:b/>
                <w:bCs/>
              </w:rPr>
              <w:t xml:space="preserve">Perceel 1: </w:t>
            </w:r>
            <w:r w:rsidR="001876AA">
              <w:rPr>
                <w:rFonts w:asciiTheme="minorHAnsi" w:hAnsiTheme="minorHAnsi" w:cstheme="minorHAnsi"/>
                <w:b/>
                <w:bCs/>
              </w:rPr>
              <w:t xml:space="preserve">Gemeente </w:t>
            </w:r>
            <w:r w:rsidRPr="00C642D7">
              <w:rPr>
                <w:rFonts w:asciiTheme="minorHAnsi" w:hAnsiTheme="minorHAnsi" w:cstheme="minorHAnsi"/>
                <w:b/>
                <w:bCs/>
              </w:rPr>
              <w:t>De Wolden</w:t>
            </w:r>
          </w:p>
        </w:tc>
        <w:tc>
          <w:tcPr>
            <w:tcW w:w="3544" w:type="dxa"/>
          </w:tcPr>
          <w:p w14:paraId="18CC10FE" w14:textId="10956064" w:rsidR="00347083" w:rsidRPr="00C642D7" w:rsidRDefault="00347083"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individuele begeleiding ten behoeve van de uitvoering van de Wmo geleverd aan tenminste </w:t>
            </w:r>
            <w:r w:rsidRPr="00C642D7">
              <w:rPr>
                <w:rFonts w:asciiTheme="minorHAnsi" w:hAnsiTheme="minorHAnsi" w:cstheme="minorHAnsi"/>
                <w:u w:val="single"/>
              </w:rPr>
              <w:t xml:space="preserve">4 cliënten </w:t>
            </w:r>
            <w:r w:rsidRPr="00C642D7">
              <w:rPr>
                <w:rFonts w:asciiTheme="minorHAnsi" w:hAnsiTheme="minorHAnsi" w:cstheme="minorHAnsi"/>
              </w:rPr>
              <w:t>in één jaar (aaneengesloten periode van 12 maanden</w:t>
            </w:r>
            <w:r w:rsidR="00087CCD">
              <w:rPr>
                <w:rFonts w:asciiTheme="minorHAnsi" w:hAnsiTheme="minorHAnsi" w:cstheme="minorHAnsi"/>
              </w:rPr>
              <w:t>)</w:t>
            </w:r>
          </w:p>
        </w:tc>
        <w:tc>
          <w:tcPr>
            <w:tcW w:w="3538" w:type="dxa"/>
          </w:tcPr>
          <w:p w14:paraId="67B4A7D4" w14:textId="73E6BA07" w:rsidR="00347083" w:rsidRPr="00C642D7" w:rsidRDefault="00347083" w:rsidP="006658B0">
            <w:pPr>
              <w:spacing w:line="276" w:lineRule="auto"/>
              <w:rPr>
                <w:rFonts w:asciiTheme="minorHAnsi" w:hAnsiTheme="minorHAnsi" w:cstheme="minorHAnsi"/>
                <w:b/>
                <w:bCs/>
                <w:u w:val="single"/>
              </w:rPr>
            </w:pPr>
            <w:r w:rsidRPr="00C642D7">
              <w:rPr>
                <w:rFonts w:asciiTheme="minorHAnsi" w:hAnsiTheme="minorHAnsi" w:cstheme="minorHAnsi"/>
              </w:rPr>
              <w:t xml:space="preserve">De potentiële aanbieder heeft dagbesteding ten behoeve van de uitvoering van de Wmo geleverd aan tenminste </w:t>
            </w:r>
            <w:r w:rsidRPr="00C642D7">
              <w:rPr>
                <w:rFonts w:asciiTheme="minorHAnsi" w:hAnsiTheme="minorHAnsi" w:cstheme="minorHAnsi"/>
                <w:u w:val="single"/>
              </w:rPr>
              <w:t xml:space="preserve">4 cliënten </w:t>
            </w:r>
            <w:r w:rsidRPr="00C642D7">
              <w:rPr>
                <w:rFonts w:asciiTheme="minorHAnsi" w:hAnsiTheme="minorHAnsi" w:cstheme="minorHAnsi"/>
              </w:rPr>
              <w:t>in één jaar (aaneengesloten periode van 12 maanden)</w:t>
            </w:r>
          </w:p>
        </w:tc>
      </w:tr>
      <w:tr w:rsidR="00347083" w:rsidRPr="00C642D7" w14:paraId="7397D42E" w14:textId="77777777" w:rsidTr="00A63179">
        <w:tc>
          <w:tcPr>
            <w:tcW w:w="1980" w:type="dxa"/>
            <w:shd w:val="clear" w:color="auto" w:fill="C9E4FB"/>
          </w:tcPr>
          <w:p w14:paraId="01A82953" w14:textId="6E665DD6" w:rsidR="00347083" w:rsidRPr="00C642D7" w:rsidRDefault="00EC78F4" w:rsidP="006658B0">
            <w:pPr>
              <w:spacing w:line="276" w:lineRule="auto"/>
              <w:rPr>
                <w:rFonts w:asciiTheme="minorHAnsi" w:hAnsiTheme="minorHAnsi" w:cstheme="minorHAnsi"/>
                <w:b/>
                <w:bCs/>
              </w:rPr>
            </w:pPr>
            <w:r w:rsidRPr="00C642D7">
              <w:rPr>
                <w:rFonts w:asciiTheme="minorHAnsi" w:hAnsiTheme="minorHAnsi" w:cstheme="minorHAnsi"/>
                <w:b/>
                <w:bCs/>
              </w:rPr>
              <w:t>Perceel 2:</w:t>
            </w:r>
            <w:r w:rsidR="001876AA">
              <w:rPr>
                <w:rFonts w:asciiTheme="minorHAnsi" w:hAnsiTheme="minorHAnsi" w:cstheme="minorHAnsi"/>
                <w:b/>
                <w:bCs/>
              </w:rPr>
              <w:t xml:space="preserve"> Gemeente</w:t>
            </w:r>
            <w:r w:rsidRPr="00C642D7">
              <w:rPr>
                <w:rFonts w:asciiTheme="minorHAnsi" w:hAnsiTheme="minorHAnsi" w:cstheme="minorHAnsi"/>
                <w:b/>
                <w:bCs/>
              </w:rPr>
              <w:t xml:space="preserve"> Hoogeveen</w:t>
            </w:r>
          </w:p>
        </w:tc>
        <w:tc>
          <w:tcPr>
            <w:tcW w:w="3544" w:type="dxa"/>
          </w:tcPr>
          <w:p w14:paraId="2B4614B1" w14:textId="7820707B" w:rsidR="00347083" w:rsidRPr="00C642D7" w:rsidRDefault="004178D8"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individuele begeleiding ten behoeve van de uitvoering van de Wmo geleverd aan tenminste </w:t>
            </w:r>
            <w:r w:rsidRPr="00185AD5">
              <w:rPr>
                <w:rFonts w:asciiTheme="minorHAnsi" w:hAnsiTheme="minorHAnsi" w:cstheme="minorHAnsi"/>
                <w:u w:val="single"/>
              </w:rPr>
              <w:t>4 cliënten</w:t>
            </w:r>
            <w:r w:rsidRPr="00C642D7">
              <w:rPr>
                <w:rFonts w:asciiTheme="minorHAnsi" w:hAnsiTheme="minorHAnsi" w:cstheme="minorHAnsi"/>
              </w:rPr>
              <w:t xml:space="preserve"> in één jaar (aaneengesloten periode van 12 maanden)</w:t>
            </w:r>
          </w:p>
        </w:tc>
        <w:tc>
          <w:tcPr>
            <w:tcW w:w="3538" w:type="dxa"/>
          </w:tcPr>
          <w:p w14:paraId="3A94A557" w14:textId="38403DD3" w:rsidR="00347083" w:rsidRPr="00C642D7" w:rsidRDefault="006C6C62"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dagbesteding ten behoeve van de uitvoering van de Wmo geleverd aan tenminste </w:t>
            </w:r>
            <w:r w:rsidRPr="00C642D7">
              <w:rPr>
                <w:rFonts w:asciiTheme="minorHAnsi" w:hAnsiTheme="minorHAnsi" w:cstheme="minorHAnsi"/>
                <w:u w:val="single"/>
              </w:rPr>
              <w:t>4 cliënten</w:t>
            </w:r>
            <w:r w:rsidRPr="00C642D7">
              <w:rPr>
                <w:rFonts w:asciiTheme="minorHAnsi" w:hAnsiTheme="minorHAnsi" w:cstheme="minorHAnsi"/>
              </w:rPr>
              <w:t xml:space="preserve"> in één jaar (aaneengesloten periode van 12 maanden)</w:t>
            </w:r>
          </w:p>
        </w:tc>
      </w:tr>
      <w:tr w:rsidR="00347083" w:rsidRPr="00C642D7" w14:paraId="342983E0" w14:textId="77777777" w:rsidTr="00A63179">
        <w:tc>
          <w:tcPr>
            <w:tcW w:w="1980" w:type="dxa"/>
            <w:shd w:val="clear" w:color="auto" w:fill="C9E4FB"/>
          </w:tcPr>
          <w:p w14:paraId="22B3DB81" w14:textId="5F2427D2" w:rsidR="00347083" w:rsidRPr="00C642D7" w:rsidRDefault="00EC78F4" w:rsidP="006658B0">
            <w:pPr>
              <w:spacing w:line="276" w:lineRule="auto"/>
              <w:rPr>
                <w:rFonts w:asciiTheme="minorHAnsi" w:hAnsiTheme="minorHAnsi" w:cstheme="minorHAnsi"/>
                <w:b/>
                <w:bCs/>
              </w:rPr>
            </w:pPr>
            <w:r w:rsidRPr="00C642D7">
              <w:rPr>
                <w:rFonts w:asciiTheme="minorHAnsi" w:hAnsiTheme="minorHAnsi" w:cstheme="minorHAnsi"/>
                <w:b/>
                <w:bCs/>
              </w:rPr>
              <w:t xml:space="preserve">Perceel 3: </w:t>
            </w:r>
            <w:r w:rsidR="001876AA">
              <w:rPr>
                <w:rFonts w:asciiTheme="minorHAnsi" w:hAnsiTheme="minorHAnsi" w:cstheme="minorHAnsi"/>
                <w:b/>
                <w:bCs/>
              </w:rPr>
              <w:t xml:space="preserve">Gemeente </w:t>
            </w:r>
            <w:r w:rsidRPr="00C642D7">
              <w:rPr>
                <w:rFonts w:asciiTheme="minorHAnsi" w:hAnsiTheme="minorHAnsi" w:cstheme="minorHAnsi"/>
                <w:b/>
                <w:bCs/>
              </w:rPr>
              <w:t>Meppel</w:t>
            </w:r>
          </w:p>
        </w:tc>
        <w:tc>
          <w:tcPr>
            <w:tcW w:w="3544" w:type="dxa"/>
          </w:tcPr>
          <w:p w14:paraId="68F8A1D4" w14:textId="00AB8240" w:rsidR="00347083" w:rsidRPr="00C642D7" w:rsidRDefault="00AB63E4"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individuele begeleiding ten behoeve van de uitvoering van de Wmo geleverd aan tenminste </w:t>
            </w:r>
            <w:r w:rsidRPr="00C642D7">
              <w:rPr>
                <w:rFonts w:asciiTheme="minorHAnsi" w:hAnsiTheme="minorHAnsi" w:cstheme="minorHAnsi"/>
                <w:u w:val="single"/>
              </w:rPr>
              <w:t>10 cliënten</w:t>
            </w:r>
            <w:r w:rsidRPr="00C642D7">
              <w:rPr>
                <w:rFonts w:asciiTheme="minorHAnsi" w:hAnsiTheme="minorHAnsi" w:cstheme="minorHAnsi"/>
              </w:rPr>
              <w:t xml:space="preserve"> in één jaar (aaneengesloten periode van 12 maanden)</w:t>
            </w:r>
          </w:p>
        </w:tc>
        <w:tc>
          <w:tcPr>
            <w:tcW w:w="3538" w:type="dxa"/>
          </w:tcPr>
          <w:p w14:paraId="2565242C" w14:textId="1631FEC4" w:rsidR="00347083" w:rsidRPr="00C642D7" w:rsidRDefault="00FB58B6"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dagbesteding ten behoeve van de uitvoering van de Wmo geleverd aan tenminste </w:t>
            </w:r>
            <w:r w:rsidRPr="00C642D7">
              <w:rPr>
                <w:rFonts w:asciiTheme="minorHAnsi" w:hAnsiTheme="minorHAnsi" w:cstheme="minorHAnsi"/>
                <w:u w:val="single"/>
              </w:rPr>
              <w:t>8 cliënten</w:t>
            </w:r>
            <w:r w:rsidRPr="00C642D7">
              <w:rPr>
                <w:rFonts w:asciiTheme="minorHAnsi" w:hAnsiTheme="minorHAnsi" w:cstheme="minorHAnsi"/>
              </w:rPr>
              <w:t xml:space="preserve"> in één jaar (aaneengesloten periode van 12 maanden)</w:t>
            </w:r>
          </w:p>
        </w:tc>
      </w:tr>
      <w:tr w:rsidR="00347083" w:rsidRPr="00C642D7" w14:paraId="2A9C955E" w14:textId="77777777" w:rsidTr="00A63179">
        <w:tc>
          <w:tcPr>
            <w:tcW w:w="1980" w:type="dxa"/>
            <w:shd w:val="clear" w:color="auto" w:fill="C9E4FB"/>
          </w:tcPr>
          <w:p w14:paraId="37B504B0" w14:textId="661293D4" w:rsidR="00347083" w:rsidRPr="00C642D7" w:rsidRDefault="00EC78F4" w:rsidP="006658B0">
            <w:pPr>
              <w:spacing w:line="276" w:lineRule="auto"/>
              <w:rPr>
                <w:rFonts w:asciiTheme="minorHAnsi" w:hAnsiTheme="minorHAnsi" w:cstheme="minorHAnsi"/>
                <w:b/>
                <w:bCs/>
              </w:rPr>
            </w:pPr>
            <w:r w:rsidRPr="00C642D7">
              <w:rPr>
                <w:rFonts w:asciiTheme="minorHAnsi" w:hAnsiTheme="minorHAnsi" w:cstheme="minorHAnsi"/>
                <w:b/>
                <w:bCs/>
              </w:rPr>
              <w:t xml:space="preserve">Perceel 4: </w:t>
            </w:r>
            <w:r w:rsidR="001876AA">
              <w:rPr>
                <w:rFonts w:asciiTheme="minorHAnsi" w:hAnsiTheme="minorHAnsi" w:cstheme="minorHAnsi"/>
                <w:b/>
                <w:bCs/>
              </w:rPr>
              <w:t xml:space="preserve">Gemeente </w:t>
            </w:r>
            <w:r w:rsidR="004860EE" w:rsidRPr="00C642D7">
              <w:rPr>
                <w:rFonts w:asciiTheme="minorHAnsi" w:hAnsiTheme="minorHAnsi" w:cstheme="minorHAnsi"/>
                <w:b/>
                <w:bCs/>
              </w:rPr>
              <w:t>Westerveld</w:t>
            </w:r>
          </w:p>
        </w:tc>
        <w:tc>
          <w:tcPr>
            <w:tcW w:w="3544" w:type="dxa"/>
          </w:tcPr>
          <w:p w14:paraId="3681A563" w14:textId="11DB29ED" w:rsidR="00347083" w:rsidRPr="00C642D7" w:rsidRDefault="00482E3A"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individuele begeleiding ten behoeve van de uitvoering van de Wmo geleverd aan tenminste </w:t>
            </w:r>
            <w:r w:rsidRPr="00C642D7">
              <w:rPr>
                <w:rFonts w:asciiTheme="minorHAnsi" w:hAnsiTheme="minorHAnsi" w:cstheme="minorHAnsi"/>
                <w:u w:val="single"/>
              </w:rPr>
              <w:t>4 cliënten</w:t>
            </w:r>
            <w:r w:rsidRPr="00C642D7">
              <w:rPr>
                <w:rFonts w:asciiTheme="minorHAnsi" w:hAnsiTheme="minorHAnsi" w:cstheme="minorHAnsi"/>
              </w:rPr>
              <w:t xml:space="preserve"> in één jaar (aaneengesloten periode van 12 maanden)</w:t>
            </w:r>
          </w:p>
        </w:tc>
        <w:tc>
          <w:tcPr>
            <w:tcW w:w="3538" w:type="dxa"/>
          </w:tcPr>
          <w:p w14:paraId="26B28B74" w14:textId="7CFC8105" w:rsidR="00347083" w:rsidRPr="00C642D7" w:rsidRDefault="00EB1B5A"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dagbesteding ten behoeve van de uitvoering van de Wmo geleverd aan tenminste </w:t>
            </w:r>
            <w:r w:rsidRPr="00C642D7">
              <w:rPr>
                <w:rFonts w:asciiTheme="minorHAnsi" w:hAnsiTheme="minorHAnsi" w:cstheme="minorHAnsi"/>
                <w:u w:val="single"/>
              </w:rPr>
              <w:t>1 cliënt</w:t>
            </w:r>
            <w:r w:rsidRPr="00C642D7">
              <w:rPr>
                <w:rFonts w:asciiTheme="minorHAnsi" w:hAnsiTheme="minorHAnsi" w:cstheme="minorHAnsi"/>
              </w:rPr>
              <w:t xml:space="preserve"> in één jaar (aaneengesloten periode van 12 maanden)</w:t>
            </w:r>
          </w:p>
        </w:tc>
      </w:tr>
      <w:tr w:rsidR="00EC78F4" w:rsidRPr="00C642D7" w14:paraId="507E9FE0" w14:textId="77777777" w:rsidTr="00A63179">
        <w:tc>
          <w:tcPr>
            <w:tcW w:w="1980" w:type="dxa"/>
            <w:shd w:val="clear" w:color="auto" w:fill="C9E4FB"/>
          </w:tcPr>
          <w:p w14:paraId="1F429F4B" w14:textId="017AEB6C" w:rsidR="00EC78F4" w:rsidRPr="00C642D7" w:rsidRDefault="004860EE" w:rsidP="006658B0">
            <w:pPr>
              <w:spacing w:line="276" w:lineRule="auto"/>
              <w:rPr>
                <w:rFonts w:asciiTheme="minorHAnsi" w:hAnsiTheme="minorHAnsi" w:cstheme="minorHAnsi"/>
                <w:b/>
                <w:bCs/>
              </w:rPr>
            </w:pPr>
            <w:r w:rsidRPr="00C642D7">
              <w:rPr>
                <w:rFonts w:asciiTheme="minorHAnsi" w:hAnsiTheme="minorHAnsi" w:cstheme="minorHAnsi"/>
                <w:b/>
                <w:bCs/>
              </w:rPr>
              <w:t xml:space="preserve">Perceel 5: </w:t>
            </w:r>
            <w:r w:rsidR="001876AA">
              <w:rPr>
                <w:rFonts w:asciiTheme="minorHAnsi" w:hAnsiTheme="minorHAnsi" w:cstheme="minorHAnsi"/>
                <w:b/>
                <w:bCs/>
              </w:rPr>
              <w:t xml:space="preserve">Gemeente </w:t>
            </w:r>
            <w:r w:rsidRPr="00C642D7">
              <w:rPr>
                <w:rFonts w:asciiTheme="minorHAnsi" w:hAnsiTheme="minorHAnsi" w:cstheme="minorHAnsi"/>
                <w:b/>
                <w:bCs/>
              </w:rPr>
              <w:t>Staphorst</w:t>
            </w:r>
          </w:p>
        </w:tc>
        <w:tc>
          <w:tcPr>
            <w:tcW w:w="3544" w:type="dxa"/>
          </w:tcPr>
          <w:p w14:paraId="59E5B286" w14:textId="15034BAE" w:rsidR="00EC78F4" w:rsidRPr="00C642D7" w:rsidRDefault="005C6AEB"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individuele begeleiding ten behoeve van de uitvoering van de Wmo geleverd aan tenminste </w:t>
            </w:r>
            <w:r w:rsidRPr="00C642D7">
              <w:rPr>
                <w:rFonts w:asciiTheme="minorHAnsi" w:hAnsiTheme="minorHAnsi" w:cstheme="minorHAnsi"/>
                <w:u w:val="single"/>
              </w:rPr>
              <w:t>3 cliënten</w:t>
            </w:r>
            <w:r w:rsidRPr="00C642D7">
              <w:rPr>
                <w:rFonts w:asciiTheme="minorHAnsi" w:hAnsiTheme="minorHAnsi" w:cstheme="minorHAnsi"/>
              </w:rPr>
              <w:t xml:space="preserve"> in één jaar (aaneengesloten periode van 12 maanden)</w:t>
            </w:r>
          </w:p>
        </w:tc>
        <w:tc>
          <w:tcPr>
            <w:tcW w:w="3538" w:type="dxa"/>
          </w:tcPr>
          <w:p w14:paraId="5BFE93F2" w14:textId="73593FEE" w:rsidR="00EC78F4" w:rsidRPr="00C642D7" w:rsidRDefault="00EB4B3C"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dagbesteding ten behoeve van de uitvoering van de Wmo geleverd aan tenminste </w:t>
            </w:r>
            <w:r w:rsidRPr="00C642D7">
              <w:rPr>
                <w:rFonts w:asciiTheme="minorHAnsi" w:hAnsiTheme="minorHAnsi" w:cstheme="minorHAnsi"/>
                <w:u w:val="single"/>
              </w:rPr>
              <w:t>1 cliënt</w:t>
            </w:r>
            <w:r w:rsidRPr="00C642D7">
              <w:rPr>
                <w:rFonts w:asciiTheme="minorHAnsi" w:hAnsiTheme="minorHAnsi" w:cstheme="minorHAnsi"/>
              </w:rPr>
              <w:t xml:space="preserve"> in één jaar (aaneengesloten periode van 12 maanden)</w:t>
            </w:r>
          </w:p>
        </w:tc>
      </w:tr>
      <w:tr w:rsidR="004860EE" w:rsidRPr="00C642D7" w14:paraId="38274D71" w14:textId="77777777" w:rsidTr="00A63179">
        <w:tc>
          <w:tcPr>
            <w:tcW w:w="1980" w:type="dxa"/>
            <w:shd w:val="clear" w:color="auto" w:fill="C9E4FB"/>
          </w:tcPr>
          <w:p w14:paraId="29188EF8" w14:textId="13E97BFC" w:rsidR="004860EE" w:rsidRPr="00C642D7" w:rsidRDefault="004860EE" w:rsidP="006658B0">
            <w:pPr>
              <w:spacing w:line="276" w:lineRule="auto"/>
              <w:rPr>
                <w:rFonts w:asciiTheme="minorHAnsi" w:hAnsiTheme="minorHAnsi" w:cstheme="minorHAnsi"/>
                <w:b/>
                <w:bCs/>
              </w:rPr>
            </w:pPr>
            <w:r w:rsidRPr="00C642D7">
              <w:rPr>
                <w:rFonts w:asciiTheme="minorHAnsi" w:hAnsiTheme="minorHAnsi" w:cstheme="minorHAnsi"/>
                <w:b/>
                <w:bCs/>
              </w:rPr>
              <w:t xml:space="preserve">Perceel </w:t>
            </w:r>
            <w:r w:rsidR="00913BD8" w:rsidRPr="00C642D7">
              <w:rPr>
                <w:rFonts w:asciiTheme="minorHAnsi" w:hAnsiTheme="minorHAnsi" w:cstheme="minorHAnsi"/>
                <w:b/>
                <w:bCs/>
              </w:rPr>
              <w:t xml:space="preserve">6: </w:t>
            </w:r>
            <w:r w:rsidR="001876AA">
              <w:rPr>
                <w:rFonts w:asciiTheme="minorHAnsi" w:hAnsiTheme="minorHAnsi" w:cstheme="minorHAnsi"/>
                <w:b/>
                <w:bCs/>
              </w:rPr>
              <w:t xml:space="preserve">Gemeente </w:t>
            </w:r>
            <w:r w:rsidR="00913BD8" w:rsidRPr="00C642D7">
              <w:rPr>
                <w:rFonts w:asciiTheme="minorHAnsi" w:hAnsiTheme="minorHAnsi" w:cstheme="minorHAnsi"/>
                <w:b/>
                <w:bCs/>
              </w:rPr>
              <w:t>Zwartewaterland</w:t>
            </w:r>
          </w:p>
        </w:tc>
        <w:tc>
          <w:tcPr>
            <w:tcW w:w="3544" w:type="dxa"/>
          </w:tcPr>
          <w:p w14:paraId="2E318CF9" w14:textId="4E8204D8" w:rsidR="004860EE" w:rsidRPr="00C642D7" w:rsidRDefault="00A86902"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individuele begeleiding ten behoeve van de uitvoering van de Wmo geleverd aan tenminste </w:t>
            </w:r>
            <w:r w:rsidRPr="00C642D7">
              <w:rPr>
                <w:rFonts w:asciiTheme="minorHAnsi" w:hAnsiTheme="minorHAnsi" w:cstheme="minorHAnsi"/>
                <w:u w:val="single"/>
              </w:rPr>
              <w:t>4 cliënten</w:t>
            </w:r>
            <w:r w:rsidRPr="00C642D7">
              <w:rPr>
                <w:rFonts w:asciiTheme="minorHAnsi" w:hAnsiTheme="minorHAnsi" w:cstheme="minorHAnsi"/>
              </w:rPr>
              <w:t xml:space="preserve"> in één jaar (aaneengesloten periode van 12 maanden)</w:t>
            </w:r>
          </w:p>
        </w:tc>
        <w:tc>
          <w:tcPr>
            <w:tcW w:w="3538" w:type="dxa"/>
          </w:tcPr>
          <w:p w14:paraId="3DF9EDDF" w14:textId="6DD31115" w:rsidR="004860EE" w:rsidRPr="00C642D7" w:rsidRDefault="00C642D7" w:rsidP="006658B0">
            <w:pPr>
              <w:spacing w:line="276" w:lineRule="auto"/>
              <w:rPr>
                <w:rFonts w:asciiTheme="minorHAnsi" w:hAnsiTheme="minorHAnsi" w:cstheme="minorHAnsi"/>
              </w:rPr>
            </w:pPr>
            <w:r w:rsidRPr="00C642D7">
              <w:rPr>
                <w:rFonts w:asciiTheme="minorHAnsi" w:hAnsiTheme="minorHAnsi" w:cstheme="minorHAnsi"/>
              </w:rPr>
              <w:t xml:space="preserve">De potentiële aanbieder heeft dagbesteding ten behoeve van de uitvoering van de Wmo geleverd aan tenminste </w:t>
            </w:r>
            <w:r w:rsidRPr="00C642D7">
              <w:rPr>
                <w:rFonts w:asciiTheme="minorHAnsi" w:hAnsiTheme="minorHAnsi" w:cstheme="minorHAnsi"/>
                <w:u w:val="single"/>
              </w:rPr>
              <w:t>1 cliënt</w:t>
            </w:r>
            <w:r w:rsidRPr="00C642D7">
              <w:rPr>
                <w:rFonts w:asciiTheme="minorHAnsi" w:hAnsiTheme="minorHAnsi" w:cstheme="minorHAnsi"/>
              </w:rPr>
              <w:t xml:space="preserve"> in één jaar (aaneengesloten periode van 12 maanden)</w:t>
            </w:r>
          </w:p>
        </w:tc>
      </w:tr>
    </w:tbl>
    <w:p w14:paraId="42175352" w14:textId="3E05C82C" w:rsidR="00B642A5" w:rsidRPr="00A61792" w:rsidRDefault="00A61792" w:rsidP="006658B0">
      <w:pPr>
        <w:spacing w:line="276" w:lineRule="auto"/>
        <w:rPr>
          <w:rFonts w:asciiTheme="minorHAnsi" w:hAnsiTheme="minorHAnsi" w:cstheme="minorHAnsi"/>
          <w:b/>
          <w:bCs/>
          <w:color w:val="FF0000"/>
          <w:sz w:val="24"/>
          <w:szCs w:val="24"/>
        </w:rPr>
      </w:pPr>
      <w:r w:rsidRPr="00A61792">
        <w:rPr>
          <w:rFonts w:asciiTheme="minorHAnsi" w:hAnsiTheme="minorHAnsi" w:cstheme="minorHAnsi"/>
          <w:b/>
          <w:bCs/>
          <w:color w:val="FF0000"/>
          <w:sz w:val="24"/>
          <w:szCs w:val="24"/>
        </w:rPr>
        <w:lastRenderedPageBreak/>
        <w:t>VOORBEELD REFERENTIE – INDIVIDUELE BEGELEIDING</w:t>
      </w:r>
    </w:p>
    <w:p w14:paraId="6677F68E" w14:textId="488B9C66" w:rsidR="00A61792" w:rsidRPr="00414867" w:rsidRDefault="00414867" w:rsidP="006658B0">
      <w:pPr>
        <w:spacing w:line="276" w:lineRule="auto"/>
        <w:rPr>
          <w:rFonts w:asciiTheme="minorHAnsi" w:hAnsiTheme="minorHAnsi" w:cstheme="minorHAnsi"/>
          <w:b/>
          <w:bCs/>
          <w:color w:val="FF0000"/>
        </w:rPr>
      </w:pPr>
      <w:r w:rsidRPr="00414867">
        <w:rPr>
          <w:rFonts w:asciiTheme="minorHAnsi" w:hAnsiTheme="minorHAnsi" w:cstheme="minorHAnsi"/>
          <w:b/>
          <w:bCs/>
          <w:color w:val="FF0000"/>
        </w:rPr>
        <w:t>[ Dit formulier is als voorbeeld ingevuld. Pas dit aan naar uw eigen situatie</w:t>
      </w:r>
      <w:r w:rsidR="001B3F9E">
        <w:rPr>
          <w:rFonts w:asciiTheme="minorHAnsi" w:hAnsiTheme="minorHAnsi" w:cstheme="minorHAnsi"/>
          <w:b/>
          <w:bCs/>
          <w:color w:val="FF0000"/>
        </w:rPr>
        <w:t xml:space="preserve"> </w:t>
      </w:r>
      <w:r w:rsidRPr="00414867">
        <w:rPr>
          <w:rFonts w:asciiTheme="minorHAnsi" w:hAnsiTheme="minorHAnsi" w:cstheme="minorHAnsi"/>
          <w:b/>
          <w:bCs/>
          <w:color w:val="FF0000"/>
        </w:rPr>
        <w:t>]</w:t>
      </w:r>
    </w:p>
    <w:p w14:paraId="39B227D3" w14:textId="77777777" w:rsidR="00414867" w:rsidRPr="000E1C17" w:rsidRDefault="00414867" w:rsidP="006658B0">
      <w:pPr>
        <w:spacing w:line="276" w:lineRule="auto"/>
        <w:rPr>
          <w:rFonts w:asciiTheme="minorHAnsi" w:hAnsiTheme="minorHAnsi" w:cstheme="minorHAnsi"/>
          <w:b/>
          <w:bCs/>
        </w:rPr>
      </w:pPr>
    </w:p>
    <w:tbl>
      <w:tblPr>
        <w:tblStyle w:val="Tabelraster"/>
        <w:tblW w:w="0" w:type="auto"/>
        <w:tblLook w:val="04A0" w:firstRow="1" w:lastRow="0" w:firstColumn="1" w:lastColumn="0" w:noHBand="0" w:noVBand="1"/>
      </w:tblPr>
      <w:tblGrid>
        <w:gridCol w:w="4180"/>
        <w:gridCol w:w="4882"/>
      </w:tblGrid>
      <w:tr w:rsidR="00C717CE" w:rsidRPr="006658B0" w14:paraId="363F6B00" w14:textId="77777777" w:rsidTr="005564B4">
        <w:tc>
          <w:tcPr>
            <w:tcW w:w="9062" w:type="dxa"/>
            <w:gridSpan w:val="2"/>
            <w:shd w:val="clear" w:color="auto" w:fill="0076A8"/>
          </w:tcPr>
          <w:p w14:paraId="53CE8E8C" w14:textId="72B44B4B" w:rsidR="00C717CE" w:rsidRPr="006658B0" w:rsidRDefault="008C2AEB" w:rsidP="006658B0">
            <w:pPr>
              <w:spacing w:line="276" w:lineRule="auto"/>
              <w:rPr>
                <w:rFonts w:asciiTheme="minorHAnsi" w:hAnsiTheme="minorHAnsi" w:cstheme="minorHAnsi"/>
                <w:b/>
                <w:bCs/>
                <w:color w:val="FFFFFF" w:themeColor="background1"/>
                <w:highlight w:val="lightGray"/>
              </w:rPr>
            </w:pPr>
            <w:r>
              <w:rPr>
                <w:rFonts w:asciiTheme="minorHAnsi" w:hAnsiTheme="minorHAnsi" w:cstheme="minorHAnsi"/>
                <w:b/>
                <w:bCs/>
                <w:color w:val="FFFFFF" w:themeColor="background1"/>
              </w:rPr>
              <w:t xml:space="preserve">Percelen </w:t>
            </w:r>
          </w:p>
        </w:tc>
      </w:tr>
      <w:tr w:rsidR="006658B0" w:rsidRPr="006658B0" w14:paraId="3DC92B19" w14:textId="77777777" w:rsidTr="005564B4">
        <w:tc>
          <w:tcPr>
            <w:tcW w:w="4180" w:type="dxa"/>
            <w:shd w:val="clear" w:color="auto" w:fill="C9E4FB"/>
          </w:tcPr>
          <w:p w14:paraId="422A7640" w14:textId="35269308" w:rsidR="006658B0" w:rsidRPr="006658B0" w:rsidRDefault="002D1779" w:rsidP="006658B0">
            <w:pPr>
              <w:spacing w:line="276" w:lineRule="auto"/>
              <w:rPr>
                <w:rFonts w:asciiTheme="minorHAnsi" w:hAnsiTheme="minorHAnsi" w:cstheme="minorHAnsi"/>
                <w:color w:val="FFFFFF" w:themeColor="background1"/>
              </w:rPr>
            </w:pPr>
            <w:r>
              <w:rPr>
                <w:rFonts w:asciiTheme="minorHAnsi" w:hAnsiTheme="minorHAnsi" w:cstheme="minorHAnsi"/>
                <w:color w:val="000000" w:themeColor="text1"/>
              </w:rPr>
              <w:t>Voor</w:t>
            </w:r>
            <w:r w:rsidR="006658B0" w:rsidRPr="006658B0">
              <w:rPr>
                <w:rFonts w:asciiTheme="minorHAnsi" w:hAnsiTheme="minorHAnsi" w:cstheme="minorHAnsi"/>
                <w:color w:val="000000" w:themeColor="text1"/>
              </w:rPr>
              <w:t xml:space="preserve"> welk</w:t>
            </w:r>
            <w:r w:rsidR="007F2D04">
              <w:rPr>
                <w:rFonts w:asciiTheme="minorHAnsi" w:hAnsiTheme="minorHAnsi" w:cstheme="minorHAnsi"/>
                <w:color w:val="000000" w:themeColor="text1"/>
              </w:rPr>
              <w:t>(e)</w:t>
            </w:r>
            <w:r w:rsidR="002E3E7F">
              <w:rPr>
                <w:rFonts w:asciiTheme="minorHAnsi" w:hAnsiTheme="minorHAnsi" w:cstheme="minorHAnsi"/>
                <w:color w:val="000000" w:themeColor="text1"/>
              </w:rPr>
              <w:t xml:space="preserve"> perceel</w:t>
            </w:r>
            <w:r w:rsidR="00A27FEE">
              <w:rPr>
                <w:rFonts w:asciiTheme="minorHAnsi" w:hAnsiTheme="minorHAnsi" w:cstheme="minorHAnsi"/>
                <w:color w:val="000000" w:themeColor="text1"/>
              </w:rPr>
              <w:t>/percelen</w:t>
            </w:r>
            <w:r w:rsidR="006658B0" w:rsidRPr="006658B0">
              <w:rPr>
                <w:rFonts w:asciiTheme="minorHAnsi" w:hAnsiTheme="minorHAnsi" w:cstheme="minorHAnsi"/>
                <w:color w:val="000000" w:themeColor="text1"/>
              </w:rPr>
              <w:t xml:space="preserve"> </w:t>
            </w:r>
            <w:r>
              <w:rPr>
                <w:rFonts w:asciiTheme="minorHAnsi" w:hAnsiTheme="minorHAnsi" w:cstheme="minorHAnsi"/>
                <w:color w:val="000000" w:themeColor="text1"/>
              </w:rPr>
              <w:t>dient u deze referentie in</w:t>
            </w:r>
            <w:r w:rsidR="006658B0">
              <w:rPr>
                <w:rFonts w:asciiTheme="minorHAnsi" w:hAnsiTheme="minorHAnsi" w:cstheme="minorHAnsi"/>
                <w:color w:val="000000" w:themeColor="text1"/>
              </w:rPr>
              <w:t>?</w:t>
            </w:r>
          </w:p>
        </w:tc>
        <w:tc>
          <w:tcPr>
            <w:tcW w:w="4882" w:type="dxa"/>
            <w:shd w:val="clear" w:color="auto" w:fill="auto"/>
          </w:tcPr>
          <w:p w14:paraId="3C881CE8" w14:textId="764958A9" w:rsidR="002E3E7F" w:rsidRPr="00BA6248" w:rsidRDefault="00000000" w:rsidP="002E3E7F">
            <w:pPr>
              <w:spacing w:line="276" w:lineRule="auto"/>
              <w:rPr>
                <w:rFonts w:asciiTheme="minorHAnsi" w:hAnsiTheme="minorHAnsi" w:cstheme="minorHAnsi"/>
              </w:rPr>
            </w:pPr>
            <w:sdt>
              <w:sdtPr>
                <w:rPr>
                  <w:rFonts w:asciiTheme="minorHAnsi" w:hAnsiTheme="minorHAnsi" w:cstheme="minorHAnsi"/>
                </w:rPr>
                <w:id w:val="818770295"/>
                <w14:checkbox>
                  <w14:checked w14:val="0"/>
                  <w14:checkedState w14:val="2612" w14:font="MS Gothic"/>
                  <w14:uncheckedState w14:val="2610" w14:font="MS Gothic"/>
                </w14:checkbox>
              </w:sdtPr>
              <w:sdtContent>
                <w:r w:rsidR="005564B4">
                  <w:rPr>
                    <w:rFonts w:ascii="MS Gothic" w:eastAsia="MS Gothic" w:hAnsi="MS Gothic" w:cstheme="minorHAnsi" w:hint="eastAsia"/>
                  </w:rPr>
                  <w:t>☐</w:t>
                </w:r>
              </w:sdtContent>
            </w:sdt>
            <w:r w:rsidR="002E3E7F" w:rsidRPr="00BA6248">
              <w:rPr>
                <w:rFonts w:asciiTheme="minorHAnsi" w:hAnsiTheme="minorHAnsi" w:cstheme="minorHAnsi"/>
              </w:rPr>
              <w:t xml:space="preserve"> Perceel 1: Gemeente De Wolden</w:t>
            </w:r>
          </w:p>
          <w:p w14:paraId="4CC9CA0B" w14:textId="5794F9F1" w:rsidR="002E3E7F" w:rsidRPr="00BA6248" w:rsidRDefault="00000000" w:rsidP="002E3E7F">
            <w:pPr>
              <w:spacing w:line="276" w:lineRule="auto"/>
              <w:rPr>
                <w:rFonts w:asciiTheme="minorHAnsi" w:hAnsiTheme="minorHAnsi" w:cstheme="minorHAnsi"/>
              </w:rPr>
            </w:pPr>
            <w:sdt>
              <w:sdtPr>
                <w:rPr>
                  <w:rFonts w:asciiTheme="minorHAnsi" w:hAnsiTheme="minorHAnsi" w:cstheme="minorHAnsi"/>
                </w:rPr>
                <w:id w:val="1315837588"/>
                <w14:checkbox>
                  <w14:checked w14:val="1"/>
                  <w14:checkedState w14:val="2612" w14:font="MS Gothic"/>
                  <w14:uncheckedState w14:val="2610" w14:font="MS Gothic"/>
                </w14:checkbox>
              </w:sdtPr>
              <w:sdtContent>
                <w:r w:rsidR="00414867">
                  <w:rPr>
                    <w:rFonts w:ascii="MS Gothic" w:eastAsia="MS Gothic" w:hAnsi="MS Gothic" w:cstheme="minorHAnsi" w:hint="eastAsia"/>
                  </w:rPr>
                  <w:t>☒</w:t>
                </w:r>
              </w:sdtContent>
            </w:sdt>
            <w:r w:rsidR="002E3E7F" w:rsidRPr="00BA6248">
              <w:rPr>
                <w:rFonts w:asciiTheme="minorHAnsi" w:hAnsiTheme="minorHAnsi" w:cstheme="minorHAnsi"/>
              </w:rPr>
              <w:t xml:space="preserve"> Perceel 2: Gemeente Hoogeveen</w:t>
            </w:r>
          </w:p>
          <w:p w14:paraId="7458F90F" w14:textId="007D87C4" w:rsidR="002E3E7F" w:rsidRPr="00BA6248" w:rsidRDefault="00000000" w:rsidP="002E3E7F">
            <w:pPr>
              <w:spacing w:line="276" w:lineRule="auto"/>
              <w:rPr>
                <w:rFonts w:asciiTheme="minorHAnsi" w:hAnsiTheme="minorHAnsi" w:cstheme="minorHAnsi"/>
              </w:rPr>
            </w:pPr>
            <w:sdt>
              <w:sdtPr>
                <w:rPr>
                  <w:rFonts w:asciiTheme="minorHAnsi" w:hAnsiTheme="minorHAnsi" w:cstheme="minorHAnsi"/>
                </w:rPr>
                <w:id w:val="53896639"/>
                <w14:checkbox>
                  <w14:checked w14:val="1"/>
                  <w14:checkedState w14:val="2612" w14:font="MS Gothic"/>
                  <w14:uncheckedState w14:val="2610" w14:font="MS Gothic"/>
                </w14:checkbox>
              </w:sdtPr>
              <w:sdtContent>
                <w:r w:rsidR="001F2B28">
                  <w:rPr>
                    <w:rFonts w:ascii="MS Gothic" w:eastAsia="MS Gothic" w:hAnsi="MS Gothic" w:cstheme="minorHAnsi" w:hint="eastAsia"/>
                  </w:rPr>
                  <w:t>☒</w:t>
                </w:r>
              </w:sdtContent>
            </w:sdt>
            <w:r w:rsidR="002E3E7F" w:rsidRPr="00BA6248">
              <w:rPr>
                <w:rFonts w:asciiTheme="minorHAnsi" w:hAnsiTheme="minorHAnsi" w:cstheme="minorHAnsi"/>
              </w:rPr>
              <w:t xml:space="preserve"> Perceel 3: Gemeente Meppel</w:t>
            </w:r>
          </w:p>
          <w:p w14:paraId="1457B853" w14:textId="57ADC9D4" w:rsidR="002E3E7F" w:rsidRPr="00BA6248" w:rsidRDefault="00000000" w:rsidP="002E3E7F">
            <w:pPr>
              <w:spacing w:line="276" w:lineRule="auto"/>
              <w:rPr>
                <w:rFonts w:asciiTheme="minorHAnsi" w:hAnsiTheme="minorHAnsi" w:cstheme="minorHAnsi"/>
              </w:rPr>
            </w:pPr>
            <w:sdt>
              <w:sdtPr>
                <w:rPr>
                  <w:rFonts w:asciiTheme="minorHAnsi" w:hAnsiTheme="minorHAnsi" w:cstheme="minorHAnsi"/>
                </w:rPr>
                <w:id w:val="-1210262640"/>
                <w14:checkbox>
                  <w14:checked w14:val="1"/>
                  <w14:checkedState w14:val="2612" w14:font="MS Gothic"/>
                  <w14:uncheckedState w14:val="2610" w14:font="MS Gothic"/>
                </w14:checkbox>
              </w:sdtPr>
              <w:sdtContent>
                <w:r w:rsidR="00C16919">
                  <w:rPr>
                    <w:rFonts w:ascii="MS Gothic" w:eastAsia="MS Gothic" w:hAnsi="MS Gothic" w:cstheme="minorHAnsi" w:hint="eastAsia"/>
                  </w:rPr>
                  <w:t>☒</w:t>
                </w:r>
              </w:sdtContent>
            </w:sdt>
            <w:r w:rsidR="002E3E7F" w:rsidRPr="00BA6248">
              <w:rPr>
                <w:rFonts w:asciiTheme="minorHAnsi" w:hAnsiTheme="minorHAnsi" w:cstheme="minorHAnsi"/>
              </w:rPr>
              <w:t xml:space="preserve"> Perceel 4: Gemeente </w:t>
            </w:r>
            <w:r w:rsidR="00622BA1">
              <w:rPr>
                <w:rFonts w:asciiTheme="minorHAnsi" w:hAnsiTheme="minorHAnsi" w:cstheme="minorHAnsi"/>
              </w:rPr>
              <w:t>Westerveld</w:t>
            </w:r>
          </w:p>
          <w:p w14:paraId="04471602" w14:textId="47955A08" w:rsidR="002E3E7F" w:rsidRPr="00BA6248" w:rsidRDefault="00000000" w:rsidP="002E3E7F">
            <w:pPr>
              <w:spacing w:line="276" w:lineRule="auto"/>
              <w:rPr>
                <w:rFonts w:asciiTheme="minorHAnsi" w:hAnsiTheme="minorHAnsi" w:cstheme="minorHAnsi"/>
              </w:rPr>
            </w:pPr>
            <w:sdt>
              <w:sdtPr>
                <w:rPr>
                  <w:rFonts w:asciiTheme="minorHAnsi" w:hAnsiTheme="minorHAnsi" w:cstheme="minorHAnsi"/>
                </w:rPr>
                <w:id w:val="-1709184363"/>
                <w14:checkbox>
                  <w14:checked w14:val="0"/>
                  <w14:checkedState w14:val="2612" w14:font="MS Gothic"/>
                  <w14:uncheckedState w14:val="2610" w14:font="MS Gothic"/>
                </w14:checkbox>
              </w:sdtPr>
              <w:sdtContent>
                <w:r w:rsidR="001F2B28">
                  <w:rPr>
                    <w:rFonts w:ascii="MS Gothic" w:eastAsia="MS Gothic" w:hAnsi="MS Gothic" w:cstheme="minorHAnsi" w:hint="eastAsia"/>
                  </w:rPr>
                  <w:t>☐</w:t>
                </w:r>
              </w:sdtContent>
            </w:sdt>
            <w:r w:rsidR="002E3E7F" w:rsidRPr="00BA6248">
              <w:rPr>
                <w:rFonts w:asciiTheme="minorHAnsi" w:hAnsiTheme="minorHAnsi" w:cstheme="minorHAnsi"/>
              </w:rPr>
              <w:t xml:space="preserve"> Perceel 5: Gemeente </w:t>
            </w:r>
            <w:r w:rsidR="00622BA1">
              <w:rPr>
                <w:rFonts w:asciiTheme="minorHAnsi" w:hAnsiTheme="minorHAnsi" w:cstheme="minorHAnsi"/>
              </w:rPr>
              <w:t>Staphorst</w:t>
            </w:r>
          </w:p>
          <w:p w14:paraId="1E7D08D9" w14:textId="3846DC5B" w:rsidR="006658B0" w:rsidRPr="002E3E7F" w:rsidRDefault="00000000" w:rsidP="002E3E7F">
            <w:pPr>
              <w:spacing w:line="276" w:lineRule="auto"/>
              <w:rPr>
                <w:rFonts w:asciiTheme="minorHAnsi" w:hAnsiTheme="minorHAnsi" w:cstheme="minorHAnsi"/>
              </w:rPr>
            </w:pPr>
            <w:sdt>
              <w:sdtPr>
                <w:rPr>
                  <w:rFonts w:asciiTheme="minorHAnsi" w:hAnsiTheme="minorHAnsi" w:cstheme="minorHAnsi"/>
                </w:rPr>
                <w:id w:val="-1266618940"/>
                <w14:checkbox>
                  <w14:checked w14:val="1"/>
                  <w14:checkedState w14:val="2612" w14:font="MS Gothic"/>
                  <w14:uncheckedState w14:val="2610" w14:font="MS Gothic"/>
                </w14:checkbox>
              </w:sdtPr>
              <w:sdtContent>
                <w:r w:rsidR="00C16919">
                  <w:rPr>
                    <w:rFonts w:ascii="MS Gothic" w:eastAsia="MS Gothic" w:hAnsi="MS Gothic" w:cstheme="minorHAnsi" w:hint="eastAsia"/>
                  </w:rPr>
                  <w:t>☒</w:t>
                </w:r>
              </w:sdtContent>
            </w:sdt>
            <w:r w:rsidR="002E3E7F" w:rsidRPr="00BA6248">
              <w:rPr>
                <w:rFonts w:asciiTheme="minorHAnsi" w:hAnsiTheme="minorHAnsi" w:cstheme="minorHAnsi"/>
              </w:rPr>
              <w:t xml:space="preserve"> Perceel 6: Gemeente </w:t>
            </w:r>
            <w:r w:rsidR="002E3E7F">
              <w:rPr>
                <w:rFonts w:asciiTheme="minorHAnsi" w:hAnsiTheme="minorHAnsi" w:cstheme="minorHAnsi"/>
              </w:rPr>
              <w:t xml:space="preserve">Zwartewaterland </w:t>
            </w:r>
          </w:p>
        </w:tc>
      </w:tr>
      <w:tr w:rsidR="005564B4" w:rsidRPr="006658B0" w14:paraId="1B9BC7E8" w14:textId="77777777" w:rsidTr="005564B4">
        <w:tc>
          <w:tcPr>
            <w:tcW w:w="9062" w:type="dxa"/>
            <w:gridSpan w:val="2"/>
            <w:shd w:val="clear" w:color="auto" w:fill="0076A8"/>
          </w:tcPr>
          <w:p w14:paraId="3363ED85" w14:textId="6CE6C6EC" w:rsidR="005564B4" w:rsidRPr="005564B4" w:rsidRDefault="005564B4" w:rsidP="002E3E7F">
            <w:pPr>
              <w:spacing w:line="276" w:lineRule="auto"/>
              <w:rPr>
                <w:rFonts w:asciiTheme="minorHAnsi" w:hAnsiTheme="minorHAnsi" w:cstheme="minorHAnsi"/>
                <w:b/>
                <w:bCs/>
                <w:color w:val="FFFFFF" w:themeColor="background1"/>
              </w:rPr>
            </w:pPr>
            <w:r>
              <w:rPr>
                <w:rFonts w:asciiTheme="minorHAnsi" w:hAnsiTheme="minorHAnsi" w:cstheme="minorHAnsi"/>
                <w:b/>
                <w:bCs/>
                <w:color w:val="FFFFFF" w:themeColor="background1"/>
              </w:rPr>
              <w:t>Producten</w:t>
            </w:r>
          </w:p>
        </w:tc>
      </w:tr>
      <w:tr w:rsidR="002E3E7F" w:rsidRPr="006658B0" w14:paraId="064521D0" w14:textId="77777777" w:rsidTr="005564B4">
        <w:tc>
          <w:tcPr>
            <w:tcW w:w="4180" w:type="dxa"/>
            <w:shd w:val="clear" w:color="auto" w:fill="C9E4FB"/>
          </w:tcPr>
          <w:p w14:paraId="627000C4" w14:textId="77777777" w:rsidR="002E3E7F" w:rsidRDefault="002D1779" w:rsidP="006658B0">
            <w:pPr>
              <w:spacing w:line="276" w:lineRule="auto"/>
              <w:rPr>
                <w:rFonts w:asciiTheme="minorHAnsi" w:hAnsiTheme="minorHAnsi" w:cstheme="minorHAnsi"/>
                <w:color w:val="000000" w:themeColor="text1"/>
              </w:rPr>
            </w:pPr>
            <w:r>
              <w:rPr>
                <w:rFonts w:asciiTheme="minorHAnsi" w:hAnsiTheme="minorHAnsi" w:cstheme="minorHAnsi"/>
                <w:color w:val="000000" w:themeColor="text1"/>
              </w:rPr>
              <w:t>Voor</w:t>
            </w:r>
            <w:r w:rsidR="002E3E7F">
              <w:rPr>
                <w:rFonts w:asciiTheme="minorHAnsi" w:hAnsiTheme="minorHAnsi" w:cstheme="minorHAnsi"/>
                <w:color w:val="000000" w:themeColor="text1"/>
              </w:rPr>
              <w:t xml:space="preserve"> welk</w:t>
            </w:r>
            <w:r w:rsidR="007F2D04">
              <w:rPr>
                <w:rFonts w:asciiTheme="minorHAnsi" w:hAnsiTheme="minorHAnsi" w:cstheme="minorHAnsi"/>
                <w:color w:val="000000" w:themeColor="text1"/>
              </w:rPr>
              <w:t>e</w:t>
            </w:r>
            <w:r w:rsidR="002E3E7F">
              <w:rPr>
                <w:rFonts w:asciiTheme="minorHAnsi" w:hAnsiTheme="minorHAnsi" w:cstheme="minorHAnsi"/>
                <w:color w:val="000000" w:themeColor="text1"/>
              </w:rPr>
              <w:t xml:space="preserve"> product</w:t>
            </w:r>
            <w:r w:rsidR="00A27FEE">
              <w:rPr>
                <w:rFonts w:asciiTheme="minorHAnsi" w:hAnsiTheme="minorHAnsi" w:cstheme="minorHAnsi"/>
                <w:color w:val="000000" w:themeColor="text1"/>
              </w:rPr>
              <w:t>en</w:t>
            </w:r>
            <w:r w:rsidR="002E3E7F">
              <w:rPr>
                <w:rFonts w:asciiTheme="minorHAnsi" w:hAnsiTheme="minorHAnsi" w:cstheme="minorHAnsi"/>
                <w:color w:val="000000" w:themeColor="text1"/>
              </w:rPr>
              <w:t xml:space="preserve"> </w:t>
            </w:r>
            <w:r>
              <w:rPr>
                <w:rFonts w:asciiTheme="minorHAnsi" w:hAnsiTheme="minorHAnsi" w:cstheme="minorHAnsi"/>
                <w:color w:val="000000" w:themeColor="text1"/>
              </w:rPr>
              <w:t>dient u deze referentie in</w:t>
            </w:r>
            <w:r w:rsidR="002E3E7F">
              <w:rPr>
                <w:rFonts w:asciiTheme="minorHAnsi" w:hAnsiTheme="minorHAnsi" w:cstheme="minorHAnsi"/>
                <w:color w:val="000000" w:themeColor="text1"/>
              </w:rPr>
              <w:t>?</w:t>
            </w:r>
          </w:p>
          <w:p w14:paraId="611DFC0C" w14:textId="36EB5E3D" w:rsidR="00D149FA" w:rsidRPr="00D149FA" w:rsidRDefault="00D149FA" w:rsidP="006658B0">
            <w:pPr>
              <w:spacing w:line="276" w:lineRule="auto"/>
              <w:rPr>
                <w:rFonts w:asciiTheme="minorHAnsi" w:hAnsiTheme="minorHAnsi" w:cstheme="minorHAnsi"/>
                <w:i/>
                <w:iCs/>
                <w:color w:val="000000" w:themeColor="text1"/>
              </w:rPr>
            </w:pPr>
          </w:p>
        </w:tc>
        <w:tc>
          <w:tcPr>
            <w:tcW w:w="4882" w:type="dxa"/>
            <w:shd w:val="clear" w:color="auto" w:fill="auto"/>
          </w:tcPr>
          <w:p w14:paraId="4897440E" w14:textId="0744E5B8" w:rsidR="002E3E7F" w:rsidRPr="00BA6248" w:rsidRDefault="00000000" w:rsidP="002E3E7F">
            <w:pPr>
              <w:spacing w:line="276" w:lineRule="auto"/>
              <w:rPr>
                <w:rFonts w:asciiTheme="minorHAnsi" w:hAnsiTheme="minorHAnsi" w:cstheme="minorHAnsi"/>
              </w:rPr>
            </w:pPr>
            <w:sdt>
              <w:sdtPr>
                <w:rPr>
                  <w:rFonts w:asciiTheme="minorHAnsi" w:hAnsiTheme="minorHAnsi" w:cstheme="minorHAnsi"/>
                </w:rPr>
                <w:id w:val="-1172634790"/>
                <w14:checkbox>
                  <w14:checked w14:val="1"/>
                  <w14:checkedState w14:val="2612" w14:font="MS Gothic"/>
                  <w14:uncheckedState w14:val="2610" w14:font="MS Gothic"/>
                </w14:checkbox>
              </w:sdtPr>
              <w:sdtContent>
                <w:r w:rsidR="00C16919">
                  <w:rPr>
                    <w:rFonts w:ascii="MS Gothic" w:eastAsia="MS Gothic" w:hAnsi="MS Gothic" w:cstheme="minorHAnsi" w:hint="eastAsia"/>
                  </w:rPr>
                  <w:t>☒</w:t>
                </w:r>
              </w:sdtContent>
            </w:sdt>
            <w:r w:rsidR="002E3E7F" w:rsidRPr="00BA6248">
              <w:rPr>
                <w:rFonts w:asciiTheme="minorHAnsi" w:hAnsiTheme="minorHAnsi" w:cstheme="minorHAnsi"/>
              </w:rPr>
              <w:t xml:space="preserve"> </w:t>
            </w:r>
            <w:r w:rsidR="002E3E7F">
              <w:rPr>
                <w:rFonts w:asciiTheme="minorHAnsi" w:hAnsiTheme="minorHAnsi" w:cstheme="minorHAnsi"/>
              </w:rPr>
              <w:t>Individuele begeleiding</w:t>
            </w:r>
            <w:r w:rsidR="002E3E7F" w:rsidRPr="00BA6248">
              <w:rPr>
                <w:rFonts w:asciiTheme="minorHAnsi" w:hAnsiTheme="minorHAnsi" w:cstheme="minorHAnsi"/>
              </w:rPr>
              <w:t xml:space="preserve"> </w:t>
            </w:r>
          </w:p>
          <w:p w14:paraId="565B43CE" w14:textId="3533C02E" w:rsidR="002E3E7F" w:rsidRPr="00BA6248" w:rsidRDefault="00000000" w:rsidP="002E3E7F">
            <w:pPr>
              <w:spacing w:line="276" w:lineRule="auto"/>
              <w:rPr>
                <w:rFonts w:asciiTheme="minorHAnsi" w:hAnsiTheme="minorHAnsi" w:cstheme="minorHAnsi"/>
              </w:rPr>
            </w:pPr>
            <w:sdt>
              <w:sdtPr>
                <w:rPr>
                  <w:rFonts w:asciiTheme="minorHAnsi" w:hAnsiTheme="minorHAnsi" w:cstheme="minorHAnsi"/>
                </w:rPr>
                <w:id w:val="-385018616"/>
                <w14:checkbox>
                  <w14:checked w14:val="0"/>
                  <w14:checkedState w14:val="2612" w14:font="MS Gothic"/>
                  <w14:uncheckedState w14:val="2610" w14:font="MS Gothic"/>
                </w14:checkbox>
              </w:sdtPr>
              <w:sdtContent>
                <w:r w:rsidR="005564B4">
                  <w:rPr>
                    <w:rFonts w:ascii="MS Gothic" w:eastAsia="MS Gothic" w:hAnsi="MS Gothic" w:cstheme="minorHAnsi" w:hint="eastAsia"/>
                  </w:rPr>
                  <w:t>☐</w:t>
                </w:r>
              </w:sdtContent>
            </w:sdt>
            <w:r w:rsidR="002E3E7F" w:rsidRPr="00BA6248">
              <w:rPr>
                <w:rFonts w:asciiTheme="minorHAnsi" w:hAnsiTheme="minorHAnsi" w:cstheme="minorHAnsi"/>
              </w:rPr>
              <w:t xml:space="preserve"> </w:t>
            </w:r>
            <w:r w:rsidR="002E3E7F">
              <w:rPr>
                <w:rFonts w:asciiTheme="minorHAnsi" w:hAnsiTheme="minorHAnsi" w:cstheme="minorHAnsi"/>
              </w:rPr>
              <w:t>Dagbesteding</w:t>
            </w:r>
          </w:p>
        </w:tc>
      </w:tr>
      <w:tr w:rsidR="00721E41" w:rsidRPr="006658B0" w14:paraId="538069E8" w14:textId="77777777" w:rsidTr="005564B4">
        <w:tc>
          <w:tcPr>
            <w:tcW w:w="9062" w:type="dxa"/>
            <w:gridSpan w:val="2"/>
            <w:shd w:val="clear" w:color="auto" w:fill="0076A8"/>
          </w:tcPr>
          <w:p w14:paraId="130C21FC" w14:textId="3F234A69" w:rsidR="00721E41" w:rsidRPr="006658B0" w:rsidRDefault="00721E41" w:rsidP="006658B0">
            <w:pPr>
              <w:spacing w:line="276" w:lineRule="auto"/>
              <w:rPr>
                <w:rFonts w:asciiTheme="minorHAnsi" w:hAnsiTheme="minorHAnsi" w:cstheme="minorHAnsi"/>
                <w:b/>
                <w:bCs/>
                <w:color w:val="FFFFFF" w:themeColor="background1"/>
              </w:rPr>
            </w:pPr>
            <w:r w:rsidRPr="006658B0">
              <w:rPr>
                <w:rFonts w:asciiTheme="minorHAnsi" w:hAnsiTheme="minorHAnsi" w:cstheme="minorHAnsi"/>
                <w:b/>
                <w:bCs/>
                <w:color w:val="FFFFFF" w:themeColor="background1"/>
              </w:rPr>
              <w:t>Gegevens referent</w:t>
            </w:r>
            <w:r w:rsidR="001B079A">
              <w:rPr>
                <w:rFonts w:asciiTheme="minorHAnsi" w:hAnsiTheme="minorHAnsi" w:cstheme="minorHAnsi"/>
                <w:b/>
                <w:bCs/>
                <w:color w:val="FFFFFF" w:themeColor="background1"/>
              </w:rPr>
              <w:t>ieopdracht</w:t>
            </w:r>
          </w:p>
        </w:tc>
      </w:tr>
      <w:tr w:rsidR="0072264B" w:rsidRPr="006658B0" w14:paraId="7E07E457" w14:textId="77777777" w:rsidTr="005564B4">
        <w:tc>
          <w:tcPr>
            <w:tcW w:w="4180" w:type="dxa"/>
            <w:shd w:val="clear" w:color="auto" w:fill="C9E4FB"/>
          </w:tcPr>
          <w:p w14:paraId="006BCD51" w14:textId="02688794" w:rsidR="0072264B" w:rsidRPr="006658B0" w:rsidRDefault="00721E41" w:rsidP="006658B0">
            <w:pPr>
              <w:spacing w:line="276" w:lineRule="auto"/>
              <w:rPr>
                <w:rFonts w:asciiTheme="minorHAnsi" w:hAnsiTheme="minorHAnsi" w:cstheme="minorHAnsi"/>
              </w:rPr>
            </w:pPr>
            <w:r w:rsidRPr="006658B0">
              <w:rPr>
                <w:rFonts w:asciiTheme="minorHAnsi" w:hAnsiTheme="minorHAnsi" w:cstheme="minorHAnsi"/>
              </w:rPr>
              <w:t>Naam organisatie (</w:t>
            </w:r>
            <w:r w:rsidR="004D6B6A">
              <w:rPr>
                <w:rFonts w:asciiTheme="minorHAnsi" w:hAnsiTheme="minorHAnsi" w:cstheme="minorHAnsi"/>
              </w:rPr>
              <w:t xml:space="preserve">de </w:t>
            </w:r>
            <w:r w:rsidRPr="006658B0">
              <w:rPr>
                <w:rFonts w:asciiTheme="minorHAnsi" w:hAnsiTheme="minorHAnsi" w:cstheme="minorHAnsi"/>
              </w:rPr>
              <w:t>referent)</w:t>
            </w:r>
            <w:r w:rsidR="00930D1D" w:rsidRPr="006658B0">
              <w:rPr>
                <w:rFonts w:asciiTheme="minorHAnsi" w:hAnsiTheme="minorHAnsi" w:cstheme="minorHAnsi"/>
              </w:rPr>
              <w:t xml:space="preserve"> </w:t>
            </w:r>
          </w:p>
        </w:tc>
        <w:tc>
          <w:tcPr>
            <w:tcW w:w="4882" w:type="dxa"/>
          </w:tcPr>
          <w:p w14:paraId="42B03C58" w14:textId="5ED2F151" w:rsidR="0072264B" w:rsidRPr="006658B0" w:rsidRDefault="00C16919" w:rsidP="006658B0">
            <w:pPr>
              <w:spacing w:line="276" w:lineRule="auto"/>
              <w:rPr>
                <w:rFonts w:asciiTheme="minorHAnsi" w:hAnsiTheme="minorHAnsi" w:cstheme="minorHAnsi"/>
              </w:rPr>
            </w:pPr>
            <w:r>
              <w:rPr>
                <w:rFonts w:asciiTheme="minorHAnsi" w:hAnsiTheme="minorHAnsi" w:cstheme="minorHAnsi"/>
              </w:rPr>
              <w:t>Gemeente Assen</w:t>
            </w:r>
          </w:p>
        </w:tc>
      </w:tr>
      <w:tr w:rsidR="0072264B" w:rsidRPr="006658B0" w14:paraId="40E8111F" w14:textId="77777777" w:rsidTr="005564B4">
        <w:tc>
          <w:tcPr>
            <w:tcW w:w="4180" w:type="dxa"/>
            <w:shd w:val="clear" w:color="auto" w:fill="C9E4FB"/>
          </w:tcPr>
          <w:p w14:paraId="0FCFEA40" w14:textId="1B3D054D" w:rsidR="0072264B" w:rsidRPr="006658B0" w:rsidRDefault="00721E41" w:rsidP="006658B0">
            <w:pPr>
              <w:spacing w:line="276" w:lineRule="auto"/>
              <w:rPr>
                <w:rFonts w:asciiTheme="minorHAnsi" w:hAnsiTheme="minorHAnsi" w:cstheme="minorHAnsi"/>
              </w:rPr>
            </w:pPr>
            <w:r w:rsidRPr="006658B0">
              <w:rPr>
                <w:rFonts w:asciiTheme="minorHAnsi" w:hAnsiTheme="minorHAnsi" w:cstheme="minorHAnsi"/>
              </w:rPr>
              <w:t>Vestigingsplaats</w:t>
            </w:r>
          </w:p>
        </w:tc>
        <w:tc>
          <w:tcPr>
            <w:tcW w:w="4882" w:type="dxa"/>
          </w:tcPr>
          <w:p w14:paraId="365A4A7B" w14:textId="4F7312D0" w:rsidR="0072264B" w:rsidRPr="006658B0" w:rsidRDefault="00C16919" w:rsidP="006658B0">
            <w:pPr>
              <w:spacing w:line="276" w:lineRule="auto"/>
              <w:rPr>
                <w:rFonts w:asciiTheme="minorHAnsi" w:hAnsiTheme="minorHAnsi" w:cstheme="minorHAnsi"/>
              </w:rPr>
            </w:pPr>
            <w:r>
              <w:rPr>
                <w:rFonts w:asciiTheme="minorHAnsi" w:hAnsiTheme="minorHAnsi" w:cstheme="minorHAnsi"/>
              </w:rPr>
              <w:t>Assen</w:t>
            </w:r>
          </w:p>
        </w:tc>
      </w:tr>
      <w:tr w:rsidR="0072264B" w:rsidRPr="006658B0" w14:paraId="72528B7A" w14:textId="77777777" w:rsidTr="005564B4">
        <w:tc>
          <w:tcPr>
            <w:tcW w:w="4180" w:type="dxa"/>
            <w:shd w:val="clear" w:color="auto" w:fill="C9E4FB"/>
          </w:tcPr>
          <w:p w14:paraId="21E5B432" w14:textId="598AE011" w:rsidR="0072264B" w:rsidRPr="006658B0" w:rsidRDefault="00721E41" w:rsidP="006658B0">
            <w:pPr>
              <w:spacing w:line="276" w:lineRule="auto"/>
              <w:rPr>
                <w:rFonts w:asciiTheme="minorHAnsi" w:hAnsiTheme="minorHAnsi" w:cstheme="minorHAnsi"/>
              </w:rPr>
            </w:pPr>
            <w:r w:rsidRPr="006658B0">
              <w:rPr>
                <w:rFonts w:asciiTheme="minorHAnsi" w:hAnsiTheme="minorHAnsi" w:cstheme="minorHAnsi"/>
              </w:rPr>
              <w:t>Naam contactpersoon bij referent</w:t>
            </w:r>
          </w:p>
        </w:tc>
        <w:tc>
          <w:tcPr>
            <w:tcW w:w="4882" w:type="dxa"/>
          </w:tcPr>
          <w:p w14:paraId="043EA527" w14:textId="76E6C6C3" w:rsidR="0072264B" w:rsidRPr="006658B0" w:rsidRDefault="001853C3" w:rsidP="006658B0">
            <w:pPr>
              <w:spacing w:line="276" w:lineRule="auto"/>
              <w:rPr>
                <w:rFonts w:asciiTheme="minorHAnsi" w:hAnsiTheme="minorHAnsi" w:cstheme="minorHAnsi"/>
              </w:rPr>
            </w:pPr>
            <w:r>
              <w:rPr>
                <w:rFonts w:asciiTheme="minorHAnsi" w:hAnsiTheme="minorHAnsi" w:cstheme="minorHAnsi"/>
              </w:rPr>
              <w:t>Laura Janssen</w:t>
            </w:r>
          </w:p>
        </w:tc>
      </w:tr>
      <w:tr w:rsidR="0072264B" w:rsidRPr="006658B0" w14:paraId="082F9AF9" w14:textId="77777777" w:rsidTr="005564B4">
        <w:tc>
          <w:tcPr>
            <w:tcW w:w="4180" w:type="dxa"/>
            <w:shd w:val="clear" w:color="auto" w:fill="C9E4FB"/>
          </w:tcPr>
          <w:p w14:paraId="63BDBE01" w14:textId="275E9C7A" w:rsidR="0072264B" w:rsidRPr="006658B0" w:rsidRDefault="00021730" w:rsidP="006658B0">
            <w:pPr>
              <w:spacing w:line="276" w:lineRule="auto"/>
              <w:rPr>
                <w:rFonts w:asciiTheme="minorHAnsi" w:hAnsiTheme="minorHAnsi" w:cstheme="minorHAnsi"/>
              </w:rPr>
            </w:pPr>
            <w:r w:rsidRPr="006658B0">
              <w:rPr>
                <w:rFonts w:asciiTheme="minorHAnsi" w:hAnsiTheme="minorHAnsi" w:cstheme="minorHAnsi"/>
              </w:rPr>
              <w:t>Telefoonnummer contactpersoon</w:t>
            </w:r>
          </w:p>
        </w:tc>
        <w:tc>
          <w:tcPr>
            <w:tcW w:w="4882" w:type="dxa"/>
          </w:tcPr>
          <w:p w14:paraId="012F21C8" w14:textId="71368363" w:rsidR="0072264B" w:rsidRPr="006658B0" w:rsidRDefault="001853C3" w:rsidP="006658B0">
            <w:pPr>
              <w:spacing w:line="276" w:lineRule="auto"/>
              <w:rPr>
                <w:rFonts w:asciiTheme="minorHAnsi" w:hAnsiTheme="minorHAnsi" w:cstheme="minorHAnsi"/>
              </w:rPr>
            </w:pPr>
            <w:r>
              <w:rPr>
                <w:rFonts w:asciiTheme="minorHAnsi" w:hAnsiTheme="minorHAnsi" w:cstheme="minorHAnsi"/>
              </w:rPr>
              <w:t>06-12345678</w:t>
            </w:r>
          </w:p>
        </w:tc>
      </w:tr>
      <w:tr w:rsidR="0072264B" w:rsidRPr="006658B0" w14:paraId="4CA61F17" w14:textId="77777777" w:rsidTr="005564B4">
        <w:tc>
          <w:tcPr>
            <w:tcW w:w="4180" w:type="dxa"/>
            <w:shd w:val="clear" w:color="auto" w:fill="C9E4FB"/>
          </w:tcPr>
          <w:p w14:paraId="25590778" w14:textId="483FA594" w:rsidR="0072264B" w:rsidRPr="006658B0" w:rsidRDefault="00021730" w:rsidP="006658B0">
            <w:pPr>
              <w:spacing w:line="276" w:lineRule="auto"/>
              <w:rPr>
                <w:rFonts w:asciiTheme="minorHAnsi" w:hAnsiTheme="minorHAnsi" w:cstheme="minorHAnsi"/>
              </w:rPr>
            </w:pPr>
            <w:r w:rsidRPr="006658B0">
              <w:rPr>
                <w:rFonts w:asciiTheme="minorHAnsi" w:hAnsiTheme="minorHAnsi" w:cstheme="minorHAnsi"/>
              </w:rPr>
              <w:t>E-mailadres contactpersoon</w:t>
            </w:r>
          </w:p>
        </w:tc>
        <w:tc>
          <w:tcPr>
            <w:tcW w:w="4882" w:type="dxa"/>
          </w:tcPr>
          <w:p w14:paraId="638050BC" w14:textId="68717803" w:rsidR="0072264B" w:rsidRPr="006658B0" w:rsidRDefault="000C12F6" w:rsidP="006658B0">
            <w:pPr>
              <w:spacing w:line="276" w:lineRule="auto"/>
              <w:rPr>
                <w:rFonts w:asciiTheme="minorHAnsi" w:hAnsiTheme="minorHAnsi" w:cstheme="minorHAnsi"/>
              </w:rPr>
            </w:pPr>
            <w:r>
              <w:rPr>
                <w:rFonts w:asciiTheme="minorHAnsi" w:hAnsiTheme="minorHAnsi" w:cstheme="minorHAnsi"/>
              </w:rPr>
              <w:t>L</w:t>
            </w:r>
            <w:r w:rsidR="001853C3">
              <w:rPr>
                <w:rFonts w:asciiTheme="minorHAnsi" w:hAnsiTheme="minorHAnsi" w:cstheme="minorHAnsi"/>
              </w:rPr>
              <w:t>.ja</w:t>
            </w:r>
            <w:r>
              <w:rPr>
                <w:rFonts w:asciiTheme="minorHAnsi" w:hAnsiTheme="minorHAnsi" w:cstheme="minorHAnsi"/>
              </w:rPr>
              <w:t>n</w:t>
            </w:r>
            <w:r w:rsidR="001853C3">
              <w:rPr>
                <w:rFonts w:asciiTheme="minorHAnsi" w:hAnsiTheme="minorHAnsi" w:cstheme="minorHAnsi"/>
              </w:rPr>
              <w:t>ssen@assen.nl</w:t>
            </w:r>
          </w:p>
        </w:tc>
      </w:tr>
      <w:tr w:rsidR="00B642A5" w:rsidRPr="006658B0" w14:paraId="7AD2A775" w14:textId="77777777" w:rsidTr="005564B4">
        <w:tc>
          <w:tcPr>
            <w:tcW w:w="9062" w:type="dxa"/>
            <w:gridSpan w:val="2"/>
            <w:shd w:val="clear" w:color="auto" w:fill="0076A8"/>
          </w:tcPr>
          <w:p w14:paraId="4F90A339" w14:textId="536758FC" w:rsidR="00B642A5" w:rsidRPr="006658B0" w:rsidRDefault="005564B4" w:rsidP="006658B0">
            <w:pPr>
              <w:spacing w:line="276" w:lineRule="auto"/>
              <w:rPr>
                <w:rFonts w:asciiTheme="minorHAnsi" w:hAnsiTheme="minorHAnsi" w:cstheme="minorHAnsi"/>
              </w:rPr>
            </w:pPr>
            <w:r>
              <w:rPr>
                <w:rFonts w:asciiTheme="minorHAnsi" w:hAnsiTheme="minorHAnsi" w:cstheme="minorHAnsi"/>
                <w:b/>
                <w:bCs/>
                <w:color w:val="FFFFFF" w:themeColor="background1"/>
              </w:rPr>
              <w:t>Informatie</w:t>
            </w:r>
            <w:r w:rsidR="00B642A5" w:rsidRPr="006658B0">
              <w:rPr>
                <w:rFonts w:asciiTheme="minorHAnsi" w:hAnsiTheme="minorHAnsi" w:cstheme="minorHAnsi"/>
                <w:b/>
                <w:bCs/>
                <w:color w:val="FFFFFF" w:themeColor="background1"/>
              </w:rPr>
              <w:t xml:space="preserve"> referentieopdracht</w:t>
            </w:r>
          </w:p>
        </w:tc>
      </w:tr>
      <w:tr w:rsidR="0072264B" w:rsidRPr="006658B0" w14:paraId="7DB3C791" w14:textId="77777777" w:rsidTr="005564B4">
        <w:tc>
          <w:tcPr>
            <w:tcW w:w="4180" w:type="dxa"/>
            <w:shd w:val="clear" w:color="auto" w:fill="C9E4FB"/>
          </w:tcPr>
          <w:p w14:paraId="5AFBF403" w14:textId="556548C4" w:rsidR="0072264B" w:rsidRPr="006658B0" w:rsidRDefault="00021730" w:rsidP="006658B0">
            <w:pPr>
              <w:spacing w:line="276" w:lineRule="auto"/>
              <w:rPr>
                <w:rFonts w:asciiTheme="minorHAnsi" w:hAnsiTheme="minorHAnsi" w:cstheme="minorHAnsi"/>
              </w:rPr>
            </w:pPr>
            <w:r w:rsidRPr="006658B0">
              <w:rPr>
                <w:rFonts w:asciiTheme="minorHAnsi" w:hAnsiTheme="minorHAnsi" w:cstheme="minorHAnsi"/>
              </w:rPr>
              <w:t>Mijlpalen van referentieopdracht</w:t>
            </w:r>
            <w:r w:rsidR="00712C99" w:rsidRPr="006658B0">
              <w:rPr>
                <w:rFonts w:asciiTheme="minorHAnsi" w:hAnsiTheme="minorHAnsi" w:cstheme="minorHAnsi"/>
              </w:rPr>
              <w:t>:</w:t>
            </w:r>
          </w:p>
          <w:p w14:paraId="3748273D" w14:textId="2A5ED714" w:rsidR="00712C99" w:rsidRPr="006658B0" w:rsidRDefault="00712C99" w:rsidP="006658B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 xml:space="preserve">Datum start </w:t>
            </w:r>
            <w:r w:rsidR="00CF2FA6">
              <w:rPr>
                <w:rFonts w:asciiTheme="minorHAnsi" w:hAnsiTheme="minorHAnsi" w:cstheme="minorHAnsi"/>
              </w:rPr>
              <w:t>dienstverlening</w:t>
            </w:r>
            <w:r w:rsidRPr="006658B0">
              <w:rPr>
                <w:rFonts w:asciiTheme="minorHAnsi" w:hAnsiTheme="minorHAnsi" w:cstheme="minorHAnsi"/>
              </w:rPr>
              <w:t>;</w:t>
            </w:r>
          </w:p>
          <w:p w14:paraId="701F5A84" w14:textId="136DF5E8" w:rsidR="004B69C4" w:rsidRPr="006658B0" w:rsidRDefault="00712C99" w:rsidP="006658B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Datum einde opdracht</w:t>
            </w:r>
            <w:r w:rsidR="00CF2FA6">
              <w:rPr>
                <w:rFonts w:asciiTheme="minorHAnsi" w:hAnsiTheme="minorHAnsi" w:cstheme="minorHAnsi"/>
              </w:rPr>
              <w:t>;</w:t>
            </w:r>
          </w:p>
          <w:p w14:paraId="45EBBB35" w14:textId="50E57604" w:rsidR="00002496" w:rsidRPr="006658B0" w:rsidRDefault="00002496" w:rsidP="006658B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 xml:space="preserve">Indien de opdracht nog lopend is, </w:t>
            </w:r>
            <w:r w:rsidR="00CF2FA6">
              <w:rPr>
                <w:rFonts w:asciiTheme="minorHAnsi" w:hAnsiTheme="minorHAnsi" w:cstheme="minorHAnsi"/>
              </w:rPr>
              <w:t>kunt</w:t>
            </w:r>
            <w:r w:rsidRPr="006658B0">
              <w:rPr>
                <w:rFonts w:asciiTheme="minorHAnsi" w:hAnsiTheme="minorHAnsi" w:cstheme="minorHAnsi"/>
              </w:rPr>
              <w:t xml:space="preserve"> u dat vermelden.</w:t>
            </w:r>
          </w:p>
        </w:tc>
        <w:tc>
          <w:tcPr>
            <w:tcW w:w="4882" w:type="dxa"/>
          </w:tcPr>
          <w:p w14:paraId="1327726F" w14:textId="77777777" w:rsidR="00365D85" w:rsidRDefault="00365D85" w:rsidP="00E32B11">
            <w:pPr>
              <w:spacing w:line="276" w:lineRule="auto"/>
              <w:rPr>
                <w:rFonts w:asciiTheme="minorHAnsi" w:hAnsiTheme="minorHAnsi" w:cstheme="minorHAnsi"/>
              </w:rPr>
            </w:pPr>
          </w:p>
          <w:p w14:paraId="0617CCC3" w14:textId="4D24ADAC" w:rsidR="00E32B11" w:rsidRPr="00E32B11" w:rsidRDefault="00E32B11" w:rsidP="00E32B11">
            <w:pPr>
              <w:spacing w:line="276" w:lineRule="auto"/>
              <w:rPr>
                <w:rFonts w:asciiTheme="minorHAnsi" w:hAnsiTheme="minorHAnsi" w:cstheme="minorHAnsi"/>
              </w:rPr>
            </w:pPr>
            <w:r>
              <w:rPr>
                <w:rFonts w:asciiTheme="minorHAnsi" w:hAnsiTheme="minorHAnsi" w:cstheme="minorHAnsi"/>
              </w:rPr>
              <w:t>Start</w:t>
            </w:r>
            <w:r w:rsidRPr="00E32B11">
              <w:rPr>
                <w:rFonts w:asciiTheme="minorHAnsi" w:hAnsiTheme="minorHAnsi" w:cstheme="minorHAnsi"/>
              </w:rPr>
              <w:t xml:space="preserve"> </w:t>
            </w:r>
            <w:r w:rsidR="003121CE">
              <w:rPr>
                <w:rFonts w:asciiTheme="minorHAnsi" w:hAnsiTheme="minorHAnsi" w:cstheme="minorHAnsi"/>
              </w:rPr>
              <w:t>opdracht/dienstverlening</w:t>
            </w:r>
            <w:r>
              <w:rPr>
                <w:rFonts w:asciiTheme="minorHAnsi" w:hAnsiTheme="minorHAnsi" w:cstheme="minorHAnsi"/>
              </w:rPr>
              <w:t xml:space="preserve">: </w:t>
            </w:r>
            <w:r w:rsidRPr="00E32B11">
              <w:rPr>
                <w:rFonts w:asciiTheme="minorHAnsi" w:hAnsiTheme="minorHAnsi" w:cstheme="minorHAnsi"/>
              </w:rPr>
              <w:t>01-01-2023</w:t>
            </w:r>
          </w:p>
          <w:p w14:paraId="7F79C627" w14:textId="0487DCB7" w:rsidR="00672CED" w:rsidRPr="006658B0" w:rsidRDefault="00E32B11" w:rsidP="00E32B11">
            <w:pPr>
              <w:spacing w:line="276" w:lineRule="auto"/>
              <w:rPr>
                <w:rFonts w:asciiTheme="minorHAnsi" w:hAnsiTheme="minorHAnsi" w:cstheme="minorHAnsi"/>
              </w:rPr>
            </w:pPr>
            <w:r w:rsidRPr="00E32B11">
              <w:rPr>
                <w:rFonts w:asciiTheme="minorHAnsi" w:hAnsiTheme="minorHAnsi" w:cstheme="minorHAnsi"/>
              </w:rPr>
              <w:t>Einde opdracht:</w:t>
            </w:r>
            <w:r>
              <w:rPr>
                <w:rFonts w:asciiTheme="minorHAnsi" w:hAnsiTheme="minorHAnsi" w:cstheme="minorHAnsi"/>
              </w:rPr>
              <w:t xml:space="preserve"> geen, opdracht is nog lopend.</w:t>
            </w:r>
          </w:p>
        </w:tc>
      </w:tr>
      <w:tr w:rsidR="0072264B" w:rsidRPr="006658B0" w14:paraId="34A235EC" w14:textId="77777777" w:rsidTr="005564B4">
        <w:tc>
          <w:tcPr>
            <w:tcW w:w="4180" w:type="dxa"/>
            <w:shd w:val="clear" w:color="auto" w:fill="C9E4FB"/>
          </w:tcPr>
          <w:p w14:paraId="435FB947" w14:textId="77777777" w:rsidR="00262905" w:rsidRPr="006658B0" w:rsidRDefault="00262905" w:rsidP="006658B0">
            <w:pPr>
              <w:spacing w:line="276" w:lineRule="auto"/>
              <w:rPr>
                <w:rFonts w:asciiTheme="minorHAnsi" w:hAnsiTheme="minorHAnsi" w:cstheme="minorHAnsi"/>
              </w:rPr>
            </w:pPr>
            <w:r w:rsidRPr="006658B0">
              <w:rPr>
                <w:rFonts w:asciiTheme="minorHAnsi" w:hAnsiTheme="minorHAnsi" w:cstheme="minorHAnsi"/>
              </w:rPr>
              <w:t xml:space="preserve">Omschrijving van de referentieopdracht (maximaal 1 A4), waaruit in ieder geval het volgende blijkt: </w:t>
            </w:r>
          </w:p>
          <w:p w14:paraId="4338B75D" w14:textId="69F6FD49" w:rsidR="001B45AC" w:rsidRPr="006658B0" w:rsidRDefault="001B45AC" w:rsidP="006658B0">
            <w:pPr>
              <w:pStyle w:val="Lijstalinea"/>
              <w:numPr>
                <w:ilvl w:val="0"/>
                <w:numId w:val="25"/>
              </w:numPr>
              <w:spacing w:line="276" w:lineRule="auto"/>
              <w:rPr>
                <w:rFonts w:asciiTheme="minorHAnsi" w:hAnsiTheme="minorHAnsi" w:cstheme="minorHAnsi"/>
              </w:rPr>
            </w:pPr>
            <w:r w:rsidRPr="006658B0">
              <w:rPr>
                <w:rFonts w:asciiTheme="minorHAnsi" w:hAnsiTheme="minorHAnsi" w:cstheme="minorHAnsi"/>
              </w:rPr>
              <w:t>Soort dienstverlening (individuele begeleiding en/of dagbesteding)</w:t>
            </w:r>
          </w:p>
          <w:p w14:paraId="07AA9CC2" w14:textId="4AC151B8" w:rsidR="004A277C" w:rsidRPr="006658B0" w:rsidRDefault="004A277C" w:rsidP="006658B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Aantal cliënten</w:t>
            </w:r>
            <w:r w:rsidR="007E0DFE">
              <w:rPr>
                <w:rFonts w:asciiTheme="minorHAnsi" w:hAnsiTheme="minorHAnsi" w:cstheme="minorHAnsi"/>
              </w:rPr>
              <w:t xml:space="preserve"> per product</w:t>
            </w:r>
          </w:p>
          <w:p w14:paraId="5505A089" w14:textId="0F68F054" w:rsidR="0072264B" w:rsidRPr="006658B0" w:rsidRDefault="004A277C" w:rsidP="006658B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Periode (minimaal 12 maanden)</w:t>
            </w:r>
          </w:p>
        </w:tc>
        <w:tc>
          <w:tcPr>
            <w:tcW w:w="4882" w:type="dxa"/>
          </w:tcPr>
          <w:p w14:paraId="16A2ADAC" w14:textId="77777777" w:rsidR="00A82D7E" w:rsidRDefault="001B4EA3" w:rsidP="006658B0">
            <w:pPr>
              <w:spacing w:line="276" w:lineRule="auto"/>
              <w:rPr>
                <w:rFonts w:asciiTheme="minorHAnsi" w:hAnsiTheme="minorHAnsi" w:cstheme="minorHAnsi"/>
              </w:rPr>
            </w:pPr>
            <w:r w:rsidRPr="001B4EA3">
              <w:rPr>
                <w:rFonts w:asciiTheme="minorHAnsi" w:hAnsiTheme="minorHAnsi" w:cstheme="minorHAnsi"/>
              </w:rPr>
              <w:t xml:space="preserve">Sinds 2023 zijn wij in de gemeente Assen actief als aanbieder van Wmo-begeleiding. </w:t>
            </w:r>
          </w:p>
          <w:p w14:paraId="53EC8B20" w14:textId="69C07057" w:rsidR="0072264B" w:rsidRPr="006658B0" w:rsidRDefault="001B4EA3" w:rsidP="006658B0">
            <w:pPr>
              <w:spacing w:line="276" w:lineRule="auto"/>
              <w:rPr>
                <w:rFonts w:asciiTheme="minorHAnsi" w:hAnsiTheme="minorHAnsi" w:cstheme="minorHAnsi"/>
              </w:rPr>
            </w:pPr>
            <w:r w:rsidRPr="001B4EA3">
              <w:rPr>
                <w:rFonts w:asciiTheme="minorHAnsi" w:hAnsiTheme="minorHAnsi" w:cstheme="minorHAnsi"/>
              </w:rPr>
              <w:t>In 2024 hebben wij in totaal 15 cliënten begeleid</w:t>
            </w:r>
            <w:r>
              <w:rPr>
                <w:rFonts w:asciiTheme="minorHAnsi" w:hAnsiTheme="minorHAnsi" w:cstheme="minorHAnsi"/>
              </w:rPr>
              <w:t>.</w:t>
            </w:r>
          </w:p>
        </w:tc>
      </w:tr>
      <w:tr w:rsidR="0072264B" w:rsidRPr="006658B0" w14:paraId="0F340060" w14:textId="77777777" w:rsidTr="005564B4">
        <w:tc>
          <w:tcPr>
            <w:tcW w:w="4180" w:type="dxa"/>
            <w:shd w:val="clear" w:color="auto" w:fill="C9E4FB"/>
          </w:tcPr>
          <w:p w14:paraId="2C5EE92C" w14:textId="4B03D219" w:rsidR="0072264B" w:rsidRPr="006658B0" w:rsidRDefault="00AE6FEE" w:rsidP="006658B0">
            <w:pPr>
              <w:spacing w:line="276" w:lineRule="auto"/>
              <w:rPr>
                <w:rFonts w:asciiTheme="minorHAnsi" w:hAnsiTheme="minorHAnsi" w:cstheme="minorHAnsi"/>
              </w:rPr>
            </w:pPr>
            <w:r w:rsidRPr="006658B0">
              <w:rPr>
                <w:rFonts w:asciiTheme="minorHAnsi" w:hAnsiTheme="minorHAnsi" w:cstheme="minorHAnsi"/>
              </w:rPr>
              <w:t>Is de referentieopdracht 100% zelfstandig uitgevoerd</w:t>
            </w:r>
            <w:r w:rsidR="007E0DFE">
              <w:rPr>
                <w:rFonts w:asciiTheme="minorHAnsi" w:hAnsiTheme="minorHAnsi" w:cstheme="minorHAnsi"/>
              </w:rPr>
              <w:t xml:space="preserve"> door de potentiële aanbieder</w:t>
            </w:r>
            <w:r w:rsidRPr="006658B0">
              <w:rPr>
                <w:rFonts w:asciiTheme="minorHAnsi" w:hAnsiTheme="minorHAnsi" w:cstheme="minorHAnsi"/>
              </w:rPr>
              <w:t>?</w:t>
            </w:r>
          </w:p>
        </w:tc>
        <w:tc>
          <w:tcPr>
            <w:tcW w:w="4882" w:type="dxa"/>
          </w:tcPr>
          <w:p w14:paraId="36F4F11F" w14:textId="70803964" w:rsidR="0072264B" w:rsidRPr="006658B0" w:rsidRDefault="00000000" w:rsidP="006658B0">
            <w:pPr>
              <w:spacing w:line="276" w:lineRule="auto"/>
              <w:rPr>
                <w:rFonts w:asciiTheme="minorHAnsi" w:hAnsiTheme="minorHAnsi" w:cstheme="minorHAnsi"/>
              </w:rPr>
            </w:pPr>
            <w:sdt>
              <w:sdtPr>
                <w:rPr>
                  <w:rFonts w:asciiTheme="minorHAnsi" w:hAnsiTheme="minorHAnsi" w:cstheme="minorHAnsi"/>
                </w:rPr>
                <w:id w:val="-1781177666"/>
                <w14:checkbox>
                  <w14:checked w14:val="1"/>
                  <w14:checkedState w14:val="2612" w14:font="MS Gothic"/>
                  <w14:uncheckedState w14:val="2610" w14:font="MS Gothic"/>
                </w14:checkbox>
              </w:sdtPr>
              <w:sdtContent>
                <w:r w:rsidR="00857345">
                  <w:rPr>
                    <w:rFonts w:ascii="MS Gothic" w:eastAsia="MS Gothic" w:hAnsi="MS Gothic" w:cstheme="minorHAnsi" w:hint="eastAsia"/>
                  </w:rPr>
                  <w:t>☒</w:t>
                </w:r>
              </w:sdtContent>
            </w:sdt>
            <w:r w:rsidR="00B642A5" w:rsidRPr="006658B0">
              <w:rPr>
                <w:rFonts w:asciiTheme="minorHAnsi" w:hAnsiTheme="minorHAnsi" w:cstheme="minorHAnsi"/>
              </w:rPr>
              <w:t xml:space="preserve"> Ja</w:t>
            </w:r>
          </w:p>
          <w:p w14:paraId="5023F9D3" w14:textId="7FAC8821" w:rsidR="00B642A5" w:rsidRPr="006658B0" w:rsidRDefault="00000000" w:rsidP="006658B0">
            <w:pPr>
              <w:spacing w:line="276" w:lineRule="auto"/>
              <w:rPr>
                <w:rFonts w:asciiTheme="minorHAnsi" w:hAnsiTheme="minorHAnsi" w:cstheme="minorHAnsi"/>
              </w:rPr>
            </w:pPr>
            <w:sdt>
              <w:sdtPr>
                <w:rPr>
                  <w:rFonts w:asciiTheme="minorHAnsi" w:hAnsiTheme="minorHAnsi" w:cstheme="minorHAnsi"/>
                </w:rPr>
                <w:id w:val="-1669313501"/>
                <w14:checkbox>
                  <w14:checked w14:val="0"/>
                  <w14:checkedState w14:val="2612" w14:font="MS Gothic"/>
                  <w14:uncheckedState w14:val="2610" w14:font="MS Gothic"/>
                </w14:checkbox>
              </w:sdtPr>
              <w:sdtContent>
                <w:r w:rsidR="00B642A5" w:rsidRPr="006658B0">
                  <w:rPr>
                    <w:rFonts w:ascii="Segoe UI Symbol" w:eastAsia="MS Gothic" w:hAnsi="Segoe UI Symbol" w:cs="Segoe UI Symbol"/>
                  </w:rPr>
                  <w:t>☐</w:t>
                </w:r>
              </w:sdtContent>
            </w:sdt>
            <w:r w:rsidR="00B642A5" w:rsidRPr="006658B0">
              <w:rPr>
                <w:rFonts w:asciiTheme="minorHAnsi" w:hAnsiTheme="minorHAnsi" w:cstheme="minorHAnsi"/>
              </w:rPr>
              <w:t xml:space="preserve"> Nee </w:t>
            </w:r>
            <w:r w:rsidR="001165DD" w:rsidRPr="006658B0">
              <w:rPr>
                <w:rFonts w:asciiTheme="minorHAnsi" w:hAnsiTheme="minorHAnsi" w:cstheme="minorHAnsi"/>
              </w:rPr>
              <w:t>(</w:t>
            </w:r>
            <w:r w:rsidR="001B45AC" w:rsidRPr="006658B0">
              <w:rPr>
                <w:rFonts w:asciiTheme="minorHAnsi" w:hAnsiTheme="minorHAnsi" w:cstheme="minorHAnsi"/>
              </w:rPr>
              <w:t xml:space="preserve">indien nee, </w:t>
            </w:r>
            <w:r w:rsidR="001165DD" w:rsidRPr="006658B0">
              <w:rPr>
                <w:rFonts w:asciiTheme="minorHAnsi" w:hAnsiTheme="minorHAnsi" w:cstheme="minorHAnsi"/>
              </w:rPr>
              <w:t>licht toe wie wat heeft uitgevoerd en wat de rol van</w:t>
            </w:r>
            <w:r w:rsidR="001B45AC" w:rsidRPr="006658B0">
              <w:rPr>
                <w:rFonts w:asciiTheme="minorHAnsi" w:hAnsiTheme="minorHAnsi" w:cstheme="minorHAnsi"/>
              </w:rPr>
              <w:t xml:space="preserve"> de</w:t>
            </w:r>
            <w:r w:rsidR="001165DD" w:rsidRPr="006658B0">
              <w:rPr>
                <w:rFonts w:asciiTheme="minorHAnsi" w:hAnsiTheme="minorHAnsi" w:cstheme="minorHAnsi"/>
              </w:rPr>
              <w:t xml:space="preserve"> </w:t>
            </w:r>
            <w:r w:rsidR="001B45AC" w:rsidRPr="006658B0">
              <w:rPr>
                <w:rFonts w:asciiTheme="minorHAnsi" w:hAnsiTheme="minorHAnsi" w:cstheme="minorHAnsi"/>
              </w:rPr>
              <w:t>potentiële aanbieder</w:t>
            </w:r>
            <w:r w:rsidR="001165DD" w:rsidRPr="006658B0">
              <w:rPr>
                <w:rFonts w:asciiTheme="minorHAnsi" w:hAnsiTheme="minorHAnsi" w:cstheme="minorHAnsi"/>
              </w:rPr>
              <w:t xml:space="preserve"> was)</w:t>
            </w:r>
          </w:p>
        </w:tc>
      </w:tr>
      <w:tr w:rsidR="0072264B" w:rsidRPr="006658B0" w14:paraId="0EBCCAF0" w14:textId="77777777" w:rsidTr="005564B4">
        <w:tc>
          <w:tcPr>
            <w:tcW w:w="4180" w:type="dxa"/>
            <w:shd w:val="clear" w:color="auto" w:fill="C9E4FB"/>
          </w:tcPr>
          <w:p w14:paraId="1C55A5B9" w14:textId="1B5B264A" w:rsidR="0072264B" w:rsidRPr="006658B0" w:rsidRDefault="004D6B6A" w:rsidP="006658B0">
            <w:pPr>
              <w:spacing w:line="276" w:lineRule="auto"/>
              <w:rPr>
                <w:rFonts w:asciiTheme="minorHAnsi" w:hAnsiTheme="minorHAnsi" w:cstheme="minorHAnsi"/>
              </w:rPr>
            </w:pPr>
            <w:r>
              <w:rPr>
                <w:rFonts w:asciiTheme="minorHAnsi" w:hAnsiTheme="minorHAnsi" w:cstheme="minorHAnsi"/>
              </w:rPr>
              <w:t>Eventuele b</w:t>
            </w:r>
            <w:r w:rsidR="00B642A5" w:rsidRPr="006658B0">
              <w:rPr>
                <w:rFonts w:asciiTheme="minorHAnsi" w:hAnsiTheme="minorHAnsi" w:cstheme="minorHAnsi"/>
              </w:rPr>
              <w:t>ijzonderheden</w:t>
            </w:r>
          </w:p>
        </w:tc>
        <w:tc>
          <w:tcPr>
            <w:tcW w:w="4882" w:type="dxa"/>
          </w:tcPr>
          <w:p w14:paraId="1CC36315" w14:textId="5F8DA6CD" w:rsidR="0072264B" w:rsidRPr="006658B0" w:rsidRDefault="00857345" w:rsidP="006658B0">
            <w:pPr>
              <w:spacing w:line="276" w:lineRule="auto"/>
              <w:rPr>
                <w:rFonts w:asciiTheme="minorHAnsi" w:hAnsiTheme="minorHAnsi" w:cstheme="minorHAnsi"/>
              </w:rPr>
            </w:pPr>
            <w:r>
              <w:rPr>
                <w:rFonts w:asciiTheme="minorHAnsi" w:hAnsiTheme="minorHAnsi" w:cstheme="minorHAnsi"/>
              </w:rPr>
              <w:t>Geen.</w:t>
            </w:r>
          </w:p>
        </w:tc>
      </w:tr>
    </w:tbl>
    <w:p w14:paraId="15BFA3AE" w14:textId="77777777" w:rsidR="009420EB" w:rsidRPr="006658B0" w:rsidRDefault="009420EB" w:rsidP="006658B0">
      <w:pPr>
        <w:spacing w:line="276" w:lineRule="auto"/>
        <w:jc w:val="both"/>
        <w:rPr>
          <w:rFonts w:asciiTheme="minorHAnsi" w:hAnsiTheme="minorHAnsi" w:cstheme="minorHAnsi"/>
        </w:rPr>
      </w:pPr>
    </w:p>
    <w:p w14:paraId="4B911DF1" w14:textId="77777777" w:rsidR="000C12F6" w:rsidRDefault="000C12F6">
      <w:pPr>
        <w:spacing w:line="240" w:lineRule="auto"/>
        <w:rPr>
          <w:rFonts w:asciiTheme="minorHAnsi" w:hAnsiTheme="minorHAnsi" w:cstheme="minorHAnsi"/>
          <w:i/>
          <w:iCs/>
        </w:rPr>
      </w:pPr>
      <w:r>
        <w:rPr>
          <w:rFonts w:asciiTheme="minorHAnsi" w:hAnsiTheme="minorHAnsi" w:cstheme="minorHAnsi"/>
          <w:i/>
          <w:iCs/>
        </w:rPr>
        <w:br w:type="page"/>
      </w:r>
    </w:p>
    <w:p w14:paraId="2601DAE9" w14:textId="2E9DF6D2" w:rsidR="000C12F6" w:rsidRPr="00A61792" w:rsidRDefault="000C12F6" w:rsidP="000C12F6">
      <w:pPr>
        <w:spacing w:line="276" w:lineRule="auto"/>
        <w:rPr>
          <w:rFonts w:asciiTheme="minorHAnsi" w:hAnsiTheme="minorHAnsi" w:cstheme="minorHAnsi"/>
          <w:b/>
          <w:bCs/>
          <w:color w:val="FF0000"/>
          <w:sz w:val="24"/>
          <w:szCs w:val="24"/>
        </w:rPr>
      </w:pPr>
      <w:r w:rsidRPr="00A61792">
        <w:rPr>
          <w:rFonts w:asciiTheme="minorHAnsi" w:hAnsiTheme="minorHAnsi" w:cstheme="minorHAnsi"/>
          <w:b/>
          <w:bCs/>
          <w:color w:val="FF0000"/>
          <w:sz w:val="24"/>
          <w:szCs w:val="24"/>
        </w:rPr>
        <w:lastRenderedPageBreak/>
        <w:t>VOORBEELD REFERENTIE –</w:t>
      </w:r>
      <w:r w:rsidR="00BE5456">
        <w:rPr>
          <w:rFonts w:asciiTheme="minorHAnsi" w:hAnsiTheme="minorHAnsi" w:cstheme="minorHAnsi"/>
          <w:b/>
          <w:bCs/>
          <w:color w:val="FF0000"/>
          <w:sz w:val="24"/>
          <w:szCs w:val="24"/>
        </w:rPr>
        <w:t xml:space="preserve"> </w:t>
      </w:r>
      <w:r>
        <w:rPr>
          <w:rFonts w:asciiTheme="minorHAnsi" w:hAnsiTheme="minorHAnsi" w:cstheme="minorHAnsi"/>
          <w:b/>
          <w:bCs/>
          <w:color w:val="FF0000"/>
          <w:sz w:val="24"/>
          <w:szCs w:val="24"/>
        </w:rPr>
        <w:t>DAGBESTEDING</w:t>
      </w:r>
    </w:p>
    <w:p w14:paraId="7B52A040" w14:textId="0DAE463C" w:rsidR="00414867" w:rsidRPr="00414867" w:rsidRDefault="00414867" w:rsidP="00414867">
      <w:pPr>
        <w:spacing w:line="276" w:lineRule="auto"/>
        <w:rPr>
          <w:rFonts w:asciiTheme="minorHAnsi" w:hAnsiTheme="minorHAnsi" w:cstheme="minorHAnsi"/>
          <w:b/>
          <w:bCs/>
          <w:color w:val="FF0000"/>
        </w:rPr>
      </w:pPr>
      <w:r w:rsidRPr="00414867">
        <w:rPr>
          <w:rFonts w:asciiTheme="minorHAnsi" w:hAnsiTheme="minorHAnsi" w:cstheme="minorHAnsi"/>
          <w:b/>
          <w:bCs/>
          <w:color w:val="FF0000"/>
        </w:rPr>
        <w:t>[ Dit formulier is als voorbeeld ingevuld. Pas dit aan naar uw eigen situatie</w:t>
      </w:r>
      <w:r w:rsidR="001B3F9E">
        <w:rPr>
          <w:rFonts w:asciiTheme="minorHAnsi" w:hAnsiTheme="minorHAnsi" w:cstheme="minorHAnsi"/>
          <w:b/>
          <w:bCs/>
          <w:color w:val="FF0000"/>
        </w:rPr>
        <w:t xml:space="preserve"> </w:t>
      </w:r>
      <w:r w:rsidRPr="00414867">
        <w:rPr>
          <w:rFonts w:asciiTheme="minorHAnsi" w:hAnsiTheme="minorHAnsi" w:cstheme="minorHAnsi"/>
          <w:b/>
          <w:bCs/>
          <w:color w:val="FF0000"/>
        </w:rPr>
        <w:t>]</w:t>
      </w:r>
    </w:p>
    <w:p w14:paraId="0765F193" w14:textId="77777777" w:rsidR="00A61792" w:rsidRDefault="00A61792">
      <w:pPr>
        <w:spacing w:line="240" w:lineRule="auto"/>
        <w:rPr>
          <w:rFonts w:asciiTheme="minorHAnsi" w:hAnsiTheme="minorHAnsi" w:cstheme="minorHAnsi"/>
        </w:rPr>
      </w:pPr>
    </w:p>
    <w:tbl>
      <w:tblPr>
        <w:tblStyle w:val="Tabelraster"/>
        <w:tblW w:w="0" w:type="auto"/>
        <w:tblLook w:val="04A0" w:firstRow="1" w:lastRow="0" w:firstColumn="1" w:lastColumn="0" w:noHBand="0" w:noVBand="1"/>
      </w:tblPr>
      <w:tblGrid>
        <w:gridCol w:w="4180"/>
        <w:gridCol w:w="4882"/>
      </w:tblGrid>
      <w:tr w:rsidR="007F2056" w:rsidRPr="006658B0" w14:paraId="033490DF" w14:textId="77777777" w:rsidTr="00852080">
        <w:tc>
          <w:tcPr>
            <w:tcW w:w="9062" w:type="dxa"/>
            <w:gridSpan w:val="2"/>
            <w:shd w:val="clear" w:color="auto" w:fill="0076A8"/>
          </w:tcPr>
          <w:p w14:paraId="1501DAD3" w14:textId="77777777" w:rsidR="007F2056" w:rsidRPr="006658B0" w:rsidRDefault="007F2056" w:rsidP="00852080">
            <w:pPr>
              <w:spacing w:line="276" w:lineRule="auto"/>
              <w:rPr>
                <w:rFonts w:asciiTheme="minorHAnsi" w:hAnsiTheme="minorHAnsi" w:cstheme="minorHAnsi"/>
                <w:b/>
                <w:bCs/>
                <w:color w:val="FFFFFF" w:themeColor="background1"/>
                <w:highlight w:val="lightGray"/>
              </w:rPr>
            </w:pPr>
            <w:r>
              <w:rPr>
                <w:rFonts w:asciiTheme="minorHAnsi" w:hAnsiTheme="minorHAnsi" w:cstheme="minorHAnsi"/>
                <w:b/>
                <w:bCs/>
                <w:color w:val="FFFFFF" w:themeColor="background1"/>
              </w:rPr>
              <w:t xml:space="preserve">Percelen </w:t>
            </w:r>
          </w:p>
        </w:tc>
      </w:tr>
      <w:tr w:rsidR="007F2056" w:rsidRPr="006658B0" w14:paraId="1E9FF4FB" w14:textId="77777777" w:rsidTr="00852080">
        <w:tc>
          <w:tcPr>
            <w:tcW w:w="4180" w:type="dxa"/>
            <w:shd w:val="clear" w:color="auto" w:fill="C9E4FB"/>
          </w:tcPr>
          <w:p w14:paraId="12A661AE" w14:textId="77777777" w:rsidR="007F2056" w:rsidRPr="006658B0" w:rsidRDefault="007F2056" w:rsidP="00852080">
            <w:pPr>
              <w:spacing w:line="276" w:lineRule="auto"/>
              <w:rPr>
                <w:rFonts w:asciiTheme="minorHAnsi" w:hAnsiTheme="minorHAnsi" w:cstheme="minorHAnsi"/>
                <w:color w:val="FFFFFF" w:themeColor="background1"/>
              </w:rPr>
            </w:pPr>
            <w:r>
              <w:rPr>
                <w:rFonts w:asciiTheme="minorHAnsi" w:hAnsiTheme="minorHAnsi" w:cstheme="minorHAnsi"/>
                <w:color w:val="000000" w:themeColor="text1"/>
              </w:rPr>
              <w:t>Voor</w:t>
            </w:r>
            <w:r w:rsidRPr="006658B0">
              <w:rPr>
                <w:rFonts w:asciiTheme="minorHAnsi" w:hAnsiTheme="minorHAnsi" w:cstheme="minorHAnsi"/>
                <w:color w:val="000000" w:themeColor="text1"/>
              </w:rPr>
              <w:t xml:space="preserve"> welk</w:t>
            </w:r>
            <w:r>
              <w:rPr>
                <w:rFonts w:asciiTheme="minorHAnsi" w:hAnsiTheme="minorHAnsi" w:cstheme="minorHAnsi"/>
                <w:color w:val="000000" w:themeColor="text1"/>
              </w:rPr>
              <w:t>(e) perceel/percelen</w:t>
            </w:r>
            <w:r w:rsidRPr="006658B0">
              <w:rPr>
                <w:rFonts w:asciiTheme="minorHAnsi" w:hAnsiTheme="minorHAnsi" w:cstheme="minorHAnsi"/>
                <w:color w:val="000000" w:themeColor="text1"/>
              </w:rPr>
              <w:t xml:space="preserve"> </w:t>
            </w:r>
            <w:r>
              <w:rPr>
                <w:rFonts w:asciiTheme="minorHAnsi" w:hAnsiTheme="minorHAnsi" w:cstheme="minorHAnsi"/>
                <w:color w:val="000000" w:themeColor="text1"/>
              </w:rPr>
              <w:t>dient u deze referentie in?</w:t>
            </w:r>
          </w:p>
        </w:tc>
        <w:tc>
          <w:tcPr>
            <w:tcW w:w="4882" w:type="dxa"/>
            <w:shd w:val="clear" w:color="auto" w:fill="auto"/>
          </w:tcPr>
          <w:p w14:paraId="13FDF934" w14:textId="77777777" w:rsidR="007F2056" w:rsidRPr="00BA6248" w:rsidRDefault="00000000" w:rsidP="00852080">
            <w:pPr>
              <w:spacing w:line="276" w:lineRule="auto"/>
              <w:rPr>
                <w:rFonts w:asciiTheme="minorHAnsi" w:hAnsiTheme="minorHAnsi" w:cstheme="minorHAnsi"/>
              </w:rPr>
            </w:pPr>
            <w:sdt>
              <w:sdtPr>
                <w:rPr>
                  <w:rFonts w:asciiTheme="minorHAnsi" w:hAnsiTheme="minorHAnsi" w:cstheme="minorHAnsi"/>
                </w:rPr>
                <w:id w:val="1239980188"/>
                <w14:checkbox>
                  <w14:checked w14:val="0"/>
                  <w14:checkedState w14:val="2612" w14:font="MS Gothic"/>
                  <w14:uncheckedState w14:val="2610" w14:font="MS Gothic"/>
                </w14:checkbox>
              </w:sdtPr>
              <w:sdtContent>
                <w:r w:rsidR="007F2056">
                  <w:rPr>
                    <w:rFonts w:ascii="MS Gothic" w:eastAsia="MS Gothic" w:hAnsi="MS Gothic" w:cstheme="minorHAnsi" w:hint="eastAsia"/>
                  </w:rPr>
                  <w:t>☐</w:t>
                </w:r>
              </w:sdtContent>
            </w:sdt>
            <w:r w:rsidR="007F2056" w:rsidRPr="00BA6248">
              <w:rPr>
                <w:rFonts w:asciiTheme="minorHAnsi" w:hAnsiTheme="minorHAnsi" w:cstheme="minorHAnsi"/>
              </w:rPr>
              <w:t xml:space="preserve"> Perceel 1: Gemeente De Wolden</w:t>
            </w:r>
          </w:p>
          <w:p w14:paraId="114DF1B9" w14:textId="77777777" w:rsidR="007F2056" w:rsidRPr="00BA6248" w:rsidRDefault="00000000" w:rsidP="00852080">
            <w:pPr>
              <w:spacing w:line="276" w:lineRule="auto"/>
              <w:rPr>
                <w:rFonts w:asciiTheme="minorHAnsi" w:hAnsiTheme="minorHAnsi" w:cstheme="minorHAnsi"/>
              </w:rPr>
            </w:pPr>
            <w:sdt>
              <w:sdtPr>
                <w:rPr>
                  <w:rFonts w:asciiTheme="minorHAnsi" w:hAnsiTheme="minorHAnsi" w:cstheme="minorHAnsi"/>
                </w:rPr>
                <w:id w:val="-158624011"/>
                <w14:checkbox>
                  <w14:checked w14:val="1"/>
                  <w14:checkedState w14:val="2612" w14:font="MS Gothic"/>
                  <w14:uncheckedState w14:val="2610" w14:font="MS Gothic"/>
                </w14:checkbox>
              </w:sdtPr>
              <w:sdtContent>
                <w:r w:rsidR="007F2056">
                  <w:rPr>
                    <w:rFonts w:ascii="MS Gothic" w:eastAsia="MS Gothic" w:hAnsi="MS Gothic" w:cstheme="minorHAnsi" w:hint="eastAsia"/>
                  </w:rPr>
                  <w:t>☒</w:t>
                </w:r>
              </w:sdtContent>
            </w:sdt>
            <w:r w:rsidR="007F2056" w:rsidRPr="00BA6248">
              <w:rPr>
                <w:rFonts w:asciiTheme="minorHAnsi" w:hAnsiTheme="minorHAnsi" w:cstheme="minorHAnsi"/>
              </w:rPr>
              <w:t xml:space="preserve"> Perceel 2: Gemeente Hoogeveen</w:t>
            </w:r>
          </w:p>
          <w:p w14:paraId="763EF1AA" w14:textId="77777777" w:rsidR="007F2056" w:rsidRPr="00BA6248" w:rsidRDefault="00000000" w:rsidP="00852080">
            <w:pPr>
              <w:spacing w:line="276" w:lineRule="auto"/>
              <w:rPr>
                <w:rFonts w:asciiTheme="minorHAnsi" w:hAnsiTheme="minorHAnsi" w:cstheme="minorHAnsi"/>
              </w:rPr>
            </w:pPr>
            <w:sdt>
              <w:sdtPr>
                <w:rPr>
                  <w:rFonts w:asciiTheme="minorHAnsi" w:hAnsiTheme="minorHAnsi" w:cstheme="minorHAnsi"/>
                </w:rPr>
                <w:id w:val="-1673253940"/>
                <w14:checkbox>
                  <w14:checked w14:val="1"/>
                  <w14:checkedState w14:val="2612" w14:font="MS Gothic"/>
                  <w14:uncheckedState w14:val="2610" w14:font="MS Gothic"/>
                </w14:checkbox>
              </w:sdtPr>
              <w:sdtContent>
                <w:r w:rsidR="007F2056">
                  <w:rPr>
                    <w:rFonts w:ascii="MS Gothic" w:eastAsia="MS Gothic" w:hAnsi="MS Gothic" w:cstheme="minorHAnsi" w:hint="eastAsia"/>
                  </w:rPr>
                  <w:t>☒</w:t>
                </w:r>
              </w:sdtContent>
            </w:sdt>
            <w:r w:rsidR="007F2056" w:rsidRPr="00BA6248">
              <w:rPr>
                <w:rFonts w:asciiTheme="minorHAnsi" w:hAnsiTheme="minorHAnsi" w:cstheme="minorHAnsi"/>
              </w:rPr>
              <w:t xml:space="preserve"> Perceel 3: Gemeente Meppel</w:t>
            </w:r>
          </w:p>
          <w:p w14:paraId="67C9EE15" w14:textId="77777777" w:rsidR="007F2056" w:rsidRPr="00BA6248" w:rsidRDefault="00000000" w:rsidP="00852080">
            <w:pPr>
              <w:spacing w:line="276" w:lineRule="auto"/>
              <w:rPr>
                <w:rFonts w:asciiTheme="minorHAnsi" w:hAnsiTheme="minorHAnsi" w:cstheme="minorHAnsi"/>
              </w:rPr>
            </w:pPr>
            <w:sdt>
              <w:sdtPr>
                <w:rPr>
                  <w:rFonts w:asciiTheme="minorHAnsi" w:hAnsiTheme="minorHAnsi" w:cstheme="minorHAnsi"/>
                </w:rPr>
                <w:id w:val="2021350075"/>
                <w14:checkbox>
                  <w14:checked w14:val="1"/>
                  <w14:checkedState w14:val="2612" w14:font="MS Gothic"/>
                  <w14:uncheckedState w14:val="2610" w14:font="MS Gothic"/>
                </w14:checkbox>
              </w:sdtPr>
              <w:sdtContent>
                <w:r w:rsidR="007F2056">
                  <w:rPr>
                    <w:rFonts w:ascii="MS Gothic" w:eastAsia="MS Gothic" w:hAnsi="MS Gothic" w:cstheme="minorHAnsi" w:hint="eastAsia"/>
                  </w:rPr>
                  <w:t>☒</w:t>
                </w:r>
              </w:sdtContent>
            </w:sdt>
            <w:r w:rsidR="007F2056" w:rsidRPr="00BA6248">
              <w:rPr>
                <w:rFonts w:asciiTheme="minorHAnsi" w:hAnsiTheme="minorHAnsi" w:cstheme="minorHAnsi"/>
              </w:rPr>
              <w:t xml:space="preserve"> Perceel 4: Gemeente </w:t>
            </w:r>
            <w:r w:rsidR="007F2056">
              <w:rPr>
                <w:rFonts w:asciiTheme="minorHAnsi" w:hAnsiTheme="minorHAnsi" w:cstheme="minorHAnsi"/>
              </w:rPr>
              <w:t>Westerveld</w:t>
            </w:r>
          </w:p>
          <w:p w14:paraId="48BF880D" w14:textId="77777777" w:rsidR="007F2056" w:rsidRPr="00BA6248" w:rsidRDefault="00000000" w:rsidP="00852080">
            <w:pPr>
              <w:spacing w:line="276" w:lineRule="auto"/>
              <w:rPr>
                <w:rFonts w:asciiTheme="minorHAnsi" w:hAnsiTheme="minorHAnsi" w:cstheme="minorHAnsi"/>
              </w:rPr>
            </w:pPr>
            <w:sdt>
              <w:sdtPr>
                <w:rPr>
                  <w:rFonts w:asciiTheme="minorHAnsi" w:hAnsiTheme="minorHAnsi" w:cstheme="minorHAnsi"/>
                </w:rPr>
                <w:id w:val="183329718"/>
                <w14:checkbox>
                  <w14:checked w14:val="0"/>
                  <w14:checkedState w14:val="2612" w14:font="MS Gothic"/>
                  <w14:uncheckedState w14:val="2610" w14:font="MS Gothic"/>
                </w14:checkbox>
              </w:sdtPr>
              <w:sdtContent>
                <w:r w:rsidR="007F2056">
                  <w:rPr>
                    <w:rFonts w:ascii="MS Gothic" w:eastAsia="MS Gothic" w:hAnsi="MS Gothic" w:cstheme="minorHAnsi" w:hint="eastAsia"/>
                  </w:rPr>
                  <w:t>☐</w:t>
                </w:r>
              </w:sdtContent>
            </w:sdt>
            <w:r w:rsidR="007F2056" w:rsidRPr="00BA6248">
              <w:rPr>
                <w:rFonts w:asciiTheme="minorHAnsi" w:hAnsiTheme="minorHAnsi" w:cstheme="minorHAnsi"/>
              </w:rPr>
              <w:t xml:space="preserve"> Perceel 5: Gemeente </w:t>
            </w:r>
            <w:r w:rsidR="007F2056">
              <w:rPr>
                <w:rFonts w:asciiTheme="minorHAnsi" w:hAnsiTheme="minorHAnsi" w:cstheme="minorHAnsi"/>
              </w:rPr>
              <w:t>Staphorst</w:t>
            </w:r>
          </w:p>
          <w:p w14:paraId="76D32E31" w14:textId="77777777" w:rsidR="007F2056" w:rsidRPr="002E3E7F" w:rsidRDefault="00000000" w:rsidP="00852080">
            <w:pPr>
              <w:spacing w:line="276" w:lineRule="auto"/>
              <w:rPr>
                <w:rFonts w:asciiTheme="minorHAnsi" w:hAnsiTheme="minorHAnsi" w:cstheme="minorHAnsi"/>
              </w:rPr>
            </w:pPr>
            <w:sdt>
              <w:sdtPr>
                <w:rPr>
                  <w:rFonts w:asciiTheme="minorHAnsi" w:hAnsiTheme="minorHAnsi" w:cstheme="minorHAnsi"/>
                </w:rPr>
                <w:id w:val="-2087457417"/>
                <w14:checkbox>
                  <w14:checked w14:val="1"/>
                  <w14:checkedState w14:val="2612" w14:font="MS Gothic"/>
                  <w14:uncheckedState w14:val="2610" w14:font="MS Gothic"/>
                </w14:checkbox>
              </w:sdtPr>
              <w:sdtContent>
                <w:r w:rsidR="007F2056">
                  <w:rPr>
                    <w:rFonts w:ascii="MS Gothic" w:eastAsia="MS Gothic" w:hAnsi="MS Gothic" w:cstheme="minorHAnsi" w:hint="eastAsia"/>
                  </w:rPr>
                  <w:t>☒</w:t>
                </w:r>
              </w:sdtContent>
            </w:sdt>
            <w:r w:rsidR="007F2056" w:rsidRPr="00BA6248">
              <w:rPr>
                <w:rFonts w:asciiTheme="minorHAnsi" w:hAnsiTheme="minorHAnsi" w:cstheme="minorHAnsi"/>
              </w:rPr>
              <w:t xml:space="preserve"> Perceel 6: Gemeente </w:t>
            </w:r>
            <w:r w:rsidR="007F2056">
              <w:rPr>
                <w:rFonts w:asciiTheme="minorHAnsi" w:hAnsiTheme="minorHAnsi" w:cstheme="minorHAnsi"/>
              </w:rPr>
              <w:t xml:space="preserve">Zwartewaterland </w:t>
            </w:r>
          </w:p>
        </w:tc>
      </w:tr>
      <w:tr w:rsidR="007F2056" w:rsidRPr="006658B0" w14:paraId="23BA010D" w14:textId="77777777" w:rsidTr="00852080">
        <w:tc>
          <w:tcPr>
            <w:tcW w:w="9062" w:type="dxa"/>
            <w:gridSpan w:val="2"/>
            <w:shd w:val="clear" w:color="auto" w:fill="0076A8"/>
          </w:tcPr>
          <w:p w14:paraId="7985F94D" w14:textId="77777777" w:rsidR="007F2056" w:rsidRPr="005564B4" w:rsidRDefault="007F2056" w:rsidP="00852080">
            <w:pPr>
              <w:spacing w:line="276" w:lineRule="auto"/>
              <w:rPr>
                <w:rFonts w:asciiTheme="minorHAnsi" w:hAnsiTheme="minorHAnsi" w:cstheme="minorHAnsi"/>
                <w:b/>
                <w:bCs/>
                <w:color w:val="FFFFFF" w:themeColor="background1"/>
              </w:rPr>
            </w:pPr>
            <w:r>
              <w:rPr>
                <w:rFonts w:asciiTheme="minorHAnsi" w:hAnsiTheme="minorHAnsi" w:cstheme="minorHAnsi"/>
                <w:b/>
                <w:bCs/>
                <w:color w:val="FFFFFF" w:themeColor="background1"/>
              </w:rPr>
              <w:t>Producten</w:t>
            </w:r>
          </w:p>
        </w:tc>
      </w:tr>
      <w:tr w:rsidR="007F2056" w:rsidRPr="006658B0" w14:paraId="7784C653" w14:textId="77777777" w:rsidTr="00852080">
        <w:tc>
          <w:tcPr>
            <w:tcW w:w="4180" w:type="dxa"/>
            <w:shd w:val="clear" w:color="auto" w:fill="C9E4FB"/>
          </w:tcPr>
          <w:p w14:paraId="31C70FCA" w14:textId="77777777" w:rsidR="007F2056" w:rsidRDefault="007F2056" w:rsidP="00852080">
            <w:pPr>
              <w:spacing w:line="276" w:lineRule="auto"/>
              <w:rPr>
                <w:rFonts w:asciiTheme="minorHAnsi" w:hAnsiTheme="minorHAnsi" w:cstheme="minorHAnsi"/>
                <w:color w:val="000000" w:themeColor="text1"/>
              </w:rPr>
            </w:pPr>
            <w:r>
              <w:rPr>
                <w:rFonts w:asciiTheme="minorHAnsi" w:hAnsiTheme="minorHAnsi" w:cstheme="minorHAnsi"/>
                <w:color w:val="000000" w:themeColor="text1"/>
              </w:rPr>
              <w:t>Voor welke producten dient u deze referentie in?</w:t>
            </w:r>
          </w:p>
          <w:p w14:paraId="3CB57779" w14:textId="77777777" w:rsidR="007F2056" w:rsidRPr="00D149FA" w:rsidRDefault="007F2056" w:rsidP="00852080">
            <w:pPr>
              <w:spacing w:line="276" w:lineRule="auto"/>
              <w:rPr>
                <w:rFonts w:asciiTheme="minorHAnsi" w:hAnsiTheme="minorHAnsi" w:cstheme="minorHAnsi"/>
                <w:i/>
                <w:iCs/>
                <w:color w:val="000000" w:themeColor="text1"/>
              </w:rPr>
            </w:pPr>
          </w:p>
        </w:tc>
        <w:tc>
          <w:tcPr>
            <w:tcW w:w="4882" w:type="dxa"/>
            <w:shd w:val="clear" w:color="auto" w:fill="auto"/>
          </w:tcPr>
          <w:p w14:paraId="18B5348D" w14:textId="2661378D" w:rsidR="007F2056" w:rsidRPr="00BA6248" w:rsidRDefault="00000000" w:rsidP="00852080">
            <w:pPr>
              <w:spacing w:line="276" w:lineRule="auto"/>
              <w:rPr>
                <w:rFonts w:asciiTheme="minorHAnsi" w:hAnsiTheme="minorHAnsi" w:cstheme="minorHAnsi"/>
              </w:rPr>
            </w:pPr>
            <w:sdt>
              <w:sdtPr>
                <w:rPr>
                  <w:rFonts w:asciiTheme="minorHAnsi" w:hAnsiTheme="minorHAnsi" w:cstheme="minorHAnsi"/>
                </w:rPr>
                <w:id w:val="1806732844"/>
                <w14:checkbox>
                  <w14:checked w14:val="0"/>
                  <w14:checkedState w14:val="2612" w14:font="MS Gothic"/>
                  <w14:uncheckedState w14:val="2610" w14:font="MS Gothic"/>
                </w14:checkbox>
              </w:sdtPr>
              <w:sdtContent>
                <w:r w:rsidR="007F2056">
                  <w:rPr>
                    <w:rFonts w:ascii="MS Gothic" w:eastAsia="MS Gothic" w:hAnsi="MS Gothic" w:cstheme="minorHAnsi" w:hint="eastAsia"/>
                  </w:rPr>
                  <w:t>☐</w:t>
                </w:r>
              </w:sdtContent>
            </w:sdt>
            <w:r w:rsidR="007F2056" w:rsidRPr="00BA6248">
              <w:rPr>
                <w:rFonts w:asciiTheme="minorHAnsi" w:hAnsiTheme="minorHAnsi" w:cstheme="minorHAnsi"/>
              </w:rPr>
              <w:t xml:space="preserve"> </w:t>
            </w:r>
            <w:r w:rsidR="007F2056">
              <w:rPr>
                <w:rFonts w:asciiTheme="minorHAnsi" w:hAnsiTheme="minorHAnsi" w:cstheme="minorHAnsi"/>
              </w:rPr>
              <w:t>Individuele begeleiding</w:t>
            </w:r>
            <w:r w:rsidR="007F2056" w:rsidRPr="00BA6248">
              <w:rPr>
                <w:rFonts w:asciiTheme="minorHAnsi" w:hAnsiTheme="minorHAnsi" w:cstheme="minorHAnsi"/>
              </w:rPr>
              <w:t xml:space="preserve"> </w:t>
            </w:r>
          </w:p>
          <w:p w14:paraId="7AADC5A8" w14:textId="23874E02" w:rsidR="007F2056" w:rsidRPr="00BA6248" w:rsidRDefault="00000000" w:rsidP="00852080">
            <w:pPr>
              <w:spacing w:line="276" w:lineRule="auto"/>
              <w:rPr>
                <w:rFonts w:asciiTheme="minorHAnsi" w:hAnsiTheme="minorHAnsi" w:cstheme="minorHAnsi"/>
              </w:rPr>
            </w:pPr>
            <w:sdt>
              <w:sdtPr>
                <w:rPr>
                  <w:rFonts w:asciiTheme="minorHAnsi" w:hAnsiTheme="minorHAnsi" w:cstheme="minorHAnsi"/>
                </w:rPr>
                <w:id w:val="-1754042905"/>
                <w14:checkbox>
                  <w14:checked w14:val="1"/>
                  <w14:checkedState w14:val="2612" w14:font="MS Gothic"/>
                  <w14:uncheckedState w14:val="2610" w14:font="MS Gothic"/>
                </w14:checkbox>
              </w:sdtPr>
              <w:sdtContent>
                <w:r w:rsidR="007F2056">
                  <w:rPr>
                    <w:rFonts w:ascii="MS Gothic" w:eastAsia="MS Gothic" w:hAnsi="MS Gothic" w:cstheme="minorHAnsi" w:hint="eastAsia"/>
                  </w:rPr>
                  <w:t>☒</w:t>
                </w:r>
              </w:sdtContent>
            </w:sdt>
            <w:r w:rsidR="007F2056" w:rsidRPr="00BA6248">
              <w:rPr>
                <w:rFonts w:asciiTheme="minorHAnsi" w:hAnsiTheme="minorHAnsi" w:cstheme="minorHAnsi"/>
              </w:rPr>
              <w:t xml:space="preserve"> </w:t>
            </w:r>
            <w:r w:rsidR="007F2056">
              <w:rPr>
                <w:rFonts w:asciiTheme="minorHAnsi" w:hAnsiTheme="minorHAnsi" w:cstheme="minorHAnsi"/>
              </w:rPr>
              <w:t>Dagbesteding</w:t>
            </w:r>
          </w:p>
        </w:tc>
      </w:tr>
      <w:tr w:rsidR="007F2056" w:rsidRPr="006658B0" w14:paraId="4DFBC21F" w14:textId="77777777" w:rsidTr="00852080">
        <w:tc>
          <w:tcPr>
            <w:tcW w:w="9062" w:type="dxa"/>
            <w:gridSpan w:val="2"/>
            <w:shd w:val="clear" w:color="auto" w:fill="0076A8"/>
          </w:tcPr>
          <w:p w14:paraId="3BB94794" w14:textId="77777777" w:rsidR="007F2056" w:rsidRPr="006658B0" w:rsidRDefault="007F2056" w:rsidP="00852080">
            <w:pPr>
              <w:spacing w:line="276" w:lineRule="auto"/>
              <w:rPr>
                <w:rFonts w:asciiTheme="minorHAnsi" w:hAnsiTheme="minorHAnsi" w:cstheme="minorHAnsi"/>
                <w:b/>
                <w:bCs/>
                <w:color w:val="FFFFFF" w:themeColor="background1"/>
              </w:rPr>
            </w:pPr>
            <w:r w:rsidRPr="006658B0">
              <w:rPr>
                <w:rFonts w:asciiTheme="minorHAnsi" w:hAnsiTheme="minorHAnsi" w:cstheme="minorHAnsi"/>
                <w:b/>
                <w:bCs/>
                <w:color w:val="FFFFFF" w:themeColor="background1"/>
              </w:rPr>
              <w:t>Gegevens referent</w:t>
            </w:r>
            <w:r>
              <w:rPr>
                <w:rFonts w:asciiTheme="minorHAnsi" w:hAnsiTheme="minorHAnsi" w:cstheme="minorHAnsi"/>
                <w:b/>
                <w:bCs/>
                <w:color w:val="FFFFFF" w:themeColor="background1"/>
              </w:rPr>
              <w:t>ieopdracht</w:t>
            </w:r>
          </w:p>
        </w:tc>
      </w:tr>
      <w:tr w:rsidR="007F2056" w:rsidRPr="006658B0" w14:paraId="1CCD8405" w14:textId="77777777" w:rsidTr="00852080">
        <w:tc>
          <w:tcPr>
            <w:tcW w:w="4180" w:type="dxa"/>
            <w:shd w:val="clear" w:color="auto" w:fill="C9E4FB"/>
          </w:tcPr>
          <w:p w14:paraId="4E52F26E" w14:textId="77777777" w:rsidR="007F2056" w:rsidRPr="006658B0" w:rsidRDefault="007F2056" w:rsidP="00852080">
            <w:pPr>
              <w:spacing w:line="276" w:lineRule="auto"/>
              <w:rPr>
                <w:rFonts w:asciiTheme="minorHAnsi" w:hAnsiTheme="minorHAnsi" w:cstheme="minorHAnsi"/>
              </w:rPr>
            </w:pPr>
            <w:r w:rsidRPr="006658B0">
              <w:rPr>
                <w:rFonts w:asciiTheme="minorHAnsi" w:hAnsiTheme="minorHAnsi" w:cstheme="minorHAnsi"/>
              </w:rPr>
              <w:t>Naam organisatie (</w:t>
            </w:r>
            <w:r>
              <w:rPr>
                <w:rFonts w:asciiTheme="minorHAnsi" w:hAnsiTheme="minorHAnsi" w:cstheme="minorHAnsi"/>
              </w:rPr>
              <w:t xml:space="preserve">de </w:t>
            </w:r>
            <w:r w:rsidRPr="006658B0">
              <w:rPr>
                <w:rFonts w:asciiTheme="minorHAnsi" w:hAnsiTheme="minorHAnsi" w:cstheme="minorHAnsi"/>
              </w:rPr>
              <w:t xml:space="preserve">referent) </w:t>
            </w:r>
          </w:p>
        </w:tc>
        <w:tc>
          <w:tcPr>
            <w:tcW w:w="4882" w:type="dxa"/>
          </w:tcPr>
          <w:p w14:paraId="5F2B57A0" w14:textId="6AD778FD" w:rsidR="007F2056" w:rsidRPr="006658B0" w:rsidRDefault="007F2056" w:rsidP="00852080">
            <w:pPr>
              <w:spacing w:line="276" w:lineRule="auto"/>
              <w:rPr>
                <w:rFonts w:asciiTheme="minorHAnsi" w:hAnsiTheme="minorHAnsi" w:cstheme="minorHAnsi"/>
              </w:rPr>
            </w:pPr>
            <w:r>
              <w:rPr>
                <w:rFonts w:asciiTheme="minorHAnsi" w:hAnsiTheme="minorHAnsi" w:cstheme="minorHAnsi"/>
              </w:rPr>
              <w:t>Gemeente Enschede</w:t>
            </w:r>
          </w:p>
        </w:tc>
      </w:tr>
      <w:tr w:rsidR="007F2056" w:rsidRPr="006658B0" w14:paraId="0D3A6768" w14:textId="77777777" w:rsidTr="00852080">
        <w:tc>
          <w:tcPr>
            <w:tcW w:w="4180" w:type="dxa"/>
            <w:shd w:val="clear" w:color="auto" w:fill="C9E4FB"/>
          </w:tcPr>
          <w:p w14:paraId="134E8711" w14:textId="77777777" w:rsidR="007F2056" w:rsidRPr="006658B0" w:rsidRDefault="007F2056" w:rsidP="00852080">
            <w:pPr>
              <w:spacing w:line="276" w:lineRule="auto"/>
              <w:rPr>
                <w:rFonts w:asciiTheme="minorHAnsi" w:hAnsiTheme="minorHAnsi" w:cstheme="minorHAnsi"/>
              </w:rPr>
            </w:pPr>
            <w:r w:rsidRPr="006658B0">
              <w:rPr>
                <w:rFonts w:asciiTheme="minorHAnsi" w:hAnsiTheme="minorHAnsi" w:cstheme="minorHAnsi"/>
              </w:rPr>
              <w:t>Vestigingsplaats</w:t>
            </w:r>
          </w:p>
        </w:tc>
        <w:tc>
          <w:tcPr>
            <w:tcW w:w="4882" w:type="dxa"/>
          </w:tcPr>
          <w:p w14:paraId="46A04315" w14:textId="6F3CD271" w:rsidR="007F2056" w:rsidRPr="006658B0" w:rsidRDefault="007F2056" w:rsidP="00852080">
            <w:pPr>
              <w:spacing w:line="276" w:lineRule="auto"/>
              <w:rPr>
                <w:rFonts w:asciiTheme="minorHAnsi" w:hAnsiTheme="minorHAnsi" w:cstheme="minorHAnsi"/>
              </w:rPr>
            </w:pPr>
            <w:r>
              <w:rPr>
                <w:rFonts w:asciiTheme="minorHAnsi" w:hAnsiTheme="minorHAnsi" w:cstheme="minorHAnsi"/>
              </w:rPr>
              <w:t xml:space="preserve">Enschede </w:t>
            </w:r>
          </w:p>
        </w:tc>
      </w:tr>
      <w:tr w:rsidR="007F2056" w:rsidRPr="006658B0" w14:paraId="7A2579C4" w14:textId="77777777" w:rsidTr="00852080">
        <w:tc>
          <w:tcPr>
            <w:tcW w:w="4180" w:type="dxa"/>
            <w:shd w:val="clear" w:color="auto" w:fill="C9E4FB"/>
          </w:tcPr>
          <w:p w14:paraId="149DAE0A" w14:textId="77777777" w:rsidR="007F2056" w:rsidRPr="006658B0" w:rsidRDefault="007F2056" w:rsidP="00852080">
            <w:pPr>
              <w:spacing w:line="276" w:lineRule="auto"/>
              <w:rPr>
                <w:rFonts w:asciiTheme="minorHAnsi" w:hAnsiTheme="minorHAnsi" w:cstheme="minorHAnsi"/>
              </w:rPr>
            </w:pPr>
            <w:r w:rsidRPr="006658B0">
              <w:rPr>
                <w:rFonts w:asciiTheme="minorHAnsi" w:hAnsiTheme="minorHAnsi" w:cstheme="minorHAnsi"/>
              </w:rPr>
              <w:t>Naam contactpersoon bij referent</w:t>
            </w:r>
          </w:p>
        </w:tc>
        <w:tc>
          <w:tcPr>
            <w:tcW w:w="4882" w:type="dxa"/>
          </w:tcPr>
          <w:p w14:paraId="002A8463" w14:textId="1AF80299" w:rsidR="007F2056" w:rsidRPr="006658B0" w:rsidRDefault="007F2056" w:rsidP="00852080">
            <w:pPr>
              <w:spacing w:line="276" w:lineRule="auto"/>
              <w:rPr>
                <w:rFonts w:asciiTheme="minorHAnsi" w:hAnsiTheme="minorHAnsi" w:cstheme="minorHAnsi"/>
              </w:rPr>
            </w:pPr>
            <w:r>
              <w:rPr>
                <w:rFonts w:asciiTheme="minorHAnsi" w:hAnsiTheme="minorHAnsi" w:cstheme="minorHAnsi"/>
              </w:rPr>
              <w:t>Piet Klaassen</w:t>
            </w:r>
          </w:p>
        </w:tc>
      </w:tr>
      <w:tr w:rsidR="007F2056" w:rsidRPr="006658B0" w14:paraId="139B63EA" w14:textId="77777777" w:rsidTr="00852080">
        <w:tc>
          <w:tcPr>
            <w:tcW w:w="4180" w:type="dxa"/>
            <w:shd w:val="clear" w:color="auto" w:fill="C9E4FB"/>
          </w:tcPr>
          <w:p w14:paraId="0ABD5011" w14:textId="77777777" w:rsidR="007F2056" w:rsidRPr="006658B0" w:rsidRDefault="007F2056" w:rsidP="00852080">
            <w:pPr>
              <w:spacing w:line="276" w:lineRule="auto"/>
              <w:rPr>
                <w:rFonts w:asciiTheme="minorHAnsi" w:hAnsiTheme="minorHAnsi" w:cstheme="minorHAnsi"/>
              </w:rPr>
            </w:pPr>
            <w:r w:rsidRPr="006658B0">
              <w:rPr>
                <w:rFonts w:asciiTheme="minorHAnsi" w:hAnsiTheme="minorHAnsi" w:cstheme="minorHAnsi"/>
              </w:rPr>
              <w:t>Telefoonnummer contactpersoon</w:t>
            </w:r>
          </w:p>
        </w:tc>
        <w:tc>
          <w:tcPr>
            <w:tcW w:w="4882" w:type="dxa"/>
          </w:tcPr>
          <w:p w14:paraId="1BB5416B" w14:textId="0997EC65" w:rsidR="007F2056" w:rsidRPr="006658B0" w:rsidRDefault="007F2056" w:rsidP="00852080">
            <w:pPr>
              <w:spacing w:line="276" w:lineRule="auto"/>
              <w:rPr>
                <w:rFonts w:asciiTheme="minorHAnsi" w:hAnsiTheme="minorHAnsi" w:cstheme="minorHAnsi"/>
              </w:rPr>
            </w:pPr>
            <w:r>
              <w:rPr>
                <w:rFonts w:asciiTheme="minorHAnsi" w:hAnsiTheme="minorHAnsi" w:cstheme="minorHAnsi"/>
              </w:rPr>
              <w:t>06-12345679</w:t>
            </w:r>
          </w:p>
        </w:tc>
      </w:tr>
      <w:tr w:rsidR="007F2056" w:rsidRPr="006658B0" w14:paraId="3766AEEE" w14:textId="77777777" w:rsidTr="00852080">
        <w:tc>
          <w:tcPr>
            <w:tcW w:w="4180" w:type="dxa"/>
            <w:shd w:val="clear" w:color="auto" w:fill="C9E4FB"/>
          </w:tcPr>
          <w:p w14:paraId="4B54CAC5" w14:textId="77777777" w:rsidR="007F2056" w:rsidRPr="006658B0" w:rsidRDefault="007F2056" w:rsidP="00852080">
            <w:pPr>
              <w:spacing w:line="276" w:lineRule="auto"/>
              <w:rPr>
                <w:rFonts w:asciiTheme="minorHAnsi" w:hAnsiTheme="minorHAnsi" w:cstheme="minorHAnsi"/>
              </w:rPr>
            </w:pPr>
            <w:r w:rsidRPr="006658B0">
              <w:rPr>
                <w:rFonts w:asciiTheme="minorHAnsi" w:hAnsiTheme="minorHAnsi" w:cstheme="minorHAnsi"/>
              </w:rPr>
              <w:t>E-mailadres contactpersoon</w:t>
            </w:r>
          </w:p>
        </w:tc>
        <w:tc>
          <w:tcPr>
            <w:tcW w:w="4882" w:type="dxa"/>
          </w:tcPr>
          <w:p w14:paraId="0EF3BB57" w14:textId="7ABB07FF" w:rsidR="007F2056" w:rsidRPr="006658B0" w:rsidRDefault="007F2056" w:rsidP="00852080">
            <w:pPr>
              <w:spacing w:line="276" w:lineRule="auto"/>
              <w:rPr>
                <w:rFonts w:asciiTheme="minorHAnsi" w:hAnsiTheme="minorHAnsi" w:cstheme="minorHAnsi"/>
              </w:rPr>
            </w:pPr>
            <w:r>
              <w:rPr>
                <w:rFonts w:asciiTheme="minorHAnsi" w:hAnsiTheme="minorHAnsi" w:cstheme="minorHAnsi"/>
              </w:rPr>
              <w:t>p.klaassen@enschede.nl</w:t>
            </w:r>
          </w:p>
        </w:tc>
      </w:tr>
      <w:tr w:rsidR="007F2056" w:rsidRPr="006658B0" w14:paraId="4D9BE235" w14:textId="77777777" w:rsidTr="00852080">
        <w:tc>
          <w:tcPr>
            <w:tcW w:w="9062" w:type="dxa"/>
            <w:gridSpan w:val="2"/>
            <w:shd w:val="clear" w:color="auto" w:fill="0076A8"/>
          </w:tcPr>
          <w:p w14:paraId="7951AE62" w14:textId="77777777" w:rsidR="007F2056" w:rsidRPr="006658B0" w:rsidRDefault="007F2056" w:rsidP="00852080">
            <w:pPr>
              <w:spacing w:line="276" w:lineRule="auto"/>
              <w:rPr>
                <w:rFonts w:asciiTheme="minorHAnsi" w:hAnsiTheme="minorHAnsi" w:cstheme="minorHAnsi"/>
              </w:rPr>
            </w:pPr>
            <w:r>
              <w:rPr>
                <w:rFonts w:asciiTheme="minorHAnsi" w:hAnsiTheme="minorHAnsi" w:cstheme="minorHAnsi"/>
                <w:b/>
                <w:bCs/>
                <w:color w:val="FFFFFF" w:themeColor="background1"/>
              </w:rPr>
              <w:t>Informatie</w:t>
            </w:r>
            <w:r w:rsidRPr="006658B0">
              <w:rPr>
                <w:rFonts w:asciiTheme="minorHAnsi" w:hAnsiTheme="minorHAnsi" w:cstheme="minorHAnsi"/>
                <w:b/>
                <w:bCs/>
                <w:color w:val="FFFFFF" w:themeColor="background1"/>
              </w:rPr>
              <w:t xml:space="preserve"> referentieopdracht</w:t>
            </w:r>
          </w:p>
        </w:tc>
      </w:tr>
      <w:tr w:rsidR="007F2056" w:rsidRPr="006658B0" w14:paraId="5651A14F" w14:textId="77777777" w:rsidTr="00852080">
        <w:tc>
          <w:tcPr>
            <w:tcW w:w="4180" w:type="dxa"/>
            <w:shd w:val="clear" w:color="auto" w:fill="C9E4FB"/>
          </w:tcPr>
          <w:p w14:paraId="7041E7CA" w14:textId="77777777" w:rsidR="007F2056" w:rsidRPr="006658B0" w:rsidRDefault="007F2056" w:rsidP="00852080">
            <w:pPr>
              <w:spacing w:line="276" w:lineRule="auto"/>
              <w:rPr>
                <w:rFonts w:asciiTheme="minorHAnsi" w:hAnsiTheme="minorHAnsi" w:cstheme="minorHAnsi"/>
              </w:rPr>
            </w:pPr>
            <w:r w:rsidRPr="006658B0">
              <w:rPr>
                <w:rFonts w:asciiTheme="minorHAnsi" w:hAnsiTheme="minorHAnsi" w:cstheme="minorHAnsi"/>
              </w:rPr>
              <w:t>Mijlpalen van referentieopdracht:</w:t>
            </w:r>
          </w:p>
          <w:p w14:paraId="2B6616BD" w14:textId="77777777" w:rsidR="007F2056" w:rsidRPr="006658B0" w:rsidRDefault="007F2056" w:rsidP="0085208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 xml:space="preserve">Datum start </w:t>
            </w:r>
            <w:r>
              <w:rPr>
                <w:rFonts w:asciiTheme="minorHAnsi" w:hAnsiTheme="minorHAnsi" w:cstheme="minorHAnsi"/>
              </w:rPr>
              <w:t>dienstverlening</w:t>
            </w:r>
            <w:r w:rsidRPr="006658B0">
              <w:rPr>
                <w:rFonts w:asciiTheme="minorHAnsi" w:hAnsiTheme="minorHAnsi" w:cstheme="minorHAnsi"/>
              </w:rPr>
              <w:t>;</w:t>
            </w:r>
          </w:p>
          <w:p w14:paraId="068308EF" w14:textId="77777777" w:rsidR="007F2056" w:rsidRPr="006658B0" w:rsidRDefault="007F2056" w:rsidP="0085208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Datum einde opdracht</w:t>
            </w:r>
            <w:r>
              <w:rPr>
                <w:rFonts w:asciiTheme="minorHAnsi" w:hAnsiTheme="minorHAnsi" w:cstheme="minorHAnsi"/>
              </w:rPr>
              <w:t>;</w:t>
            </w:r>
          </w:p>
          <w:p w14:paraId="6BFA7C1C" w14:textId="77777777" w:rsidR="007F2056" w:rsidRPr="006658B0" w:rsidRDefault="007F2056" w:rsidP="0085208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 xml:space="preserve">Indien de opdracht nog lopend is, </w:t>
            </w:r>
            <w:r>
              <w:rPr>
                <w:rFonts w:asciiTheme="minorHAnsi" w:hAnsiTheme="minorHAnsi" w:cstheme="minorHAnsi"/>
              </w:rPr>
              <w:t>kunt</w:t>
            </w:r>
            <w:r w:rsidRPr="006658B0">
              <w:rPr>
                <w:rFonts w:asciiTheme="minorHAnsi" w:hAnsiTheme="minorHAnsi" w:cstheme="minorHAnsi"/>
              </w:rPr>
              <w:t xml:space="preserve"> u dat vermelden.</w:t>
            </w:r>
          </w:p>
        </w:tc>
        <w:tc>
          <w:tcPr>
            <w:tcW w:w="4882" w:type="dxa"/>
          </w:tcPr>
          <w:p w14:paraId="03781C5C" w14:textId="77777777" w:rsidR="007F2056" w:rsidRDefault="007F2056" w:rsidP="00852080">
            <w:pPr>
              <w:spacing w:line="276" w:lineRule="auto"/>
              <w:rPr>
                <w:rFonts w:asciiTheme="minorHAnsi" w:hAnsiTheme="minorHAnsi" w:cstheme="minorHAnsi"/>
              </w:rPr>
            </w:pPr>
          </w:p>
          <w:p w14:paraId="31E4B556" w14:textId="3D934C19" w:rsidR="007F2056" w:rsidRPr="00E32B11" w:rsidRDefault="007F2056" w:rsidP="00852080">
            <w:pPr>
              <w:spacing w:line="276" w:lineRule="auto"/>
              <w:rPr>
                <w:rFonts w:asciiTheme="minorHAnsi" w:hAnsiTheme="minorHAnsi" w:cstheme="minorHAnsi"/>
              </w:rPr>
            </w:pPr>
            <w:r>
              <w:rPr>
                <w:rFonts w:asciiTheme="minorHAnsi" w:hAnsiTheme="minorHAnsi" w:cstheme="minorHAnsi"/>
              </w:rPr>
              <w:t>Start</w:t>
            </w:r>
            <w:r w:rsidRPr="00E32B11">
              <w:rPr>
                <w:rFonts w:asciiTheme="minorHAnsi" w:hAnsiTheme="minorHAnsi" w:cstheme="minorHAnsi"/>
              </w:rPr>
              <w:t xml:space="preserve"> </w:t>
            </w:r>
            <w:r>
              <w:rPr>
                <w:rFonts w:asciiTheme="minorHAnsi" w:hAnsiTheme="minorHAnsi" w:cstheme="minorHAnsi"/>
              </w:rPr>
              <w:t xml:space="preserve">opdracht/dienstverlening: </w:t>
            </w:r>
            <w:r w:rsidRPr="00E32B11">
              <w:rPr>
                <w:rFonts w:asciiTheme="minorHAnsi" w:hAnsiTheme="minorHAnsi" w:cstheme="minorHAnsi"/>
              </w:rPr>
              <w:t>01-01-202</w:t>
            </w:r>
            <w:r>
              <w:rPr>
                <w:rFonts w:asciiTheme="minorHAnsi" w:hAnsiTheme="minorHAnsi" w:cstheme="minorHAnsi"/>
              </w:rPr>
              <w:t>1</w:t>
            </w:r>
          </w:p>
          <w:p w14:paraId="2E0D7BC3" w14:textId="77777777" w:rsidR="007F2056" w:rsidRPr="006658B0" w:rsidRDefault="007F2056" w:rsidP="00852080">
            <w:pPr>
              <w:spacing w:line="276" w:lineRule="auto"/>
              <w:rPr>
                <w:rFonts w:asciiTheme="minorHAnsi" w:hAnsiTheme="minorHAnsi" w:cstheme="minorHAnsi"/>
              </w:rPr>
            </w:pPr>
            <w:r w:rsidRPr="00E32B11">
              <w:rPr>
                <w:rFonts w:asciiTheme="minorHAnsi" w:hAnsiTheme="minorHAnsi" w:cstheme="minorHAnsi"/>
              </w:rPr>
              <w:t>Einde opdracht:</w:t>
            </w:r>
            <w:r>
              <w:rPr>
                <w:rFonts w:asciiTheme="minorHAnsi" w:hAnsiTheme="minorHAnsi" w:cstheme="minorHAnsi"/>
              </w:rPr>
              <w:t xml:space="preserve"> geen, opdracht is nog lopend.</w:t>
            </w:r>
          </w:p>
        </w:tc>
      </w:tr>
      <w:tr w:rsidR="007F2056" w:rsidRPr="006658B0" w14:paraId="1B8E0F84" w14:textId="77777777" w:rsidTr="00852080">
        <w:tc>
          <w:tcPr>
            <w:tcW w:w="4180" w:type="dxa"/>
            <w:shd w:val="clear" w:color="auto" w:fill="C9E4FB"/>
          </w:tcPr>
          <w:p w14:paraId="14A639C1" w14:textId="77777777" w:rsidR="007F2056" w:rsidRPr="006658B0" w:rsidRDefault="007F2056" w:rsidP="00852080">
            <w:pPr>
              <w:spacing w:line="276" w:lineRule="auto"/>
              <w:rPr>
                <w:rFonts w:asciiTheme="minorHAnsi" w:hAnsiTheme="minorHAnsi" w:cstheme="minorHAnsi"/>
              </w:rPr>
            </w:pPr>
            <w:r w:rsidRPr="006658B0">
              <w:rPr>
                <w:rFonts w:asciiTheme="minorHAnsi" w:hAnsiTheme="minorHAnsi" w:cstheme="minorHAnsi"/>
              </w:rPr>
              <w:t xml:space="preserve">Omschrijving van de referentieopdracht (maximaal 1 A4), waaruit in ieder geval het volgende blijkt: </w:t>
            </w:r>
          </w:p>
          <w:p w14:paraId="480263B9" w14:textId="77777777" w:rsidR="007F2056" w:rsidRPr="006658B0" w:rsidRDefault="007F2056" w:rsidP="00852080">
            <w:pPr>
              <w:pStyle w:val="Lijstalinea"/>
              <w:numPr>
                <w:ilvl w:val="0"/>
                <w:numId w:val="25"/>
              </w:numPr>
              <w:spacing w:line="276" w:lineRule="auto"/>
              <w:rPr>
                <w:rFonts w:asciiTheme="minorHAnsi" w:hAnsiTheme="minorHAnsi" w:cstheme="minorHAnsi"/>
              </w:rPr>
            </w:pPr>
            <w:r w:rsidRPr="006658B0">
              <w:rPr>
                <w:rFonts w:asciiTheme="minorHAnsi" w:hAnsiTheme="minorHAnsi" w:cstheme="minorHAnsi"/>
              </w:rPr>
              <w:t>Soort dienstverlening (individuele begeleiding en/of dagbesteding)</w:t>
            </w:r>
          </w:p>
          <w:p w14:paraId="1EB89C68" w14:textId="77777777" w:rsidR="007F2056" w:rsidRPr="006658B0" w:rsidRDefault="007F2056" w:rsidP="0085208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Aantal cliënten</w:t>
            </w:r>
            <w:r>
              <w:rPr>
                <w:rFonts w:asciiTheme="minorHAnsi" w:hAnsiTheme="minorHAnsi" w:cstheme="minorHAnsi"/>
              </w:rPr>
              <w:t xml:space="preserve"> per product</w:t>
            </w:r>
          </w:p>
          <w:p w14:paraId="2B550059" w14:textId="77777777" w:rsidR="007F2056" w:rsidRPr="006658B0" w:rsidRDefault="007F2056" w:rsidP="00852080">
            <w:pPr>
              <w:pStyle w:val="Lijstalinea"/>
              <w:numPr>
                <w:ilvl w:val="0"/>
                <w:numId w:val="19"/>
              </w:numPr>
              <w:spacing w:line="276" w:lineRule="auto"/>
              <w:rPr>
                <w:rFonts w:asciiTheme="minorHAnsi" w:hAnsiTheme="minorHAnsi" w:cstheme="minorHAnsi"/>
              </w:rPr>
            </w:pPr>
            <w:r w:rsidRPr="006658B0">
              <w:rPr>
                <w:rFonts w:asciiTheme="minorHAnsi" w:hAnsiTheme="minorHAnsi" w:cstheme="minorHAnsi"/>
              </w:rPr>
              <w:t>Periode (minimaal 12 maanden)</w:t>
            </w:r>
          </w:p>
        </w:tc>
        <w:tc>
          <w:tcPr>
            <w:tcW w:w="4882" w:type="dxa"/>
          </w:tcPr>
          <w:p w14:paraId="22A8411E" w14:textId="77777777" w:rsidR="00A82D7E" w:rsidRDefault="00A61792" w:rsidP="00852080">
            <w:pPr>
              <w:spacing w:line="276" w:lineRule="auto"/>
              <w:rPr>
                <w:rFonts w:asciiTheme="minorHAnsi" w:hAnsiTheme="minorHAnsi" w:cstheme="minorHAnsi"/>
              </w:rPr>
            </w:pPr>
            <w:r w:rsidRPr="00A61792">
              <w:rPr>
                <w:rFonts w:asciiTheme="minorHAnsi" w:hAnsiTheme="minorHAnsi" w:cstheme="minorHAnsi"/>
              </w:rPr>
              <w:t xml:space="preserve">Sinds 2021 zijn wij in de gemeente Enschede actief als aanbieder van Wmo-dagbesteding. </w:t>
            </w:r>
          </w:p>
          <w:p w14:paraId="76FB2381" w14:textId="79ED60D2" w:rsidR="007F2056" w:rsidRPr="006658B0" w:rsidRDefault="00A61792" w:rsidP="00852080">
            <w:pPr>
              <w:spacing w:line="276" w:lineRule="auto"/>
              <w:rPr>
                <w:rFonts w:asciiTheme="minorHAnsi" w:hAnsiTheme="minorHAnsi" w:cstheme="minorHAnsi"/>
              </w:rPr>
            </w:pPr>
            <w:r w:rsidRPr="00A61792">
              <w:rPr>
                <w:rFonts w:asciiTheme="minorHAnsi" w:hAnsiTheme="minorHAnsi" w:cstheme="minorHAnsi"/>
              </w:rPr>
              <w:t>In 2024 namen in totaal 8 cliënten deel aan de dagbesteding</w:t>
            </w:r>
            <w:r>
              <w:rPr>
                <w:rFonts w:asciiTheme="minorHAnsi" w:hAnsiTheme="minorHAnsi" w:cstheme="minorHAnsi"/>
              </w:rPr>
              <w:t>.</w:t>
            </w:r>
          </w:p>
        </w:tc>
      </w:tr>
      <w:tr w:rsidR="007F2056" w:rsidRPr="006658B0" w14:paraId="1CFA02D5" w14:textId="77777777" w:rsidTr="00852080">
        <w:tc>
          <w:tcPr>
            <w:tcW w:w="4180" w:type="dxa"/>
            <w:shd w:val="clear" w:color="auto" w:fill="C9E4FB"/>
          </w:tcPr>
          <w:p w14:paraId="33F5F3FA" w14:textId="77777777" w:rsidR="007F2056" w:rsidRPr="006658B0" w:rsidRDefault="007F2056" w:rsidP="00852080">
            <w:pPr>
              <w:spacing w:line="276" w:lineRule="auto"/>
              <w:rPr>
                <w:rFonts w:asciiTheme="minorHAnsi" w:hAnsiTheme="minorHAnsi" w:cstheme="minorHAnsi"/>
              </w:rPr>
            </w:pPr>
            <w:r w:rsidRPr="006658B0">
              <w:rPr>
                <w:rFonts w:asciiTheme="minorHAnsi" w:hAnsiTheme="minorHAnsi" w:cstheme="minorHAnsi"/>
              </w:rPr>
              <w:t>Is de referentieopdracht 100% zelfstandig uitgevoerd</w:t>
            </w:r>
            <w:r>
              <w:rPr>
                <w:rFonts w:asciiTheme="minorHAnsi" w:hAnsiTheme="minorHAnsi" w:cstheme="minorHAnsi"/>
              </w:rPr>
              <w:t xml:space="preserve"> door de potentiële aanbieder</w:t>
            </w:r>
            <w:r w:rsidRPr="006658B0">
              <w:rPr>
                <w:rFonts w:asciiTheme="minorHAnsi" w:hAnsiTheme="minorHAnsi" w:cstheme="minorHAnsi"/>
              </w:rPr>
              <w:t>?</w:t>
            </w:r>
          </w:p>
        </w:tc>
        <w:tc>
          <w:tcPr>
            <w:tcW w:w="4882" w:type="dxa"/>
          </w:tcPr>
          <w:p w14:paraId="7D9D7A0F" w14:textId="77777777" w:rsidR="007F2056" w:rsidRPr="006658B0" w:rsidRDefault="00000000" w:rsidP="00852080">
            <w:pPr>
              <w:spacing w:line="276" w:lineRule="auto"/>
              <w:rPr>
                <w:rFonts w:asciiTheme="minorHAnsi" w:hAnsiTheme="minorHAnsi" w:cstheme="minorHAnsi"/>
              </w:rPr>
            </w:pPr>
            <w:sdt>
              <w:sdtPr>
                <w:rPr>
                  <w:rFonts w:asciiTheme="minorHAnsi" w:hAnsiTheme="minorHAnsi" w:cstheme="minorHAnsi"/>
                </w:rPr>
                <w:id w:val="-1901135841"/>
                <w14:checkbox>
                  <w14:checked w14:val="1"/>
                  <w14:checkedState w14:val="2612" w14:font="MS Gothic"/>
                  <w14:uncheckedState w14:val="2610" w14:font="MS Gothic"/>
                </w14:checkbox>
              </w:sdtPr>
              <w:sdtContent>
                <w:r w:rsidR="007F2056">
                  <w:rPr>
                    <w:rFonts w:ascii="MS Gothic" w:eastAsia="MS Gothic" w:hAnsi="MS Gothic" w:cstheme="minorHAnsi" w:hint="eastAsia"/>
                  </w:rPr>
                  <w:t>☒</w:t>
                </w:r>
              </w:sdtContent>
            </w:sdt>
            <w:r w:rsidR="007F2056" w:rsidRPr="006658B0">
              <w:rPr>
                <w:rFonts w:asciiTheme="minorHAnsi" w:hAnsiTheme="minorHAnsi" w:cstheme="minorHAnsi"/>
              </w:rPr>
              <w:t xml:space="preserve"> Ja</w:t>
            </w:r>
          </w:p>
          <w:p w14:paraId="1D609327" w14:textId="77777777" w:rsidR="007F2056" w:rsidRPr="006658B0" w:rsidRDefault="00000000" w:rsidP="00852080">
            <w:pPr>
              <w:spacing w:line="276" w:lineRule="auto"/>
              <w:rPr>
                <w:rFonts w:asciiTheme="minorHAnsi" w:hAnsiTheme="minorHAnsi" w:cstheme="minorHAnsi"/>
              </w:rPr>
            </w:pPr>
            <w:sdt>
              <w:sdtPr>
                <w:rPr>
                  <w:rFonts w:asciiTheme="minorHAnsi" w:hAnsiTheme="minorHAnsi" w:cstheme="minorHAnsi"/>
                </w:rPr>
                <w:id w:val="1047958341"/>
                <w14:checkbox>
                  <w14:checked w14:val="0"/>
                  <w14:checkedState w14:val="2612" w14:font="MS Gothic"/>
                  <w14:uncheckedState w14:val="2610" w14:font="MS Gothic"/>
                </w14:checkbox>
              </w:sdtPr>
              <w:sdtContent>
                <w:r w:rsidR="007F2056" w:rsidRPr="006658B0">
                  <w:rPr>
                    <w:rFonts w:ascii="Segoe UI Symbol" w:eastAsia="MS Gothic" w:hAnsi="Segoe UI Symbol" w:cs="Segoe UI Symbol"/>
                  </w:rPr>
                  <w:t>☐</w:t>
                </w:r>
              </w:sdtContent>
            </w:sdt>
            <w:r w:rsidR="007F2056" w:rsidRPr="006658B0">
              <w:rPr>
                <w:rFonts w:asciiTheme="minorHAnsi" w:hAnsiTheme="minorHAnsi" w:cstheme="minorHAnsi"/>
              </w:rPr>
              <w:t xml:space="preserve"> Nee (indien nee, licht toe wie wat heeft uitgevoerd en wat de rol van de potentiële aanbieder was)</w:t>
            </w:r>
          </w:p>
        </w:tc>
      </w:tr>
      <w:tr w:rsidR="007F2056" w:rsidRPr="006658B0" w14:paraId="2F028C9F" w14:textId="77777777" w:rsidTr="00852080">
        <w:tc>
          <w:tcPr>
            <w:tcW w:w="4180" w:type="dxa"/>
            <w:shd w:val="clear" w:color="auto" w:fill="C9E4FB"/>
          </w:tcPr>
          <w:p w14:paraId="3E4B59AE" w14:textId="77777777" w:rsidR="007F2056" w:rsidRPr="006658B0" w:rsidRDefault="007F2056" w:rsidP="00852080">
            <w:pPr>
              <w:spacing w:line="276" w:lineRule="auto"/>
              <w:rPr>
                <w:rFonts w:asciiTheme="minorHAnsi" w:hAnsiTheme="minorHAnsi" w:cstheme="minorHAnsi"/>
              </w:rPr>
            </w:pPr>
            <w:r>
              <w:rPr>
                <w:rFonts w:asciiTheme="minorHAnsi" w:hAnsiTheme="minorHAnsi" w:cstheme="minorHAnsi"/>
              </w:rPr>
              <w:t>Eventuele b</w:t>
            </w:r>
            <w:r w:rsidRPr="006658B0">
              <w:rPr>
                <w:rFonts w:asciiTheme="minorHAnsi" w:hAnsiTheme="minorHAnsi" w:cstheme="minorHAnsi"/>
              </w:rPr>
              <w:t>ijzonderheden</w:t>
            </w:r>
          </w:p>
        </w:tc>
        <w:tc>
          <w:tcPr>
            <w:tcW w:w="4882" w:type="dxa"/>
          </w:tcPr>
          <w:p w14:paraId="6BBC39CE" w14:textId="77777777" w:rsidR="007F2056" w:rsidRPr="006658B0" w:rsidRDefault="007F2056" w:rsidP="00852080">
            <w:pPr>
              <w:spacing w:line="276" w:lineRule="auto"/>
              <w:rPr>
                <w:rFonts w:asciiTheme="minorHAnsi" w:hAnsiTheme="minorHAnsi" w:cstheme="minorHAnsi"/>
              </w:rPr>
            </w:pPr>
            <w:r>
              <w:rPr>
                <w:rFonts w:asciiTheme="minorHAnsi" w:hAnsiTheme="minorHAnsi" w:cstheme="minorHAnsi"/>
              </w:rPr>
              <w:t>Geen.</w:t>
            </w:r>
          </w:p>
        </w:tc>
      </w:tr>
    </w:tbl>
    <w:p w14:paraId="251E1C1B" w14:textId="77777777" w:rsidR="00B642A5" w:rsidRPr="00CB4C4A" w:rsidRDefault="00B642A5" w:rsidP="0072264B">
      <w:pPr>
        <w:jc w:val="both"/>
        <w:rPr>
          <w:rFonts w:asciiTheme="minorHAnsi" w:hAnsiTheme="minorHAnsi" w:cstheme="minorHAnsi"/>
        </w:rPr>
      </w:pPr>
    </w:p>
    <w:sectPr w:rsidR="00B642A5" w:rsidRPr="00CB4C4A" w:rsidSect="00472F1A">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48AE1" w14:textId="77777777" w:rsidR="00903CF5" w:rsidRDefault="00903CF5">
      <w:r>
        <w:separator/>
      </w:r>
    </w:p>
  </w:endnote>
  <w:endnote w:type="continuationSeparator" w:id="0">
    <w:p w14:paraId="25C70DDA" w14:textId="77777777" w:rsidR="00903CF5" w:rsidRDefault="0090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40E515C9" w14:textId="77777777" w:rsidR="007D4137" w:rsidRDefault="007D4137" w:rsidP="007D4137">
            <w:pPr>
              <w:pStyle w:val="Voettekst"/>
              <w:pBdr>
                <w:bottom w:val="single" w:sz="6" w:space="1" w:color="auto"/>
              </w:pBdr>
              <w:jc w:val="right"/>
            </w:pPr>
          </w:p>
          <w:p w14:paraId="792EBE32" w14:textId="69540FBE" w:rsidR="005C1431" w:rsidRPr="007D4137" w:rsidRDefault="007D4137" w:rsidP="007D4137">
            <w:pPr>
              <w:pStyle w:val="Voettekst"/>
            </w:pPr>
            <w:r>
              <w:t>Bijlage</w:t>
            </w:r>
            <w:r w:rsidR="00DA26CA">
              <w:t xml:space="preserve"> 12</w:t>
            </w:r>
            <w:r>
              <w:t xml:space="preserve"> – Verklaring </w:t>
            </w:r>
            <w:r w:rsidR="00DA26CA">
              <w:t>k</w:t>
            </w:r>
            <w:r>
              <w:t>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B5C4" w14:textId="77777777" w:rsidR="00903CF5" w:rsidRDefault="00903CF5">
      <w:r>
        <w:separator/>
      </w:r>
    </w:p>
  </w:footnote>
  <w:footnote w:type="continuationSeparator" w:id="0">
    <w:p w14:paraId="61AA266F" w14:textId="77777777" w:rsidR="00903CF5" w:rsidRDefault="00903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6B03F180"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3B24F452" w:rsidR="00713A38" w:rsidRDefault="004E7A23" w:rsidP="004E7A23">
    <w:pPr>
      <w:pStyle w:val="Koptekst"/>
      <w:jc w:val="right"/>
    </w:pPr>
    <w:r>
      <w:rPr>
        <w:noProof/>
      </w:rPr>
      <w:drawing>
        <wp:anchor distT="0" distB="0" distL="114300" distR="114300" simplePos="0" relativeHeight="251659264"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143415143" name="Afbeelding 1143415143"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95FA0"/>
    <w:multiLevelType w:val="hybridMultilevel"/>
    <w:tmpl w:val="91028D3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7671A0"/>
    <w:multiLevelType w:val="hybridMultilevel"/>
    <w:tmpl w:val="3466AFFC"/>
    <w:lvl w:ilvl="0" w:tplc="B58C2C56">
      <w:numFmt w:val="bullet"/>
      <w:lvlText w:val="-"/>
      <w:lvlJc w:val="left"/>
      <w:pPr>
        <w:ind w:left="720" w:hanging="360"/>
      </w:pPr>
      <w:rPr>
        <w:rFonts w:ascii="Calibri" w:eastAsia="Times New Roman" w:hAnsi="Calibri" w:cs="Calibr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E21CF9"/>
    <w:multiLevelType w:val="hybridMultilevel"/>
    <w:tmpl w:val="9C584E2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5F31A7"/>
    <w:multiLevelType w:val="hybridMultilevel"/>
    <w:tmpl w:val="0C321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FA549B"/>
    <w:multiLevelType w:val="hybridMultilevel"/>
    <w:tmpl w:val="0262D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684D1D"/>
    <w:multiLevelType w:val="hybridMultilevel"/>
    <w:tmpl w:val="03E601B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4"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894D41"/>
    <w:multiLevelType w:val="hybridMultilevel"/>
    <w:tmpl w:val="3CD65416"/>
    <w:lvl w:ilvl="0" w:tplc="B58C2C5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F5E82"/>
    <w:multiLevelType w:val="hybridMultilevel"/>
    <w:tmpl w:val="4AA40B2A"/>
    <w:lvl w:ilvl="0" w:tplc="2A9E49A4">
      <w:start w:val="1"/>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11"/>
  </w:num>
  <w:num w:numId="5" w16cid:durableId="242645616">
    <w:abstractNumId w:val="13"/>
  </w:num>
  <w:num w:numId="6" w16cid:durableId="1609652800">
    <w:abstractNumId w:val="13"/>
  </w:num>
  <w:num w:numId="7" w16cid:durableId="252252399">
    <w:abstractNumId w:val="13"/>
  </w:num>
  <w:num w:numId="8" w16cid:durableId="373896703">
    <w:abstractNumId w:val="13"/>
  </w:num>
  <w:num w:numId="9" w16cid:durableId="1121269540">
    <w:abstractNumId w:val="12"/>
  </w:num>
  <w:num w:numId="10" w16cid:durableId="1402824695">
    <w:abstractNumId w:val="12"/>
  </w:num>
  <w:num w:numId="11" w16cid:durableId="1010646487">
    <w:abstractNumId w:val="13"/>
  </w:num>
  <w:num w:numId="12" w16cid:durableId="2073774762">
    <w:abstractNumId w:val="13"/>
  </w:num>
  <w:num w:numId="13" w16cid:durableId="1982154370">
    <w:abstractNumId w:val="13"/>
  </w:num>
  <w:num w:numId="14" w16cid:durableId="858352435">
    <w:abstractNumId w:val="16"/>
  </w:num>
  <w:num w:numId="15" w16cid:durableId="2028094012">
    <w:abstractNumId w:val="19"/>
  </w:num>
  <w:num w:numId="16" w16cid:durableId="1566643480">
    <w:abstractNumId w:val="18"/>
  </w:num>
  <w:num w:numId="17" w16cid:durableId="316298915">
    <w:abstractNumId w:val="10"/>
  </w:num>
  <w:num w:numId="18" w16cid:durableId="1270551651">
    <w:abstractNumId w:val="14"/>
  </w:num>
  <w:num w:numId="19" w16cid:durableId="1691487529">
    <w:abstractNumId w:val="7"/>
  </w:num>
  <w:num w:numId="20" w16cid:durableId="244189761">
    <w:abstractNumId w:val="9"/>
  </w:num>
  <w:num w:numId="21" w16cid:durableId="740056261">
    <w:abstractNumId w:val="5"/>
  </w:num>
  <w:num w:numId="22" w16cid:durableId="1012993715">
    <w:abstractNumId w:val="3"/>
  </w:num>
  <w:num w:numId="23" w16cid:durableId="83964312">
    <w:abstractNumId w:val="15"/>
  </w:num>
  <w:num w:numId="24" w16cid:durableId="1743604815">
    <w:abstractNumId w:val="17"/>
  </w:num>
  <w:num w:numId="25" w16cid:durableId="41370428">
    <w:abstractNumId w:val="6"/>
  </w:num>
  <w:num w:numId="26" w16cid:durableId="1355106699">
    <w:abstractNumId w:val="8"/>
  </w:num>
  <w:num w:numId="27" w16cid:durableId="48373975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2496"/>
    <w:rsid w:val="00002B5B"/>
    <w:rsid w:val="00003003"/>
    <w:rsid w:val="0000596F"/>
    <w:rsid w:val="000138D2"/>
    <w:rsid w:val="00021730"/>
    <w:rsid w:val="00026BF3"/>
    <w:rsid w:val="000271DB"/>
    <w:rsid w:val="00045278"/>
    <w:rsid w:val="00046542"/>
    <w:rsid w:val="00052372"/>
    <w:rsid w:val="0005361B"/>
    <w:rsid w:val="00054CF0"/>
    <w:rsid w:val="0005540B"/>
    <w:rsid w:val="00062E5C"/>
    <w:rsid w:val="00064D2D"/>
    <w:rsid w:val="000652D2"/>
    <w:rsid w:val="000700FE"/>
    <w:rsid w:val="00071E77"/>
    <w:rsid w:val="00072136"/>
    <w:rsid w:val="00075B56"/>
    <w:rsid w:val="0007747A"/>
    <w:rsid w:val="00081E8B"/>
    <w:rsid w:val="00087CCD"/>
    <w:rsid w:val="00087F8F"/>
    <w:rsid w:val="000A1B93"/>
    <w:rsid w:val="000B0647"/>
    <w:rsid w:val="000C12F6"/>
    <w:rsid w:val="000C537F"/>
    <w:rsid w:val="000C7BE4"/>
    <w:rsid w:val="000D2944"/>
    <w:rsid w:val="000D625C"/>
    <w:rsid w:val="000D625D"/>
    <w:rsid w:val="000D7F29"/>
    <w:rsid w:val="000E1C17"/>
    <w:rsid w:val="000E3F54"/>
    <w:rsid w:val="000E669C"/>
    <w:rsid w:val="000E6986"/>
    <w:rsid w:val="000F2D4E"/>
    <w:rsid w:val="000F5E05"/>
    <w:rsid w:val="000F5F8B"/>
    <w:rsid w:val="000F728F"/>
    <w:rsid w:val="00101DFF"/>
    <w:rsid w:val="001100AB"/>
    <w:rsid w:val="001165DD"/>
    <w:rsid w:val="00130C9A"/>
    <w:rsid w:val="00144523"/>
    <w:rsid w:val="00146ED6"/>
    <w:rsid w:val="00151117"/>
    <w:rsid w:val="00153860"/>
    <w:rsid w:val="00155D2D"/>
    <w:rsid w:val="00155E6A"/>
    <w:rsid w:val="001737AD"/>
    <w:rsid w:val="001853C3"/>
    <w:rsid w:val="00185AD5"/>
    <w:rsid w:val="001876AA"/>
    <w:rsid w:val="001A1C14"/>
    <w:rsid w:val="001B0420"/>
    <w:rsid w:val="001B079A"/>
    <w:rsid w:val="001B1F7E"/>
    <w:rsid w:val="001B3F9E"/>
    <w:rsid w:val="001B45AC"/>
    <w:rsid w:val="001B4EA3"/>
    <w:rsid w:val="001B4F21"/>
    <w:rsid w:val="001B65DE"/>
    <w:rsid w:val="001C03BE"/>
    <w:rsid w:val="001C5E61"/>
    <w:rsid w:val="001D1DCC"/>
    <w:rsid w:val="001D450F"/>
    <w:rsid w:val="001E2B72"/>
    <w:rsid w:val="001E2D3E"/>
    <w:rsid w:val="001F014C"/>
    <w:rsid w:val="001F2B28"/>
    <w:rsid w:val="00200155"/>
    <w:rsid w:val="0020270E"/>
    <w:rsid w:val="00216D5F"/>
    <w:rsid w:val="00222D71"/>
    <w:rsid w:val="00223EF5"/>
    <w:rsid w:val="002304A9"/>
    <w:rsid w:val="00235FD2"/>
    <w:rsid w:val="0023628B"/>
    <w:rsid w:val="00237A76"/>
    <w:rsid w:val="002459D5"/>
    <w:rsid w:val="00245C63"/>
    <w:rsid w:val="002529A7"/>
    <w:rsid w:val="00254458"/>
    <w:rsid w:val="00262905"/>
    <w:rsid w:val="002644B1"/>
    <w:rsid w:val="00270385"/>
    <w:rsid w:val="00281332"/>
    <w:rsid w:val="002936E3"/>
    <w:rsid w:val="00294087"/>
    <w:rsid w:val="002960F9"/>
    <w:rsid w:val="002A16DF"/>
    <w:rsid w:val="002A34A4"/>
    <w:rsid w:val="002D1748"/>
    <w:rsid w:val="002D1779"/>
    <w:rsid w:val="002E0806"/>
    <w:rsid w:val="002E1D90"/>
    <w:rsid w:val="002E3E7F"/>
    <w:rsid w:val="002E48FD"/>
    <w:rsid w:val="002E5E14"/>
    <w:rsid w:val="002F4685"/>
    <w:rsid w:val="002F6A5B"/>
    <w:rsid w:val="0030071D"/>
    <w:rsid w:val="003018AB"/>
    <w:rsid w:val="00304BE3"/>
    <w:rsid w:val="003121CE"/>
    <w:rsid w:val="00317079"/>
    <w:rsid w:val="0032283E"/>
    <w:rsid w:val="00324DC8"/>
    <w:rsid w:val="003369A3"/>
    <w:rsid w:val="00341C60"/>
    <w:rsid w:val="00347083"/>
    <w:rsid w:val="003500AE"/>
    <w:rsid w:val="00352E6E"/>
    <w:rsid w:val="00365D85"/>
    <w:rsid w:val="0036792F"/>
    <w:rsid w:val="00370A69"/>
    <w:rsid w:val="00370E9F"/>
    <w:rsid w:val="00373C81"/>
    <w:rsid w:val="003752A1"/>
    <w:rsid w:val="00395513"/>
    <w:rsid w:val="003A3EDB"/>
    <w:rsid w:val="003A4A36"/>
    <w:rsid w:val="003B3BFA"/>
    <w:rsid w:val="003B60A1"/>
    <w:rsid w:val="003D5597"/>
    <w:rsid w:val="003E0A90"/>
    <w:rsid w:val="003E1CA2"/>
    <w:rsid w:val="003F686D"/>
    <w:rsid w:val="00413744"/>
    <w:rsid w:val="00414867"/>
    <w:rsid w:val="00415909"/>
    <w:rsid w:val="004178D8"/>
    <w:rsid w:val="00420B68"/>
    <w:rsid w:val="0042259D"/>
    <w:rsid w:val="00424A97"/>
    <w:rsid w:val="004266BA"/>
    <w:rsid w:val="004317A3"/>
    <w:rsid w:val="004423CD"/>
    <w:rsid w:val="00444721"/>
    <w:rsid w:val="00446584"/>
    <w:rsid w:val="00447929"/>
    <w:rsid w:val="0045317C"/>
    <w:rsid w:val="00456E9B"/>
    <w:rsid w:val="00464D2A"/>
    <w:rsid w:val="00471103"/>
    <w:rsid w:val="00472F1A"/>
    <w:rsid w:val="00477E77"/>
    <w:rsid w:val="00482E3A"/>
    <w:rsid w:val="004830BA"/>
    <w:rsid w:val="004860EE"/>
    <w:rsid w:val="0049169D"/>
    <w:rsid w:val="00494E98"/>
    <w:rsid w:val="004A1E05"/>
    <w:rsid w:val="004A277C"/>
    <w:rsid w:val="004A2836"/>
    <w:rsid w:val="004B69C4"/>
    <w:rsid w:val="004D0F8F"/>
    <w:rsid w:val="004D6B6A"/>
    <w:rsid w:val="004E0145"/>
    <w:rsid w:val="004E2F3F"/>
    <w:rsid w:val="004E50B3"/>
    <w:rsid w:val="004E7A23"/>
    <w:rsid w:val="004F2305"/>
    <w:rsid w:val="00513F56"/>
    <w:rsid w:val="00534F90"/>
    <w:rsid w:val="005414E5"/>
    <w:rsid w:val="00543508"/>
    <w:rsid w:val="005437E2"/>
    <w:rsid w:val="00547595"/>
    <w:rsid w:val="005564B4"/>
    <w:rsid w:val="005576FD"/>
    <w:rsid w:val="00573DEF"/>
    <w:rsid w:val="005769AD"/>
    <w:rsid w:val="00592087"/>
    <w:rsid w:val="00593A93"/>
    <w:rsid w:val="00595803"/>
    <w:rsid w:val="00597891"/>
    <w:rsid w:val="005B1943"/>
    <w:rsid w:val="005B6D4C"/>
    <w:rsid w:val="005B7589"/>
    <w:rsid w:val="005B79D5"/>
    <w:rsid w:val="005C1431"/>
    <w:rsid w:val="005C6AEB"/>
    <w:rsid w:val="005D04E3"/>
    <w:rsid w:val="005D4605"/>
    <w:rsid w:val="006019E7"/>
    <w:rsid w:val="006029F6"/>
    <w:rsid w:val="00604419"/>
    <w:rsid w:val="006103EA"/>
    <w:rsid w:val="006114DD"/>
    <w:rsid w:val="00612F23"/>
    <w:rsid w:val="006139E7"/>
    <w:rsid w:val="00622BA1"/>
    <w:rsid w:val="006242AA"/>
    <w:rsid w:val="006259A4"/>
    <w:rsid w:val="00625A55"/>
    <w:rsid w:val="006270D4"/>
    <w:rsid w:val="006401D8"/>
    <w:rsid w:val="006445DE"/>
    <w:rsid w:val="00644793"/>
    <w:rsid w:val="0064590D"/>
    <w:rsid w:val="00657D34"/>
    <w:rsid w:val="0066341D"/>
    <w:rsid w:val="00663D80"/>
    <w:rsid w:val="006658B0"/>
    <w:rsid w:val="00665F82"/>
    <w:rsid w:val="0066793E"/>
    <w:rsid w:val="00672CED"/>
    <w:rsid w:val="00676F05"/>
    <w:rsid w:val="006B2097"/>
    <w:rsid w:val="006C6C62"/>
    <w:rsid w:val="006D679C"/>
    <w:rsid w:val="006D7F5E"/>
    <w:rsid w:val="006F29BF"/>
    <w:rsid w:val="00704C08"/>
    <w:rsid w:val="00712C99"/>
    <w:rsid w:val="00713A38"/>
    <w:rsid w:val="0071690A"/>
    <w:rsid w:val="00721E41"/>
    <w:rsid w:val="0072264B"/>
    <w:rsid w:val="00752E48"/>
    <w:rsid w:val="007576C2"/>
    <w:rsid w:val="00757750"/>
    <w:rsid w:val="00767FFA"/>
    <w:rsid w:val="00781755"/>
    <w:rsid w:val="007825BE"/>
    <w:rsid w:val="007839C9"/>
    <w:rsid w:val="00784F2A"/>
    <w:rsid w:val="00785402"/>
    <w:rsid w:val="007866F0"/>
    <w:rsid w:val="0079107F"/>
    <w:rsid w:val="007B6342"/>
    <w:rsid w:val="007D21F3"/>
    <w:rsid w:val="007D4137"/>
    <w:rsid w:val="007D4666"/>
    <w:rsid w:val="007E0DFE"/>
    <w:rsid w:val="007F127B"/>
    <w:rsid w:val="007F2056"/>
    <w:rsid w:val="007F2D04"/>
    <w:rsid w:val="00807EDB"/>
    <w:rsid w:val="00815F61"/>
    <w:rsid w:val="00816AF9"/>
    <w:rsid w:val="008320BC"/>
    <w:rsid w:val="0084090D"/>
    <w:rsid w:val="0084433E"/>
    <w:rsid w:val="00844BEB"/>
    <w:rsid w:val="00851215"/>
    <w:rsid w:val="0085611E"/>
    <w:rsid w:val="00857345"/>
    <w:rsid w:val="00860F05"/>
    <w:rsid w:val="00862484"/>
    <w:rsid w:val="008671AC"/>
    <w:rsid w:val="008702E6"/>
    <w:rsid w:val="00874719"/>
    <w:rsid w:val="008760CE"/>
    <w:rsid w:val="0088501C"/>
    <w:rsid w:val="00893995"/>
    <w:rsid w:val="008A09B5"/>
    <w:rsid w:val="008A0A7D"/>
    <w:rsid w:val="008A19F5"/>
    <w:rsid w:val="008A243A"/>
    <w:rsid w:val="008C1078"/>
    <w:rsid w:val="008C2AEB"/>
    <w:rsid w:val="008D0FD4"/>
    <w:rsid w:val="008D33C4"/>
    <w:rsid w:val="008D4C91"/>
    <w:rsid w:val="008E4E82"/>
    <w:rsid w:val="00903CF5"/>
    <w:rsid w:val="00904DE0"/>
    <w:rsid w:val="00905574"/>
    <w:rsid w:val="00907863"/>
    <w:rsid w:val="00911E57"/>
    <w:rsid w:val="00913BD8"/>
    <w:rsid w:val="009234AF"/>
    <w:rsid w:val="00923CEE"/>
    <w:rsid w:val="009246DA"/>
    <w:rsid w:val="00926422"/>
    <w:rsid w:val="00930C49"/>
    <w:rsid w:val="00930D1D"/>
    <w:rsid w:val="00931745"/>
    <w:rsid w:val="009325FB"/>
    <w:rsid w:val="009420EB"/>
    <w:rsid w:val="00971779"/>
    <w:rsid w:val="00972AE5"/>
    <w:rsid w:val="009742A8"/>
    <w:rsid w:val="00982DBD"/>
    <w:rsid w:val="009856BF"/>
    <w:rsid w:val="00993528"/>
    <w:rsid w:val="009A0CE8"/>
    <w:rsid w:val="009A0D2B"/>
    <w:rsid w:val="009A33E7"/>
    <w:rsid w:val="009A557A"/>
    <w:rsid w:val="009B5BA2"/>
    <w:rsid w:val="009C22D6"/>
    <w:rsid w:val="009C5116"/>
    <w:rsid w:val="009C72F0"/>
    <w:rsid w:val="009D102C"/>
    <w:rsid w:val="009E5888"/>
    <w:rsid w:val="009F1BCA"/>
    <w:rsid w:val="00A011F8"/>
    <w:rsid w:val="00A05BE3"/>
    <w:rsid w:val="00A15FFA"/>
    <w:rsid w:val="00A1688D"/>
    <w:rsid w:val="00A20FF7"/>
    <w:rsid w:val="00A254C8"/>
    <w:rsid w:val="00A27FEE"/>
    <w:rsid w:val="00A323A8"/>
    <w:rsid w:val="00A3244B"/>
    <w:rsid w:val="00A34A14"/>
    <w:rsid w:val="00A53B15"/>
    <w:rsid w:val="00A55EEA"/>
    <w:rsid w:val="00A56C97"/>
    <w:rsid w:val="00A61792"/>
    <w:rsid w:val="00A63179"/>
    <w:rsid w:val="00A77031"/>
    <w:rsid w:val="00A82D7E"/>
    <w:rsid w:val="00A8313E"/>
    <w:rsid w:val="00A86902"/>
    <w:rsid w:val="00A9085C"/>
    <w:rsid w:val="00A94BB4"/>
    <w:rsid w:val="00A96A06"/>
    <w:rsid w:val="00AA38FE"/>
    <w:rsid w:val="00AB2276"/>
    <w:rsid w:val="00AB3F95"/>
    <w:rsid w:val="00AB63E4"/>
    <w:rsid w:val="00AC6E06"/>
    <w:rsid w:val="00AE6FEE"/>
    <w:rsid w:val="00AF1471"/>
    <w:rsid w:val="00AF48F9"/>
    <w:rsid w:val="00B032EA"/>
    <w:rsid w:val="00B13A1B"/>
    <w:rsid w:val="00B158D4"/>
    <w:rsid w:val="00B3075E"/>
    <w:rsid w:val="00B30D98"/>
    <w:rsid w:val="00B33FCA"/>
    <w:rsid w:val="00B4408E"/>
    <w:rsid w:val="00B45CD8"/>
    <w:rsid w:val="00B47772"/>
    <w:rsid w:val="00B5403A"/>
    <w:rsid w:val="00B550B9"/>
    <w:rsid w:val="00B642A5"/>
    <w:rsid w:val="00B66B37"/>
    <w:rsid w:val="00B67D01"/>
    <w:rsid w:val="00B731E4"/>
    <w:rsid w:val="00B74A78"/>
    <w:rsid w:val="00B77818"/>
    <w:rsid w:val="00B80EC3"/>
    <w:rsid w:val="00B8655F"/>
    <w:rsid w:val="00B93F82"/>
    <w:rsid w:val="00B9730D"/>
    <w:rsid w:val="00BA51C5"/>
    <w:rsid w:val="00BA6D84"/>
    <w:rsid w:val="00BB1CB3"/>
    <w:rsid w:val="00BB71C1"/>
    <w:rsid w:val="00BB7570"/>
    <w:rsid w:val="00BC05D8"/>
    <w:rsid w:val="00BC2211"/>
    <w:rsid w:val="00BE266B"/>
    <w:rsid w:val="00BE5456"/>
    <w:rsid w:val="00BF0858"/>
    <w:rsid w:val="00BF0A34"/>
    <w:rsid w:val="00BF63CE"/>
    <w:rsid w:val="00C00E88"/>
    <w:rsid w:val="00C1011A"/>
    <w:rsid w:val="00C10DA1"/>
    <w:rsid w:val="00C14108"/>
    <w:rsid w:val="00C16919"/>
    <w:rsid w:val="00C24684"/>
    <w:rsid w:val="00C32970"/>
    <w:rsid w:val="00C359D3"/>
    <w:rsid w:val="00C42533"/>
    <w:rsid w:val="00C612F9"/>
    <w:rsid w:val="00C642D7"/>
    <w:rsid w:val="00C717CE"/>
    <w:rsid w:val="00C758C4"/>
    <w:rsid w:val="00C94519"/>
    <w:rsid w:val="00CA0762"/>
    <w:rsid w:val="00CA14F4"/>
    <w:rsid w:val="00CB4C4A"/>
    <w:rsid w:val="00CB5B27"/>
    <w:rsid w:val="00CC381B"/>
    <w:rsid w:val="00CC406D"/>
    <w:rsid w:val="00CD36C7"/>
    <w:rsid w:val="00CD779C"/>
    <w:rsid w:val="00CF0366"/>
    <w:rsid w:val="00CF2FA6"/>
    <w:rsid w:val="00CF790A"/>
    <w:rsid w:val="00D042FE"/>
    <w:rsid w:val="00D05FC7"/>
    <w:rsid w:val="00D149FA"/>
    <w:rsid w:val="00D17E42"/>
    <w:rsid w:val="00D257AF"/>
    <w:rsid w:val="00D36975"/>
    <w:rsid w:val="00D40560"/>
    <w:rsid w:val="00D4268A"/>
    <w:rsid w:val="00D54384"/>
    <w:rsid w:val="00D54DEA"/>
    <w:rsid w:val="00D57B19"/>
    <w:rsid w:val="00D61F2A"/>
    <w:rsid w:val="00D70258"/>
    <w:rsid w:val="00D8453C"/>
    <w:rsid w:val="00D933A6"/>
    <w:rsid w:val="00DA26CA"/>
    <w:rsid w:val="00DA39D7"/>
    <w:rsid w:val="00DA7EF0"/>
    <w:rsid w:val="00DC210E"/>
    <w:rsid w:val="00DC3AD8"/>
    <w:rsid w:val="00DC7A91"/>
    <w:rsid w:val="00DD1C06"/>
    <w:rsid w:val="00DE18FE"/>
    <w:rsid w:val="00DF4A04"/>
    <w:rsid w:val="00DF77B0"/>
    <w:rsid w:val="00E23761"/>
    <w:rsid w:val="00E240C1"/>
    <w:rsid w:val="00E247C0"/>
    <w:rsid w:val="00E32B11"/>
    <w:rsid w:val="00E55FCD"/>
    <w:rsid w:val="00E638F1"/>
    <w:rsid w:val="00E70C32"/>
    <w:rsid w:val="00E83488"/>
    <w:rsid w:val="00E9456E"/>
    <w:rsid w:val="00EA25EB"/>
    <w:rsid w:val="00EA3F59"/>
    <w:rsid w:val="00EA6A7E"/>
    <w:rsid w:val="00EB1B5A"/>
    <w:rsid w:val="00EB4477"/>
    <w:rsid w:val="00EB4B3C"/>
    <w:rsid w:val="00EC29B5"/>
    <w:rsid w:val="00EC3AD8"/>
    <w:rsid w:val="00EC78F4"/>
    <w:rsid w:val="00ED3122"/>
    <w:rsid w:val="00ED3DEB"/>
    <w:rsid w:val="00ED6943"/>
    <w:rsid w:val="00ED7ACA"/>
    <w:rsid w:val="00EF4603"/>
    <w:rsid w:val="00F10F4C"/>
    <w:rsid w:val="00F23CC1"/>
    <w:rsid w:val="00F349BD"/>
    <w:rsid w:val="00F36B52"/>
    <w:rsid w:val="00F4191A"/>
    <w:rsid w:val="00F468FA"/>
    <w:rsid w:val="00F46E1D"/>
    <w:rsid w:val="00F5354B"/>
    <w:rsid w:val="00F64E47"/>
    <w:rsid w:val="00F70DCF"/>
    <w:rsid w:val="00F73746"/>
    <w:rsid w:val="00F821D7"/>
    <w:rsid w:val="00F860AD"/>
    <w:rsid w:val="00F92976"/>
    <w:rsid w:val="00F9531C"/>
    <w:rsid w:val="00F97258"/>
    <w:rsid w:val="00FA5214"/>
    <w:rsid w:val="00FA5FC8"/>
    <w:rsid w:val="00FB58B6"/>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character" w:customStyle="1" w:styleId="LijstalineaChar">
    <w:name w:val="Lijstalinea Char"/>
    <w:aliases w:val="Reference List Char,Hoofdstuk 1 Char"/>
    <w:basedOn w:val="Standaardalinea-lettertype"/>
    <w:link w:val="Lijstalinea"/>
    <w:uiPriority w:val="34"/>
    <w:rsid w:val="001D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RCUS45HN67DU-974321440-339103</_dlc_DocId>
    <_dlc_DocIdUrl xmlns="558c601a-c172-4142-980b-33deeaa1e95d">
      <Url>https://sscons.sharepoint.com/sites/ORG-IC/_layouts/15/DocIdRedir.aspx?ID=RCUS45HN67DU-974321440-339103</Url>
      <Description>RCUS45HN67DU-974321440-339103</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Pad xmlns="128ee3f7-829e-4555-9a1a-4c53ac6fd304">
      <Url xsi:nil="true"/>
      <Description xsi:nil="true"/>
    </Pa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22170D6A-03B8-4FD3-ACAA-F0080CFD8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E1AE5CC9-FFA8-4251-A4EB-ED64AF1F6A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1802</Words>
  <Characters>9912</Characters>
  <Application>Microsoft Office Word</Application>
  <DocSecurity>0</DocSecurity>
  <Lines>82</Lines>
  <Paragraphs>23</Paragraphs>
  <ScaleCrop>false</ScaleCrop>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Jovana Urukalo</cp:lastModifiedBy>
  <cp:revision>67</cp:revision>
  <cp:lastPrinted>2025-04-15T11:53:00Z</cp:lastPrinted>
  <dcterms:created xsi:type="dcterms:W3CDTF">2025-06-23T06:32:00Z</dcterms:created>
  <dcterms:modified xsi:type="dcterms:W3CDTF">2025-06-23T09:19:00Z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dc44f802-b726-4e0e-bf2c-063bb3e829cf</vt:lpwstr>
  </property>
  <property fmtid="{D5CDD505-2E9C-101B-9397-08002B2CF9AE}" pid="4" name="MediaServiceImageTags">
    <vt:lpwstr/>
  </property>
</Properties>
</file>