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F1F2" w14:textId="40F54E51" w:rsidR="00944198" w:rsidRPr="00BA6248" w:rsidRDefault="00FD5AB9" w:rsidP="00945E49">
      <w:pPr>
        <w:spacing w:line="276" w:lineRule="auto"/>
        <w:ind w:left="0"/>
        <w:rPr>
          <w:rFonts w:asciiTheme="minorHAnsi" w:eastAsia="Times New Roman" w:hAnsiTheme="minorHAnsi" w:cstheme="minorHAnsi"/>
          <w:b/>
          <w:bCs/>
          <w:color w:val="7030A0"/>
          <w:sz w:val="36"/>
          <w:szCs w:val="36"/>
          <w:lang w:eastAsia="nl-NL"/>
        </w:rPr>
      </w:pPr>
      <w:bookmarkStart w:id="0" w:name="_Toc181805129"/>
      <w:r w:rsidRPr="00BA6248">
        <w:rPr>
          <w:rFonts w:asciiTheme="minorHAnsi" w:eastAsia="Times New Roman" w:hAnsiTheme="minorHAnsi" w:cstheme="minorHAnsi"/>
          <w:b/>
          <w:bCs/>
          <w:color w:val="7030A0"/>
          <w:sz w:val="36"/>
          <w:szCs w:val="36"/>
          <w:lang w:eastAsia="nl-NL"/>
        </w:rPr>
        <w:t xml:space="preserve">Bijlage 13 - </w:t>
      </w:r>
      <w:r w:rsidR="00944198" w:rsidRPr="00BA6248">
        <w:rPr>
          <w:rFonts w:asciiTheme="minorHAnsi" w:eastAsia="Times New Roman" w:hAnsiTheme="minorHAnsi" w:cstheme="minorHAnsi"/>
          <w:b/>
          <w:bCs/>
          <w:color w:val="7030A0"/>
          <w:sz w:val="36"/>
          <w:szCs w:val="36"/>
          <w:lang w:eastAsia="nl-NL"/>
        </w:rPr>
        <w:t>Inschrijfformulier</w:t>
      </w:r>
      <w:bookmarkEnd w:id="0"/>
      <w:r w:rsidR="00944198" w:rsidRPr="00BA6248">
        <w:rPr>
          <w:rFonts w:asciiTheme="minorHAnsi" w:eastAsia="Times New Roman" w:hAnsiTheme="minorHAnsi" w:cstheme="minorHAnsi"/>
          <w:b/>
          <w:bCs/>
          <w:color w:val="7030A0"/>
          <w:sz w:val="36"/>
          <w:szCs w:val="36"/>
          <w:lang w:eastAsia="nl-NL"/>
        </w:rPr>
        <w:t xml:space="preserve"> </w:t>
      </w:r>
    </w:p>
    <w:p w14:paraId="5618CA38" w14:textId="77777777" w:rsidR="000B4AD9" w:rsidRPr="00BA6248" w:rsidRDefault="000B4AD9" w:rsidP="00944198">
      <w:pPr>
        <w:rPr>
          <w:rFonts w:asciiTheme="minorHAnsi" w:hAnsiTheme="minorHAnsi" w:cstheme="minorHAnsi"/>
          <w:u w:val="single"/>
        </w:rPr>
      </w:pPr>
    </w:p>
    <w:p w14:paraId="0C9A9D35" w14:textId="77777777" w:rsidR="004E38D1" w:rsidRPr="0000596F" w:rsidRDefault="004E38D1" w:rsidP="00F463CF">
      <w:pPr>
        <w:pBdr>
          <w:top w:val="single" w:sz="4" w:space="1" w:color="auto"/>
          <w:left w:val="single" w:sz="4" w:space="4" w:color="auto"/>
          <w:bottom w:val="single" w:sz="4" w:space="1" w:color="auto"/>
          <w:right w:val="single" w:sz="4" w:space="4" w:color="auto"/>
        </w:pBdr>
        <w:ind w:left="142"/>
        <w:jc w:val="both"/>
        <w:rPr>
          <w:rFonts w:asciiTheme="minorHAnsi" w:hAnsiTheme="minorHAnsi" w:cstheme="minorHAnsi"/>
          <w:b/>
          <w:bCs/>
          <w:sz w:val="24"/>
          <w:szCs w:val="24"/>
        </w:rPr>
      </w:pPr>
      <w:r w:rsidRPr="0000596F">
        <w:rPr>
          <w:rFonts w:asciiTheme="minorHAnsi" w:hAnsiTheme="minorHAnsi" w:cstheme="minorHAnsi"/>
          <w:b/>
          <w:bCs/>
          <w:sz w:val="24"/>
          <w:szCs w:val="24"/>
        </w:rPr>
        <w:t xml:space="preserve">Betreft: </w:t>
      </w:r>
      <w:r w:rsidRPr="0000596F">
        <w:rPr>
          <w:rFonts w:asciiTheme="minorHAnsi" w:hAnsiTheme="minorHAnsi" w:cstheme="minorHAnsi"/>
          <w:sz w:val="24"/>
          <w:szCs w:val="24"/>
        </w:rPr>
        <w:t>Toelatingsprocedure ‘‘Maatschappelijke ondersteuning’’</w:t>
      </w:r>
    </w:p>
    <w:p w14:paraId="228DAC4F" w14:textId="77777777" w:rsidR="004E38D1" w:rsidRPr="0000596F" w:rsidRDefault="004E38D1" w:rsidP="00F463CF">
      <w:pPr>
        <w:pBdr>
          <w:top w:val="single" w:sz="4" w:space="1" w:color="auto"/>
          <w:left w:val="single" w:sz="4" w:space="4" w:color="auto"/>
          <w:bottom w:val="single" w:sz="4" w:space="1" w:color="auto"/>
          <w:right w:val="single" w:sz="4" w:space="4" w:color="auto"/>
        </w:pBdr>
        <w:ind w:left="142"/>
        <w:jc w:val="both"/>
        <w:rPr>
          <w:rFonts w:asciiTheme="minorHAnsi" w:hAnsiTheme="minorHAnsi" w:cstheme="minorHAnsi"/>
          <w:b/>
          <w:bCs/>
          <w:sz w:val="24"/>
          <w:szCs w:val="24"/>
        </w:rPr>
      </w:pPr>
      <w:r w:rsidRPr="0000596F">
        <w:rPr>
          <w:rFonts w:asciiTheme="minorHAnsi" w:hAnsiTheme="minorHAnsi" w:cstheme="minorHAnsi"/>
          <w:b/>
          <w:bCs/>
          <w:sz w:val="24"/>
          <w:szCs w:val="24"/>
        </w:rPr>
        <w:t xml:space="preserve">Referentie: </w:t>
      </w:r>
      <w:r w:rsidRPr="0000596F">
        <w:rPr>
          <w:rFonts w:asciiTheme="minorHAnsi" w:hAnsiTheme="minorHAnsi" w:cstheme="minorHAnsi"/>
          <w:sz w:val="24"/>
          <w:szCs w:val="24"/>
        </w:rPr>
        <w:t>24.GZ.003</w:t>
      </w:r>
    </w:p>
    <w:p w14:paraId="01CA7499" w14:textId="77777777" w:rsidR="004E38D1" w:rsidRDefault="004E38D1" w:rsidP="003B36DA">
      <w:pPr>
        <w:spacing w:line="276" w:lineRule="auto"/>
        <w:ind w:left="0"/>
        <w:rPr>
          <w:rFonts w:asciiTheme="minorHAnsi" w:hAnsiTheme="minorHAnsi" w:cstheme="minorHAnsi"/>
        </w:rPr>
      </w:pPr>
    </w:p>
    <w:p w14:paraId="7424D4E3" w14:textId="008B79C0" w:rsidR="003B36DA" w:rsidRPr="00BA6248" w:rsidRDefault="00966E55" w:rsidP="003B36DA">
      <w:pPr>
        <w:spacing w:line="276" w:lineRule="auto"/>
        <w:ind w:left="0"/>
        <w:rPr>
          <w:rFonts w:asciiTheme="minorHAnsi" w:hAnsiTheme="minorHAnsi" w:cstheme="minorHAnsi"/>
        </w:rPr>
      </w:pPr>
      <w:r>
        <w:rPr>
          <w:rFonts w:asciiTheme="minorHAnsi" w:hAnsiTheme="minorHAnsi" w:cstheme="minorHAnsi"/>
        </w:rPr>
        <w:t>Bij</w:t>
      </w:r>
      <w:r w:rsidR="003B36DA" w:rsidRPr="00BA6248">
        <w:rPr>
          <w:rFonts w:asciiTheme="minorHAnsi" w:hAnsiTheme="minorHAnsi" w:cstheme="minorHAnsi"/>
        </w:rPr>
        <w:t xml:space="preserve"> deze </w:t>
      </w:r>
      <w:r>
        <w:rPr>
          <w:rFonts w:asciiTheme="minorHAnsi" w:hAnsiTheme="minorHAnsi" w:cstheme="minorHAnsi"/>
        </w:rPr>
        <w:t>inkoop</w:t>
      </w:r>
      <w:r w:rsidR="003B36DA" w:rsidRPr="00BA6248">
        <w:rPr>
          <w:rFonts w:asciiTheme="minorHAnsi" w:hAnsiTheme="minorHAnsi" w:cstheme="minorHAnsi"/>
        </w:rPr>
        <w:t xml:space="preserve">procedure dient de potentiële aanbieder </w:t>
      </w:r>
      <w:r w:rsidR="003B36DA" w:rsidRPr="00BA6248">
        <w:rPr>
          <w:rFonts w:asciiTheme="minorHAnsi" w:hAnsiTheme="minorHAnsi" w:cstheme="minorHAnsi"/>
          <w:b/>
          <w:bCs/>
        </w:rPr>
        <w:t>per perceel</w:t>
      </w:r>
      <w:r w:rsidR="003B36DA" w:rsidRPr="00BA6248">
        <w:rPr>
          <w:rFonts w:asciiTheme="minorHAnsi" w:hAnsiTheme="minorHAnsi" w:cstheme="minorHAnsi"/>
        </w:rPr>
        <w:t xml:space="preserve"> dit inschrijfformulier in te dienen. Een volledig ingevuld inschrijfformulier is een voorwaarde om in te kunnen schrijven op een perceel. </w:t>
      </w:r>
    </w:p>
    <w:p w14:paraId="015E6F99" w14:textId="77777777" w:rsidR="003B36DA" w:rsidRPr="00BA6248" w:rsidRDefault="003B36DA" w:rsidP="003B36DA">
      <w:pPr>
        <w:spacing w:line="276" w:lineRule="auto"/>
        <w:ind w:left="0"/>
        <w:rPr>
          <w:rFonts w:asciiTheme="minorHAnsi" w:hAnsiTheme="minorHAnsi" w:cstheme="minorHAnsi"/>
        </w:rPr>
      </w:pPr>
    </w:p>
    <w:p w14:paraId="16BB4062" w14:textId="4407FC14" w:rsidR="003B36DA" w:rsidRPr="00BA6248" w:rsidRDefault="003B36DA" w:rsidP="003B36DA">
      <w:pPr>
        <w:spacing w:line="276" w:lineRule="auto"/>
        <w:ind w:left="0"/>
        <w:rPr>
          <w:rFonts w:asciiTheme="minorHAnsi" w:hAnsiTheme="minorHAnsi" w:cstheme="minorHAnsi"/>
        </w:rPr>
      </w:pPr>
      <w:r w:rsidRPr="00BA6248">
        <w:rPr>
          <w:rFonts w:asciiTheme="minorHAnsi" w:hAnsiTheme="minorHAnsi" w:cstheme="minorHAnsi"/>
        </w:rPr>
        <w:t xml:space="preserve">Een onvolledige inschrijfformulier en/of niet-inhoudelijke invulling van de zes vragen over de sociale basis op het inschrijfformulier leidt tot uitsluiting van de inschrijver van de verdere procedure. </w:t>
      </w:r>
    </w:p>
    <w:p w14:paraId="4ABD7A87" w14:textId="77777777" w:rsidR="004E6F83" w:rsidRPr="00BA6248" w:rsidRDefault="004E6F83" w:rsidP="003B36DA">
      <w:pPr>
        <w:spacing w:line="276" w:lineRule="auto"/>
        <w:ind w:left="0"/>
        <w:rPr>
          <w:rFonts w:asciiTheme="minorHAnsi" w:hAnsiTheme="minorHAnsi" w:cstheme="minorHAnsi"/>
        </w:rPr>
      </w:pPr>
    </w:p>
    <w:p w14:paraId="1DA5A43F" w14:textId="2FDD7D9B" w:rsidR="005C107E" w:rsidRPr="00BA6248" w:rsidRDefault="005C107E" w:rsidP="005C107E">
      <w:pPr>
        <w:ind w:left="0"/>
        <w:rPr>
          <w:rFonts w:asciiTheme="minorHAnsi" w:hAnsiTheme="minorHAnsi" w:cstheme="minorHAnsi"/>
          <w:b/>
          <w:bCs/>
          <w:color w:val="000000" w:themeColor="text1"/>
          <w:sz w:val="21"/>
          <w:szCs w:val="21"/>
          <w:u w:val="single"/>
        </w:rPr>
      </w:pPr>
      <w:r w:rsidRPr="00BA6248">
        <w:rPr>
          <w:rFonts w:asciiTheme="minorHAnsi" w:hAnsiTheme="minorHAnsi" w:cstheme="minorHAnsi"/>
          <w:b/>
          <w:bCs/>
          <w:color w:val="000000" w:themeColor="text1"/>
          <w:sz w:val="21"/>
          <w:szCs w:val="21"/>
          <w:u w:val="single"/>
        </w:rPr>
        <w:t xml:space="preserve">De potentiële aanbieder </w:t>
      </w:r>
      <w:r w:rsidR="00140887" w:rsidRPr="00BA6248">
        <w:rPr>
          <w:rFonts w:asciiTheme="minorHAnsi" w:hAnsiTheme="minorHAnsi" w:cstheme="minorHAnsi"/>
          <w:b/>
          <w:bCs/>
          <w:color w:val="000000" w:themeColor="text1"/>
          <w:sz w:val="21"/>
          <w:szCs w:val="21"/>
          <w:u w:val="single"/>
        </w:rPr>
        <w:t xml:space="preserve">vinkt </w:t>
      </w:r>
      <w:r w:rsidRPr="00BA6248">
        <w:rPr>
          <w:rFonts w:asciiTheme="minorHAnsi" w:hAnsiTheme="minorHAnsi" w:cstheme="minorHAnsi"/>
          <w:b/>
          <w:bCs/>
          <w:color w:val="000000" w:themeColor="text1"/>
          <w:sz w:val="21"/>
          <w:szCs w:val="21"/>
          <w:u w:val="single"/>
        </w:rPr>
        <w:t xml:space="preserve">aan voor welk </w:t>
      </w:r>
      <w:r w:rsidR="00140887" w:rsidRPr="00BA6248">
        <w:rPr>
          <w:rFonts w:asciiTheme="minorHAnsi" w:hAnsiTheme="minorHAnsi" w:cstheme="minorHAnsi"/>
          <w:b/>
          <w:bCs/>
          <w:color w:val="000000" w:themeColor="text1"/>
          <w:sz w:val="21"/>
          <w:szCs w:val="21"/>
          <w:u w:val="single"/>
        </w:rPr>
        <w:t>perceel de aanbieder met dit inschrijfformulier inschrijft</w:t>
      </w:r>
      <w:r w:rsidRPr="00BA6248">
        <w:rPr>
          <w:rFonts w:asciiTheme="minorHAnsi" w:hAnsiTheme="minorHAnsi" w:cstheme="minorHAnsi"/>
          <w:b/>
          <w:bCs/>
          <w:color w:val="000000" w:themeColor="text1"/>
          <w:sz w:val="21"/>
          <w:szCs w:val="21"/>
          <w:u w:val="single"/>
        </w:rPr>
        <w:t>:</w:t>
      </w:r>
    </w:p>
    <w:p w14:paraId="10E308F3" w14:textId="66409A97" w:rsidR="005C107E" w:rsidRPr="00BA6248" w:rsidRDefault="009C1814" w:rsidP="004061BC">
      <w:pPr>
        <w:spacing w:line="276" w:lineRule="auto"/>
        <w:ind w:left="720"/>
        <w:rPr>
          <w:rFonts w:asciiTheme="minorHAnsi" w:hAnsiTheme="minorHAnsi" w:cstheme="minorHAnsi"/>
        </w:rPr>
      </w:pPr>
      <w:sdt>
        <w:sdtPr>
          <w:rPr>
            <w:rFonts w:asciiTheme="minorHAnsi" w:hAnsiTheme="minorHAnsi" w:cstheme="minorHAnsi"/>
          </w:rPr>
          <w:id w:val="818770295"/>
          <w14:checkbox>
            <w14:checked w14:val="0"/>
            <w14:checkedState w14:val="2612" w14:font="MS Gothic"/>
            <w14:uncheckedState w14:val="2610" w14:font="MS Gothic"/>
          </w14:checkbox>
        </w:sdtPr>
        <w:sdtEndPr/>
        <w:sdtContent>
          <w:r w:rsidR="005C107E" w:rsidRPr="00BA6248">
            <w:rPr>
              <w:rFonts w:ascii="Segoe UI Symbol" w:eastAsia="MS Gothic" w:hAnsi="Segoe UI Symbol" w:cs="Segoe UI Symbol"/>
            </w:rPr>
            <w:t>☐</w:t>
          </w:r>
        </w:sdtContent>
      </w:sdt>
      <w:r w:rsidR="005C107E" w:rsidRPr="00BA6248">
        <w:rPr>
          <w:rFonts w:asciiTheme="minorHAnsi" w:hAnsiTheme="minorHAnsi" w:cstheme="minorHAnsi"/>
        </w:rPr>
        <w:t xml:space="preserve"> Perceel 1: </w:t>
      </w:r>
      <w:r w:rsidR="001261A9" w:rsidRPr="00BA6248">
        <w:rPr>
          <w:rFonts w:asciiTheme="minorHAnsi" w:hAnsiTheme="minorHAnsi" w:cstheme="minorHAnsi"/>
        </w:rPr>
        <w:t xml:space="preserve">Gemeente </w:t>
      </w:r>
      <w:r w:rsidR="005C107E" w:rsidRPr="00BA6248">
        <w:rPr>
          <w:rFonts w:asciiTheme="minorHAnsi" w:hAnsiTheme="minorHAnsi" w:cstheme="minorHAnsi"/>
        </w:rPr>
        <w:t xml:space="preserve">De Wolden </w:t>
      </w:r>
    </w:p>
    <w:p w14:paraId="70DB13B0" w14:textId="001CE2CC" w:rsidR="005C107E" w:rsidRPr="00BA6248" w:rsidRDefault="009C1814" w:rsidP="004061BC">
      <w:pPr>
        <w:spacing w:line="276" w:lineRule="auto"/>
        <w:ind w:left="720"/>
        <w:rPr>
          <w:rFonts w:asciiTheme="minorHAnsi" w:hAnsiTheme="minorHAnsi" w:cstheme="minorHAnsi"/>
        </w:rPr>
      </w:pPr>
      <w:sdt>
        <w:sdtPr>
          <w:rPr>
            <w:rFonts w:asciiTheme="minorHAnsi" w:hAnsiTheme="minorHAnsi" w:cstheme="minorHAnsi"/>
          </w:rPr>
          <w:id w:val="1315837588"/>
          <w14:checkbox>
            <w14:checked w14:val="0"/>
            <w14:checkedState w14:val="2612" w14:font="MS Gothic"/>
            <w14:uncheckedState w14:val="2610" w14:font="MS Gothic"/>
          </w14:checkbox>
        </w:sdtPr>
        <w:sdtEndPr/>
        <w:sdtContent>
          <w:r w:rsidR="007F0913" w:rsidRPr="00BA6248">
            <w:rPr>
              <w:rFonts w:ascii="Segoe UI Symbol" w:eastAsia="MS Gothic" w:hAnsi="Segoe UI Symbol" w:cs="Segoe UI Symbol"/>
            </w:rPr>
            <w:t>☐</w:t>
          </w:r>
        </w:sdtContent>
      </w:sdt>
      <w:r w:rsidR="005C107E" w:rsidRPr="00BA6248">
        <w:rPr>
          <w:rFonts w:asciiTheme="minorHAnsi" w:hAnsiTheme="minorHAnsi" w:cstheme="minorHAnsi"/>
        </w:rPr>
        <w:t xml:space="preserve"> Perceel 2: </w:t>
      </w:r>
      <w:r w:rsidR="001261A9" w:rsidRPr="00BA6248">
        <w:rPr>
          <w:rFonts w:asciiTheme="minorHAnsi" w:hAnsiTheme="minorHAnsi" w:cstheme="minorHAnsi"/>
        </w:rPr>
        <w:t xml:space="preserve">Gemeente </w:t>
      </w:r>
      <w:r w:rsidR="005C107E" w:rsidRPr="00BA6248">
        <w:rPr>
          <w:rFonts w:asciiTheme="minorHAnsi" w:hAnsiTheme="minorHAnsi" w:cstheme="minorHAnsi"/>
        </w:rPr>
        <w:t>Hoogeveen</w:t>
      </w:r>
    </w:p>
    <w:p w14:paraId="1F8F36BC" w14:textId="5503B4CD" w:rsidR="005C107E" w:rsidRPr="00BA6248" w:rsidRDefault="009C1814" w:rsidP="004061BC">
      <w:pPr>
        <w:spacing w:line="276" w:lineRule="auto"/>
        <w:ind w:left="720"/>
        <w:rPr>
          <w:rFonts w:asciiTheme="minorHAnsi" w:hAnsiTheme="minorHAnsi" w:cstheme="minorHAnsi"/>
        </w:rPr>
      </w:pPr>
      <w:sdt>
        <w:sdtPr>
          <w:rPr>
            <w:rFonts w:asciiTheme="minorHAnsi" w:hAnsiTheme="minorHAnsi" w:cstheme="minorHAnsi"/>
          </w:rPr>
          <w:id w:val="53896639"/>
          <w14:checkbox>
            <w14:checked w14:val="0"/>
            <w14:checkedState w14:val="2612" w14:font="MS Gothic"/>
            <w14:uncheckedState w14:val="2610" w14:font="MS Gothic"/>
          </w14:checkbox>
        </w:sdtPr>
        <w:sdtEndPr/>
        <w:sdtContent>
          <w:r w:rsidR="007F0913" w:rsidRPr="00BA6248">
            <w:rPr>
              <w:rFonts w:ascii="Segoe UI Symbol" w:eastAsia="MS Gothic" w:hAnsi="Segoe UI Symbol" w:cs="Segoe UI Symbol"/>
            </w:rPr>
            <w:t>☐</w:t>
          </w:r>
        </w:sdtContent>
      </w:sdt>
      <w:r w:rsidR="005C107E" w:rsidRPr="00BA6248">
        <w:rPr>
          <w:rFonts w:asciiTheme="minorHAnsi" w:hAnsiTheme="minorHAnsi" w:cstheme="minorHAnsi"/>
        </w:rPr>
        <w:t xml:space="preserve"> Perceel 3: </w:t>
      </w:r>
      <w:r w:rsidR="001261A9" w:rsidRPr="00BA6248">
        <w:rPr>
          <w:rFonts w:asciiTheme="minorHAnsi" w:hAnsiTheme="minorHAnsi" w:cstheme="minorHAnsi"/>
        </w:rPr>
        <w:t xml:space="preserve">Gemeente </w:t>
      </w:r>
      <w:r w:rsidR="005C107E" w:rsidRPr="00BA6248">
        <w:rPr>
          <w:rFonts w:asciiTheme="minorHAnsi" w:hAnsiTheme="minorHAnsi" w:cstheme="minorHAnsi"/>
        </w:rPr>
        <w:t xml:space="preserve">Meppel </w:t>
      </w:r>
    </w:p>
    <w:p w14:paraId="54337E12" w14:textId="19470E6B" w:rsidR="005C107E" w:rsidRPr="00BA6248" w:rsidRDefault="009C1814" w:rsidP="004061BC">
      <w:pPr>
        <w:spacing w:line="276" w:lineRule="auto"/>
        <w:ind w:left="720"/>
        <w:rPr>
          <w:rFonts w:asciiTheme="minorHAnsi" w:hAnsiTheme="minorHAnsi" w:cstheme="minorHAnsi"/>
        </w:rPr>
      </w:pPr>
      <w:sdt>
        <w:sdtPr>
          <w:rPr>
            <w:rFonts w:asciiTheme="minorHAnsi" w:hAnsiTheme="minorHAnsi" w:cstheme="minorHAnsi"/>
          </w:rPr>
          <w:id w:val="-1210262640"/>
          <w14:checkbox>
            <w14:checked w14:val="0"/>
            <w14:checkedState w14:val="2612" w14:font="MS Gothic"/>
            <w14:uncheckedState w14:val="2610" w14:font="MS Gothic"/>
          </w14:checkbox>
        </w:sdtPr>
        <w:sdtEndPr/>
        <w:sdtContent>
          <w:r w:rsidR="005C107E" w:rsidRPr="00BA6248">
            <w:rPr>
              <w:rFonts w:ascii="Segoe UI Symbol" w:eastAsia="MS Gothic" w:hAnsi="Segoe UI Symbol" w:cs="Segoe UI Symbol"/>
            </w:rPr>
            <w:t>☐</w:t>
          </w:r>
        </w:sdtContent>
      </w:sdt>
      <w:r w:rsidR="005C107E" w:rsidRPr="00BA6248">
        <w:rPr>
          <w:rFonts w:asciiTheme="minorHAnsi" w:hAnsiTheme="minorHAnsi" w:cstheme="minorHAnsi"/>
        </w:rPr>
        <w:t xml:space="preserve"> Perceel 4: </w:t>
      </w:r>
      <w:r w:rsidR="001261A9" w:rsidRPr="00BA6248">
        <w:rPr>
          <w:rFonts w:asciiTheme="minorHAnsi" w:hAnsiTheme="minorHAnsi" w:cstheme="minorHAnsi"/>
        </w:rPr>
        <w:t xml:space="preserve">Gemeente </w:t>
      </w:r>
      <w:r w:rsidR="006A0E3F">
        <w:rPr>
          <w:rFonts w:asciiTheme="minorHAnsi" w:hAnsiTheme="minorHAnsi" w:cstheme="minorHAnsi"/>
        </w:rPr>
        <w:t>Westerveld</w:t>
      </w:r>
    </w:p>
    <w:p w14:paraId="56786615" w14:textId="0D65CEC4" w:rsidR="005C107E" w:rsidRPr="00BA6248" w:rsidRDefault="009C1814" w:rsidP="004061BC">
      <w:pPr>
        <w:spacing w:line="276" w:lineRule="auto"/>
        <w:ind w:left="720"/>
        <w:rPr>
          <w:rFonts w:asciiTheme="minorHAnsi" w:hAnsiTheme="minorHAnsi" w:cstheme="minorHAnsi"/>
        </w:rPr>
      </w:pPr>
      <w:sdt>
        <w:sdtPr>
          <w:rPr>
            <w:rFonts w:asciiTheme="minorHAnsi" w:hAnsiTheme="minorHAnsi" w:cstheme="minorHAnsi"/>
          </w:rPr>
          <w:id w:val="-1709184363"/>
          <w14:checkbox>
            <w14:checked w14:val="0"/>
            <w14:checkedState w14:val="2612" w14:font="MS Gothic"/>
            <w14:uncheckedState w14:val="2610" w14:font="MS Gothic"/>
          </w14:checkbox>
        </w:sdtPr>
        <w:sdtEndPr/>
        <w:sdtContent>
          <w:r w:rsidR="005C107E" w:rsidRPr="00BA6248">
            <w:rPr>
              <w:rFonts w:ascii="Segoe UI Symbol" w:eastAsia="MS Gothic" w:hAnsi="Segoe UI Symbol" w:cs="Segoe UI Symbol"/>
            </w:rPr>
            <w:t>☐</w:t>
          </w:r>
        </w:sdtContent>
      </w:sdt>
      <w:r w:rsidR="005C107E" w:rsidRPr="00BA6248">
        <w:rPr>
          <w:rFonts w:asciiTheme="minorHAnsi" w:hAnsiTheme="minorHAnsi" w:cstheme="minorHAnsi"/>
        </w:rPr>
        <w:t xml:space="preserve"> Perceel 5: </w:t>
      </w:r>
      <w:r w:rsidR="001261A9" w:rsidRPr="00BA6248">
        <w:rPr>
          <w:rFonts w:asciiTheme="minorHAnsi" w:hAnsiTheme="minorHAnsi" w:cstheme="minorHAnsi"/>
        </w:rPr>
        <w:t xml:space="preserve">Gemeente </w:t>
      </w:r>
      <w:r w:rsidR="006A0E3F" w:rsidRPr="00BA6248">
        <w:rPr>
          <w:rFonts w:asciiTheme="minorHAnsi" w:hAnsiTheme="minorHAnsi" w:cstheme="minorHAnsi"/>
        </w:rPr>
        <w:t>Staphorst</w:t>
      </w:r>
    </w:p>
    <w:p w14:paraId="59B50739" w14:textId="0AB205DA" w:rsidR="005C107E" w:rsidRPr="00BA6248" w:rsidRDefault="009C1814" w:rsidP="004061BC">
      <w:pPr>
        <w:spacing w:line="276" w:lineRule="auto"/>
        <w:ind w:left="720"/>
        <w:rPr>
          <w:rFonts w:asciiTheme="minorHAnsi" w:hAnsiTheme="minorHAnsi" w:cstheme="minorHAnsi"/>
        </w:rPr>
      </w:pPr>
      <w:sdt>
        <w:sdtPr>
          <w:rPr>
            <w:rFonts w:asciiTheme="minorHAnsi" w:hAnsiTheme="minorHAnsi" w:cstheme="minorHAnsi"/>
          </w:rPr>
          <w:id w:val="-1266618940"/>
          <w14:checkbox>
            <w14:checked w14:val="0"/>
            <w14:checkedState w14:val="2612" w14:font="MS Gothic"/>
            <w14:uncheckedState w14:val="2610" w14:font="MS Gothic"/>
          </w14:checkbox>
        </w:sdtPr>
        <w:sdtEndPr/>
        <w:sdtContent>
          <w:r w:rsidR="005C107E" w:rsidRPr="00BA6248">
            <w:rPr>
              <w:rFonts w:ascii="Segoe UI Symbol" w:eastAsia="MS Gothic" w:hAnsi="Segoe UI Symbol" w:cs="Segoe UI Symbol"/>
            </w:rPr>
            <w:t>☐</w:t>
          </w:r>
        </w:sdtContent>
      </w:sdt>
      <w:r w:rsidR="005C107E" w:rsidRPr="00BA6248">
        <w:rPr>
          <w:rFonts w:asciiTheme="minorHAnsi" w:hAnsiTheme="minorHAnsi" w:cstheme="minorHAnsi"/>
        </w:rPr>
        <w:t xml:space="preserve"> Perceel 6: </w:t>
      </w:r>
      <w:r w:rsidR="001261A9" w:rsidRPr="00BA6248">
        <w:rPr>
          <w:rFonts w:asciiTheme="minorHAnsi" w:hAnsiTheme="minorHAnsi" w:cstheme="minorHAnsi"/>
        </w:rPr>
        <w:t>Gemeente</w:t>
      </w:r>
      <w:r w:rsidR="000C672F" w:rsidRPr="000C672F">
        <w:rPr>
          <w:rFonts w:asciiTheme="minorHAnsi" w:hAnsiTheme="minorHAnsi" w:cstheme="minorHAnsi"/>
        </w:rPr>
        <w:t xml:space="preserve"> </w:t>
      </w:r>
      <w:r w:rsidR="000C672F" w:rsidRPr="00BA6248">
        <w:rPr>
          <w:rFonts w:asciiTheme="minorHAnsi" w:hAnsiTheme="minorHAnsi" w:cstheme="minorHAnsi"/>
        </w:rPr>
        <w:t>Zwartewaterland</w:t>
      </w:r>
    </w:p>
    <w:p w14:paraId="45D18869" w14:textId="77777777" w:rsidR="004E6F83" w:rsidRPr="00BA6248" w:rsidRDefault="004E6F83" w:rsidP="004E6F83">
      <w:pPr>
        <w:spacing w:line="276" w:lineRule="auto"/>
        <w:ind w:left="0"/>
        <w:rPr>
          <w:rFonts w:asciiTheme="minorHAnsi" w:hAnsiTheme="minorHAnsi" w:cstheme="minorHAnsi"/>
        </w:rPr>
      </w:pPr>
    </w:p>
    <w:p w14:paraId="126AFBF7" w14:textId="7C0BF470" w:rsidR="004E6F83" w:rsidRPr="00BA6248" w:rsidRDefault="00411E2B" w:rsidP="004E6F83">
      <w:pPr>
        <w:spacing w:line="276" w:lineRule="auto"/>
        <w:ind w:left="0"/>
        <w:rPr>
          <w:rFonts w:asciiTheme="minorHAnsi" w:hAnsiTheme="minorHAnsi" w:cstheme="minorHAnsi"/>
          <w:i/>
          <w:iCs/>
        </w:rPr>
      </w:pPr>
      <w:r w:rsidRPr="00BA6248">
        <w:rPr>
          <w:rFonts w:asciiTheme="minorHAnsi" w:hAnsiTheme="minorHAnsi" w:cstheme="minorHAnsi"/>
          <w:b/>
          <w:bCs/>
          <w:i/>
          <w:iCs/>
        </w:rPr>
        <w:t>Let op</w:t>
      </w:r>
      <w:r w:rsidR="004E6F83" w:rsidRPr="00BA6248">
        <w:rPr>
          <w:rFonts w:asciiTheme="minorHAnsi" w:hAnsiTheme="minorHAnsi" w:cstheme="minorHAnsi"/>
          <w:i/>
          <w:iCs/>
        </w:rPr>
        <w:t>: indien u op meerdere percelen wenst in te schrijven, dient u ook meerdere inschrijfformulieren in te dienen. Ieder</w:t>
      </w:r>
      <w:r w:rsidR="00966E55">
        <w:rPr>
          <w:rFonts w:asciiTheme="minorHAnsi" w:hAnsiTheme="minorHAnsi" w:cstheme="minorHAnsi"/>
          <w:i/>
          <w:iCs/>
        </w:rPr>
        <w:t>e gemeente = een apart perceel.</w:t>
      </w:r>
    </w:p>
    <w:p w14:paraId="40B04846" w14:textId="77777777" w:rsidR="004E6F83" w:rsidRPr="00BA6248" w:rsidRDefault="004E6F83" w:rsidP="00A0466C">
      <w:pPr>
        <w:ind w:left="0"/>
        <w:rPr>
          <w:rFonts w:asciiTheme="minorHAnsi" w:hAnsiTheme="minorHAnsi" w:cstheme="minorHAnsi"/>
          <w:b/>
          <w:bCs/>
          <w:color w:val="000000" w:themeColor="text1"/>
          <w:sz w:val="21"/>
          <w:szCs w:val="21"/>
          <w:u w:val="single"/>
        </w:rPr>
      </w:pPr>
    </w:p>
    <w:p w14:paraId="25D27198" w14:textId="77777777" w:rsidR="00966E55" w:rsidRDefault="00966E55" w:rsidP="00A0466C">
      <w:pPr>
        <w:ind w:left="0"/>
        <w:rPr>
          <w:rFonts w:asciiTheme="minorHAnsi" w:hAnsiTheme="minorHAnsi" w:cstheme="minorHAnsi"/>
          <w:b/>
          <w:bCs/>
          <w:color w:val="000000" w:themeColor="text1"/>
          <w:sz w:val="21"/>
          <w:szCs w:val="21"/>
          <w:u w:val="single"/>
        </w:rPr>
      </w:pPr>
    </w:p>
    <w:p w14:paraId="5C9C4DEE" w14:textId="71AD70EF" w:rsidR="00A0466C" w:rsidRPr="00BA6248" w:rsidRDefault="00A0466C" w:rsidP="00A0466C">
      <w:pPr>
        <w:ind w:left="0"/>
        <w:rPr>
          <w:rFonts w:asciiTheme="minorHAnsi" w:hAnsiTheme="minorHAnsi" w:cstheme="minorHAnsi"/>
          <w:b/>
          <w:bCs/>
          <w:color w:val="000000" w:themeColor="text1"/>
          <w:sz w:val="21"/>
          <w:szCs w:val="21"/>
          <w:u w:val="single"/>
        </w:rPr>
      </w:pPr>
      <w:r w:rsidRPr="00BA6248">
        <w:rPr>
          <w:rFonts w:asciiTheme="minorHAnsi" w:hAnsiTheme="minorHAnsi" w:cstheme="minorHAnsi"/>
          <w:b/>
          <w:bCs/>
          <w:color w:val="000000" w:themeColor="text1"/>
          <w:sz w:val="21"/>
          <w:szCs w:val="21"/>
          <w:u w:val="single"/>
        </w:rPr>
        <w:t>De potentiële aanbieder vult de volgende (bedrijfs-)gegevens in:</w:t>
      </w:r>
    </w:p>
    <w:p w14:paraId="7710954F" w14:textId="77777777" w:rsidR="000B4AD9" w:rsidRPr="00BA6248" w:rsidRDefault="000B4AD9" w:rsidP="00944198">
      <w:pPr>
        <w:rPr>
          <w:rFonts w:asciiTheme="minorHAnsi" w:hAnsiTheme="minorHAnsi" w:cstheme="minorHAnsi"/>
        </w:rPr>
      </w:pPr>
    </w:p>
    <w:tbl>
      <w:tblPr>
        <w:tblStyle w:val="Tabelraster"/>
        <w:tblW w:w="0" w:type="auto"/>
        <w:tblInd w:w="-5" w:type="dxa"/>
        <w:tblLook w:val="04A0" w:firstRow="1" w:lastRow="0" w:firstColumn="1" w:lastColumn="0" w:noHBand="0" w:noVBand="1"/>
      </w:tblPr>
      <w:tblGrid>
        <w:gridCol w:w="3402"/>
        <w:gridCol w:w="5663"/>
      </w:tblGrid>
      <w:tr w:rsidR="00944198" w:rsidRPr="00BA6248" w14:paraId="785C068C" w14:textId="77777777" w:rsidTr="00B211D0">
        <w:tc>
          <w:tcPr>
            <w:tcW w:w="3402" w:type="dxa"/>
          </w:tcPr>
          <w:p w14:paraId="211A8FEE" w14:textId="0046C14A" w:rsidR="00944198" w:rsidRPr="00BA6248" w:rsidRDefault="00DF4728" w:rsidP="004061BC">
            <w:pPr>
              <w:spacing w:line="276" w:lineRule="auto"/>
              <w:ind w:left="0"/>
              <w:rPr>
                <w:rFonts w:asciiTheme="minorHAnsi" w:hAnsiTheme="minorHAnsi" w:cstheme="minorHAnsi"/>
              </w:rPr>
            </w:pPr>
            <w:r w:rsidRPr="00BA6248">
              <w:rPr>
                <w:rFonts w:asciiTheme="minorHAnsi" w:hAnsiTheme="minorHAnsi" w:cstheme="minorHAnsi"/>
              </w:rPr>
              <w:t>Juridische statutaire bedrijfsnaam</w:t>
            </w:r>
          </w:p>
        </w:tc>
        <w:tc>
          <w:tcPr>
            <w:tcW w:w="5663" w:type="dxa"/>
          </w:tcPr>
          <w:p w14:paraId="13106E16" w14:textId="77777777" w:rsidR="00944198" w:rsidRPr="00BA6248" w:rsidRDefault="00944198" w:rsidP="004061BC">
            <w:pPr>
              <w:spacing w:line="276" w:lineRule="auto"/>
              <w:ind w:left="0"/>
              <w:rPr>
                <w:rFonts w:asciiTheme="minorHAnsi" w:hAnsiTheme="minorHAnsi" w:cstheme="minorHAnsi"/>
              </w:rPr>
            </w:pPr>
          </w:p>
        </w:tc>
      </w:tr>
      <w:tr w:rsidR="00944198" w:rsidRPr="00BA6248" w14:paraId="69A3F4FD" w14:textId="77777777" w:rsidTr="00B211D0">
        <w:tc>
          <w:tcPr>
            <w:tcW w:w="3402" w:type="dxa"/>
          </w:tcPr>
          <w:p w14:paraId="7D7430C7" w14:textId="77777777" w:rsidR="00944198" w:rsidRPr="00BA6248" w:rsidRDefault="00944198" w:rsidP="004061BC">
            <w:pPr>
              <w:spacing w:line="276" w:lineRule="auto"/>
              <w:ind w:left="0"/>
              <w:rPr>
                <w:rFonts w:asciiTheme="minorHAnsi" w:hAnsiTheme="minorHAnsi" w:cstheme="minorHAnsi"/>
              </w:rPr>
            </w:pPr>
            <w:r w:rsidRPr="00BA6248">
              <w:rPr>
                <w:rFonts w:asciiTheme="minorHAnsi" w:hAnsiTheme="minorHAnsi" w:cstheme="minorHAnsi"/>
              </w:rPr>
              <w:t>KvK-nummer</w:t>
            </w:r>
          </w:p>
        </w:tc>
        <w:tc>
          <w:tcPr>
            <w:tcW w:w="5663" w:type="dxa"/>
          </w:tcPr>
          <w:p w14:paraId="6D802F50" w14:textId="77777777" w:rsidR="00944198" w:rsidRPr="00BA6248" w:rsidRDefault="00944198" w:rsidP="004061BC">
            <w:pPr>
              <w:spacing w:line="276" w:lineRule="auto"/>
              <w:ind w:left="0"/>
              <w:rPr>
                <w:rFonts w:asciiTheme="minorHAnsi" w:hAnsiTheme="minorHAnsi" w:cstheme="minorHAnsi"/>
              </w:rPr>
            </w:pPr>
          </w:p>
        </w:tc>
      </w:tr>
      <w:tr w:rsidR="002806E1" w:rsidRPr="00BA6248" w14:paraId="72F9EE2A" w14:textId="77777777" w:rsidTr="00B211D0">
        <w:tc>
          <w:tcPr>
            <w:tcW w:w="3402" w:type="dxa"/>
          </w:tcPr>
          <w:p w14:paraId="47248467" w14:textId="795F1017" w:rsidR="002806E1" w:rsidRPr="00BA6248" w:rsidRDefault="002806E1" w:rsidP="004061BC">
            <w:pPr>
              <w:spacing w:line="276" w:lineRule="auto"/>
              <w:ind w:left="0"/>
              <w:rPr>
                <w:rFonts w:asciiTheme="minorHAnsi" w:hAnsiTheme="minorHAnsi" w:cstheme="minorHAnsi"/>
              </w:rPr>
            </w:pPr>
            <w:r w:rsidRPr="00BA6248">
              <w:rPr>
                <w:rFonts w:asciiTheme="minorHAnsi" w:hAnsiTheme="minorHAnsi" w:cstheme="minorHAnsi"/>
              </w:rPr>
              <w:t>IBAN</w:t>
            </w:r>
          </w:p>
        </w:tc>
        <w:tc>
          <w:tcPr>
            <w:tcW w:w="5663" w:type="dxa"/>
          </w:tcPr>
          <w:p w14:paraId="5EF83444" w14:textId="77777777" w:rsidR="002806E1" w:rsidRPr="00BA6248" w:rsidRDefault="002806E1" w:rsidP="004061BC">
            <w:pPr>
              <w:spacing w:line="276" w:lineRule="auto"/>
              <w:ind w:left="0"/>
              <w:rPr>
                <w:rFonts w:asciiTheme="minorHAnsi" w:hAnsiTheme="minorHAnsi" w:cstheme="minorHAnsi"/>
              </w:rPr>
            </w:pPr>
          </w:p>
        </w:tc>
      </w:tr>
      <w:tr w:rsidR="00944198" w:rsidRPr="00BA6248" w14:paraId="68E70D03" w14:textId="77777777" w:rsidTr="00B211D0">
        <w:tc>
          <w:tcPr>
            <w:tcW w:w="3402" w:type="dxa"/>
          </w:tcPr>
          <w:p w14:paraId="51FA8186" w14:textId="77777777" w:rsidR="00944198" w:rsidRPr="00BA6248" w:rsidRDefault="00944198" w:rsidP="004061BC">
            <w:pPr>
              <w:spacing w:line="276" w:lineRule="auto"/>
              <w:ind w:left="0"/>
              <w:rPr>
                <w:rFonts w:asciiTheme="minorHAnsi" w:hAnsiTheme="minorHAnsi" w:cstheme="minorHAnsi"/>
              </w:rPr>
            </w:pPr>
            <w:r w:rsidRPr="00BA6248">
              <w:rPr>
                <w:rFonts w:asciiTheme="minorHAnsi" w:hAnsiTheme="minorHAnsi" w:cstheme="minorHAnsi"/>
              </w:rPr>
              <w:t>AGB-code</w:t>
            </w:r>
          </w:p>
        </w:tc>
        <w:tc>
          <w:tcPr>
            <w:tcW w:w="5663" w:type="dxa"/>
          </w:tcPr>
          <w:p w14:paraId="1247D5F0" w14:textId="77777777" w:rsidR="00944198" w:rsidRPr="00BA6248" w:rsidRDefault="00944198" w:rsidP="004061BC">
            <w:pPr>
              <w:spacing w:line="276" w:lineRule="auto"/>
              <w:ind w:left="0"/>
              <w:rPr>
                <w:rFonts w:asciiTheme="minorHAnsi" w:hAnsiTheme="minorHAnsi" w:cstheme="minorHAnsi"/>
              </w:rPr>
            </w:pPr>
          </w:p>
        </w:tc>
      </w:tr>
      <w:tr w:rsidR="00944198" w:rsidRPr="00BA6248" w14:paraId="5A01C600" w14:textId="77777777" w:rsidTr="00B211D0">
        <w:tc>
          <w:tcPr>
            <w:tcW w:w="3402" w:type="dxa"/>
          </w:tcPr>
          <w:p w14:paraId="02EB081B" w14:textId="77777777" w:rsidR="00944198" w:rsidRPr="00BA6248" w:rsidRDefault="00944198" w:rsidP="004061BC">
            <w:pPr>
              <w:spacing w:line="276" w:lineRule="auto"/>
              <w:ind w:left="0"/>
              <w:rPr>
                <w:rFonts w:asciiTheme="minorHAnsi" w:hAnsiTheme="minorHAnsi" w:cstheme="minorHAnsi"/>
              </w:rPr>
            </w:pPr>
            <w:r w:rsidRPr="00BA6248">
              <w:rPr>
                <w:rFonts w:asciiTheme="minorHAnsi" w:hAnsiTheme="minorHAnsi" w:cstheme="minorHAnsi"/>
              </w:rPr>
              <w:t>Adres (straat, nummer, postcode en plaats)</w:t>
            </w:r>
          </w:p>
        </w:tc>
        <w:tc>
          <w:tcPr>
            <w:tcW w:w="5663" w:type="dxa"/>
          </w:tcPr>
          <w:p w14:paraId="0DA2A963" w14:textId="3130674D" w:rsidR="00944198"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Straat:</w:t>
            </w:r>
          </w:p>
          <w:p w14:paraId="43D7697A" w14:textId="39439C15" w:rsidR="00775259"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Nummer:</w:t>
            </w:r>
          </w:p>
          <w:p w14:paraId="12D8DDF7" w14:textId="457CA888" w:rsidR="00775259"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Postcode:</w:t>
            </w:r>
          </w:p>
          <w:p w14:paraId="6C357621" w14:textId="30EC9E7B" w:rsidR="00944198"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Plaats:</w:t>
            </w:r>
          </w:p>
        </w:tc>
      </w:tr>
      <w:tr w:rsidR="00944198" w:rsidRPr="00BA6248" w14:paraId="0B0CE3BA" w14:textId="77777777" w:rsidTr="00B211D0">
        <w:tc>
          <w:tcPr>
            <w:tcW w:w="3402" w:type="dxa"/>
          </w:tcPr>
          <w:p w14:paraId="1115CB24" w14:textId="77777777" w:rsidR="00944198" w:rsidRPr="00BA6248" w:rsidRDefault="00944198" w:rsidP="004061BC">
            <w:pPr>
              <w:spacing w:line="276" w:lineRule="auto"/>
              <w:ind w:left="0"/>
              <w:rPr>
                <w:rFonts w:asciiTheme="minorHAnsi" w:hAnsiTheme="minorHAnsi" w:cstheme="minorHAnsi"/>
              </w:rPr>
            </w:pPr>
            <w:r w:rsidRPr="00BA6248">
              <w:rPr>
                <w:rFonts w:asciiTheme="minorHAnsi" w:hAnsiTheme="minorHAnsi" w:cstheme="minorHAnsi"/>
              </w:rPr>
              <w:t xml:space="preserve">Contactpersoon </w:t>
            </w:r>
          </w:p>
          <w:p w14:paraId="0C1ECF17" w14:textId="77777777" w:rsidR="00944198" w:rsidRPr="00BA6248" w:rsidRDefault="00944198" w:rsidP="004061BC">
            <w:pPr>
              <w:spacing w:line="276" w:lineRule="auto"/>
              <w:ind w:left="0"/>
              <w:rPr>
                <w:rFonts w:asciiTheme="minorHAnsi" w:hAnsiTheme="minorHAnsi" w:cstheme="minorHAnsi"/>
              </w:rPr>
            </w:pPr>
            <w:r w:rsidRPr="00BA6248">
              <w:rPr>
                <w:rFonts w:asciiTheme="minorHAnsi" w:hAnsiTheme="minorHAnsi" w:cstheme="minorHAnsi"/>
              </w:rPr>
              <w:t>(naam, e-mail en telefoonnummer)</w:t>
            </w:r>
          </w:p>
        </w:tc>
        <w:tc>
          <w:tcPr>
            <w:tcW w:w="5663" w:type="dxa"/>
          </w:tcPr>
          <w:p w14:paraId="0E7DC80A" w14:textId="78FA6B72" w:rsidR="00944198"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 xml:space="preserve">Naam: </w:t>
            </w:r>
          </w:p>
          <w:p w14:paraId="1B57CAFB" w14:textId="055E7ABC" w:rsidR="00775259"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E-mail:</w:t>
            </w:r>
          </w:p>
          <w:p w14:paraId="14FB62E0" w14:textId="056B1B47" w:rsidR="00775259" w:rsidRPr="00BA6248" w:rsidRDefault="00775259" w:rsidP="004061BC">
            <w:pPr>
              <w:spacing w:line="276" w:lineRule="auto"/>
              <w:ind w:left="0"/>
              <w:rPr>
                <w:rFonts w:asciiTheme="minorHAnsi" w:hAnsiTheme="minorHAnsi" w:cstheme="minorHAnsi"/>
              </w:rPr>
            </w:pPr>
            <w:r w:rsidRPr="00BA6248">
              <w:rPr>
                <w:rFonts w:asciiTheme="minorHAnsi" w:hAnsiTheme="minorHAnsi" w:cstheme="minorHAnsi"/>
              </w:rPr>
              <w:t xml:space="preserve">Telefoonnummer: </w:t>
            </w:r>
          </w:p>
        </w:tc>
      </w:tr>
    </w:tbl>
    <w:p w14:paraId="283E335D" w14:textId="77777777" w:rsidR="00A0466C" w:rsidRDefault="00A0466C" w:rsidP="00A0466C">
      <w:pPr>
        <w:spacing w:line="276" w:lineRule="auto"/>
        <w:ind w:left="0"/>
        <w:rPr>
          <w:rFonts w:asciiTheme="minorHAnsi" w:hAnsiTheme="minorHAnsi" w:cstheme="minorHAnsi"/>
        </w:rPr>
      </w:pPr>
    </w:p>
    <w:p w14:paraId="40A15896" w14:textId="77777777" w:rsidR="00BB6799" w:rsidRPr="00BA6248" w:rsidRDefault="00BB6799" w:rsidP="00BB6799">
      <w:pPr>
        <w:spacing w:line="276" w:lineRule="auto"/>
        <w:ind w:left="0"/>
        <w:rPr>
          <w:rFonts w:asciiTheme="minorHAnsi" w:hAnsiTheme="minorHAnsi" w:cstheme="minorHAnsi"/>
          <w:b/>
          <w:bCs/>
          <w:color w:val="000000" w:themeColor="text1"/>
          <w:sz w:val="21"/>
          <w:szCs w:val="21"/>
          <w:u w:val="single"/>
        </w:rPr>
      </w:pPr>
    </w:p>
    <w:p w14:paraId="747E308C" w14:textId="3392DED1" w:rsidR="003B36DA" w:rsidRPr="00BA6248" w:rsidRDefault="00EC2495" w:rsidP="00140887">
      <w:pPr>
        <w:ind w:left="0"/>
        <w:rPr>
          <w:rFonts w:asciiTheme="minorHAnsi" w:hAnsiTheme="minorHAnsi" w:cstheme="minorHAnsi"/>
          <w:b/>
          <w:bCs/>
          <w:color w:val="000000" w:themeColor="text1"/>
          <w:sz w:val="21"/>
          <w:szCs w:val="21"/>
          <w:u w:val="single"/>
        </w:rPr>
      </w:pPr>
      <w:r w:rsidRPr="00BA6248">
        <w:rPr>
          <w:rFonts w:asciiTheme="minorHAnsi" w:hAnsiTheme="minorHAnsi" w:cstheme="minorHAnsi"/>
          <w:b/>
          <w:bCs/>
          <w:color w:val="000000" w:themeColor="text1"/>
          <w:sz w:val="21"/>
          <w:szCs w:val="21"/>
          <w:u w:val="single"/>
        </w:rPr>
        <w:t xml:space="preserve">De potentiële </w:t>
      </w:r>
      <w:r w:rsidR="007F0913" w:rsidRPr="00BA6248">
        <w:rPr>
          <w:rFonts w:asciiTheme="minorHAnsi" w:hAnsiTheme="minorHAnsi" w:cstheme="minorHAnsi"/>
          <w:b/>
          <w:bCs/>
          <w:color w:val="000000" w:themeColor="text1"/>
          <w:sz w:val="21"/>
          <w:szCs w:val="21"/>
          <w:u w:val="single"/>
        </w:rPr>
        <w:t xml:space="preserve">aanbieder </w:t>
      </w:r>
      <w:r w:rsidR="003B36DA" w:rsidRPr="00BA6248">
        <w:rPr>
          <w:rFonts w:asciiTheme="minorHAnsi" w:hAnsiTheme="minorHAnsi" w:cstheme="minorHAnsi"/>
          <w:b/>
          <w:bCs/>
          <w:color w:val="000000" w:themeColor="text1"/>
          <w:sz w:val="21"/>
          <w:szCs w:val="21"/>
          <w:u w:val="single"/>
        </w:rPr>
        <w:t>v</w:t>
      </w:r>
      <w:r w:rsidR="00140887" w:rsidRPr="00BA6248">
        <w:rPr>
          <w:rFonts w:asciiTheme="minorHAnsi" w:hAnsiTheme="minorHAnsi" w:cstheme="minorHAnsi"/>
          <w:b/>
          <w:bCs/>
          <w:color w:val="000000" w:themeColor="text1"/>
          <w:sz w:val="21"/>
          <w:szCs w:val="21"/>
          <w:u w:val="single"/>
        </w:rPr>
        <w:t>inkt aan</w:t>
      </w:r>
      <w:r w:rsidR="003B36DA" w:rsidRPr="00BA6248">
        <w:rPr>
          <w:rFonts w:asciiTheme="minorHAnsi" w:hAnsiTheme="minorHAnsi" w:cstheme="minorHAnsi"/>
          <w:b/>
          <w:bCs/>
          <w:color w:val="000000" w:themeColor="text1"/>
          <w:sz w:val="21"/>
          <w:szCs w:val="21"/>
          <w:u w:val="single"/>
        </w:rPr>
        <w:t xml:space="preserve"> voor welke dienstverlening de </w:t>
      </w:r>
      <w:r w:rsidRPr="00BA6248">
        <w:rPr>
          <w:rFonts w:asciiTheme="minorHAnsi" w:hAnsiTheme="minorHAnsi" w:cstheme="minorHAnsi"/>
          <w:b/>
          <w:bCs/>
          <w:color w:val="000000" w:themeColor="text1"/>
          <w:sz w:val="21"/>
          <w:szCs w:val="21"/>
          <w:u w:val="single"/>
        </w:rPr>
        <w:t>aanbieder zich</w:t>
      </w:r>
      <w:r w:rsidR="003B36DA" w:rsidRPr="00BA6248">
        <w:rPr>
          <w:rFonts w:asciiTheme="minorHAnsi" w:hAnsiTheme="minorHAnsi" w:cstheme="minorHAnsi"/>
          <w:b/>
          <w:bCs/>
          <w:color w:val="000000" w:themeColor="text1"/>
          <w:sz w:val="21"/>
          <w:szCs w:val="21"/>
          <w:u w:val="single"/>
        </w:rPr>
        <w:t xml:space="preserve"> inschrijft</w:t>
      </w:r>
      <w:r w:rsidRPr="00BA6248">
        <w:rPr>
          <w:rFonts w:asciiTheme="minorHAnsi" w:hAnsiTheme="minorHAnsi" w:cstheme="minorHAnsi"/>
          <w:b/>
          <w:bCs/>
          <w:color w:val="000000" w:themeColor="text1"/>
          <w:sz w:val="21"/>
          <w:szCs w:val="21"/>
          <w:u w:val="single"/>
        </w:rPr>
        <w:t>:</w:t>
      </w:r>
    </w:p>
    <w:p w14:paraId="28A1DA4D" w14:textId="77777777" w:rsidR="00140887" w:rsidRPr="00BA6248" w:rsidRDefault="00140887" w:rsidP="00140887">
      <w:pPr>
        <w:ind w:left="0"/>
        <w:rPr>
          <w:rFonts w:asciiTheme="minorHAnsi" w:hAnsiTheme="minorHAnsi" w:cstheme="minorHAnsi"/>
          <w:b/>
          <w:bCs/>
          <w:color w:val="000000" w:themeColor="text1"/>
          <w:sz w:val="21"/>
          <w:szCs w:val="21"/>
          <w:u w:val="single"/>
        </w:rPr>
      </w:pPr>
    </w:p>
    <w:tbl>
      <w:tblPr>
        <w:tblStyle w:val="Tabelraster"/>
        <w:tblW w:w="0" w:type="auto"/>
        <w:tblInd w:w="-5" w:type="dxa"/>
        <w:tblLook w:val="04A0" w:firstRow="1" w:lastRow="0" w:firstColumn="1" w:lastColumn="0" w:noHBand="0" w:noVBand="1"/>
      </w:tblPr>
      <w:tblGrid>
        <w:gridCol w:w="3402"/>
        <w:gridCol w:w="5663"/>
      </w:tblGrid>
      <w:tr w:rsidR="00EC2495" w:rsidRPr="00BA6248" w14:paraId="0C4EDE2A" w14:textId="77777777" w:rsidTr="0014258D">
        <w:tc>
          <w:tcPr>
            <w:tcW w:w="3402" w:type="dxa"/>
          </w:tcPr>
          <w:p w14:paraId="29069606" w14:textId="78773049" w:rsidR="00EC2495" w:rsidRPr="00BA6248" w:rsidRDefault="008022FF" w:rsidP="00CD4F5B">
            <w:pPr>
              <w:spacing w:before="60" w:after="60" w:line="276" w:lineRule="auto"/>
              <w:ind w:left="0"/>
              <w:rPr>
                <w:rFonts w:asciiTheme="minorHAnsi" w:hAnsiTheme="minorHAnsi" w:cstheme="minorHAnsi"/>
              </w:rPr>
            </w:pPr>
            <w:r w:rsidRPr="00BA6248">
              <w:rPr>
                <w:rFonts w:asciiTheme="minorHAnsi" w:hAnsiTheme="minorHAnsi" w:cstheme="minorHAnsi"/>
              </w:rPr>
              <w:t xml:space="preserve">De </w:t>
            </w:r>
            <w:r w:rsidR="00B35A8A" w:rsidRPr="00BA6248">
              <w:rPr>
                <w:rFonts w:asciiTheme="minorHAnsi" w:hAnsiTheme="minorHAnsi" w:cstheme="minorHAnsi"/>
              </w:rPr>
              <w:t>potentiële</w:t>
            </w:r>
            <w:r w:rsidRPr="00BA6248">
              <w:rPr>
                <w:rFonts w:asciiTheme="minorHAnsi" w:hAnsiTheme="minorHAnsi" w:cstheme="minorHAnsi"/>
              </w:rPr>
              <w:t xml:space="preserve"> aanbieder </w:t>
            </w:r>
            <w:r w:rsidR="00140887" w:rsidRPr="00BA6248">
              <w:rPr>
                <w:rFonts w:asciiTheme="minorHAnsi" w:hAnsiTheme="minorHAnsi" w:cstheme="minorHAnsi"/>
              </w:rPr>
              <w:t>schrijft zich in</w:t>
            </w:r>
            <w:r w:rsidRPr="00BA6248">
              <w:rPr>
                <w:rFonts w:asciiTheme="minorHAnsi" w:hAnsiTheme="minorHAnsi" w:cstheme="minorHAnsi"/>
              </w:rPr>
              <w:t xml:space="preserve"> voor de volgende producten: </w:t>
            </w:r>
          </w:p>
          <w:p w14:paraId="5F2980C1" w14:textId="7F494364" w:rsidR="008022FF" w:rsidRPr="00BA6248" w:rsidRDefault="008022FF" w:rsidP="00CD4F5B">
            <w:pPr>
              <w:spacing w:before="60" w:after="60" w:line="276" w:lineRule="auto"/>
              <w:ind w:left="0"/>
              <w:rPr>
                <w:rFonts w:asciiTheme="minorHAnsi" w:hAnsiTheme="minorHAnsi" w:cstheme="minorHAnsi"/>
              </w:rPr>
            </w:pPr>
          </w:p>
        </w:tc>
        <w:tc>
          <w:tcPr>
            <w:tcW w:w="5663" w:type="dxa"/>
          </w:tcPr>
          <w:p w14:paraId="3017DE67" w14:textId="076A2F5D" w:rsidR="00223F35" w:rsidRPr="00BA6248" w:rsidRDefault="009C1814" w:rsidP="004061BC">
            <w:pPr>
              <w:spacing w:line="276" w:lineRule="auto"/>
              <w:ind w:left="0"/>
              <w:rPr>
                <w:rFonts w:asciiTheme="minorHAnsi" w:hAnsiTheme="minorHAnsi" w:cstheme="minorHAnsi"/>
              </w:rPr>
            </w:pPr>
            <w:sdt>
              <w:sdtPr>
                <w:rPr>
                  <w:rFonts w:asciiTheme="minorHAnsi" w:hAnsiTheme="minorHAnsi" w:cstheme="minorHAnsi"/>
                </w:rPr>
                <w:id w:val="1389604501"/>
                <w14:checkbox>
                  <w14:checked w14:val="0"/>
                  <w14:checkedState w14:val="2612" w14:font="MS Gothic"/>
                  <w14:uncheckedState w14:val="2610" w14:font="MS Gothic"/>
                </w14:checkbox>
              </w:sdtPr>
              <w:sdtEndPr/>
              <w:sdtContent>
                <w:r w:rsidR="008022FF" w:rsidRPr="00BA6248">
                  <w:rPr>
                    <w:rFonts w:ascii="Segoe UI Symbol" w:eastAsia="MS Gothic" w:hAnsi="Segoe UI Symbol" w:cs="Segoe UI Symbol"/>
                  </w:rPr>
                  <w:t>☐</w:t>
                </w:r>
              </w:sdtContent>
            </w:sdt>
            <w:r w:rsidR="008022FF" w:rsidRPr="00BA6248">
              <w:rPr>
                <w:rFonts w:asciiTheme="minorHAnsi" w:hAnsiTheme="minorHAnsi" w:cstheme="minorHAnsi"/>
              </w:rPr>
              <w:t xml:space="preserve"> </w:t>
            </w:r>
            <w:r w:rsidR="00E31912" w:rsidRPr="00BA6248">
              <w:rPr>
                <w:rFonts w:asciiTheme="minorHAnsi" w:hAnsiTheme="minorHAnsi" w:cstheme="minorHAnsi"/>
              </w:rPr>
              <w:t>Individuele b</w:t>
            </w:r>
            <w:r w:rsidR="00223F35" w:rsidRPr="00BA6248">
              <w:rPr>
                <w:rFonts w:asciiTheme="minorHAnsi" w:hAnsiTheme="minorHAnsi" w:cstheme="minorHAnsi"/>
              </w:rPr>
              <w:t xml:space="preserve">egeleiding basis </w:t>
            </w:r>
          </w:p>
          <w:p w14:paraId="031AB7D5" w14:textId="22D6492E" w:rsidR="008022FF" w:rsidRPr="00BA6248" w:rsidRDefault="009C1814" w:rsidP="004061BC">
            <w:pPr>
              <w:spacing w:line="276" w:lineRule="auto"/>
              <w:ind w:left="0"/>
              <w:rPr>
                <w:rFonts w:asciiTheme="minorHAnsi" w:hAnsiTheme="minorHAnsi" w:cstheme="minorHAnsi"/>
              </w:rPr>
            </w:pPr>
            <w:sdt>
              <w:sdtPr>
                <w:rPr>
                  <w:rFonts w:asciiTheme="minorHAnsi" w:hAnsiTheme="minorHAnsi" w:cstheme="minorHAnsi"/>
                </w:rPr>
                <w:id w:val="8186834"/>
                <w14:checkbox>
                  <w14:checked w14:val="0"/>
                  <w14:checkedState w14:val="2612" w14:font="MS Gothic"/>
                  <w14:uncheckedState w14:val="2610" w14:font="MS Gothic"/>
                </w14:checkbox>
              </w:sdtPr>
              <w:sdtEndPr/>
              <w:sdtContent>
                <w:r w:rsidR="008022FF" w:rsidRPr="00BA6248">
                  <w:rPr>
                    <w:rFonts w:ascii="Segoe UI Symbol" w:eastAsia="MS Gothic" w:hAnsi="Segoe UI Symbol" w:cs="Segoe UI Symbol"/>
                  </w:rPr>
                  <w:t>☐</w:t>
                </w:r>
              </w:sdtContent>
            </w:sdt>
            <w:r w:rsidR="008022FF" w:rsidRPr="00BA6248">
              <w:rPr>
                <w:rFonts w:asciiTheme="minorHAnsi" w:hAnsiTheme="minorHAnsi" w:cstheme="minorHAnsi"/>
              </w:rPr>
              <w:t xml:space="preserve"> </w:t>
            </w:r>
            <w:r w:rsidR="00E31912" w:rsidRPr="00BA6248">
              <w:rPr>
                <w:rFonts w:asciiTheme="minorHAnsi" w:hAnsiTheme="minorHAnsi" w:cstheme="minorHAnsi"/>
              </w:rPr>
              <w:t>Individuele b</w:t>
            </w:r>
            <w:r w:rsidR="00223F35" w:rsidRPr="00BA6248">
              <w:rPr>
                <w:rFonts w:asciiTheme="minorHAnsi" w:hAnsiTheme="minorHAnsi" w:cstheme="minorHAnsi"/>
              </w:rPr>
              <w:t>egeleiding basis en plus</w:t>
            </w:r>
          </w:p>
          <w:p w14:paraId="330B0C4B" w14:textId="46672DEB" w:rsidR="008022FF" w:rsidRPr="00BA6248" w:rsidRDefault="009C1814" w:rsidP="004061BC">
            <w:pPr>
              <w:spacing w:line="276" w:lineRule="auto"/>
              <w:ind w:left="0"/>
              <w:rPr>
                <w:rFonts w:asciiTheme="minorHAnsi" w:hAnsiTheme="minorHAnsi" w:cstheme="minorHAnsi"/>
              </w:rPr>
            </w:pPr>
            <w:sdt>
              <w:sdtPr>
                <w:rPr>
                  <w:rFonts w:asciiTheme="minorHAnsi" w:hAnsiTheme="minorHAnsi" w:cstheme="minorHAnsi"/>
                </w:rPr>
                <w:id w:val="1099138115"/>
                <w14:checkbox>
                  <w14:checked w14:val="0"/>
                  <w14:checkedState w14:val="2612" w14:font="MS Gothic"/>
                  <w14:uncheckedState w14:val="2610" w14:font="MS Gothic"/>
                </w14:checkbox>
              </w:sdtPr>
              <w:sdtEndPr/>
              <w:sdtContent>
                <w:r w:rsidR="008022FF" w:rsidRPr="00BA6248">
                  <w:rPr>
                    <w:rFonts w:ascii="Segoe UI Symbol" w:eastAsia="MS Gothic" w:hAnsi="Segoe UI Symbol" w:cs="Segoe UI Symbol"/>
                  </w:rPr>
                  <w:t>☐</w:t>
                </w:r>
              </w:sdtContent>
            </w:sdt>
            <w:r w:rsidR="008022FF" w:rsidRPr="00BA6248">
              <w:rPr>
                <w:rFonts w:asciiTheme="minorHAnsi" w:hAnsiTheme="minorHAnsi" w:cstheme="minorHAnsi"/>
              </w:rPr>
              <w:t xml:space="preserve"> </w:t>
            </w:r>
            <w:r w:rsidR="00223F35" w:rsidRPr="00BA6248">
              <w:rPr>
                <w:rFonts w:asciiTheme="minorHAnsi" w:hAnsiTheme="minorHAnsi" w:cstheme="minorHAnsi"/>
              </w:rPr>
              <w:t>Dagbesteding basis</w:t>
            </w:r>
            <w:r w:rsidR="008022FF" w:rsidRPr="00BA6248">
              <w:rPr>
                <w:rFonts w:asciiTheme="minorHAnsi" w:hAnsiTheme="minorHAnsi" w:cstheme="minorHAnsi"/>
              </w:rPr>
              <w:t xml:space="preserve"> </w:t>
            </w:r>
            <w:r w:rsidR="00CC4B74" w:rsidRPr="00BA6248">
              <w:rPr>
                <w:rFonts w:asciiTheme="minorHAnsi" w:hAnsiTheme="minorHAnsi" w:cstheme="minorHAnsi"/>
              </w:rPr>
              <w:t>(incl. vervoer)</w:t>
            </w:r>
          </w:p>
          <w:p w14:paraId="49E36FA4" w14:textId="30F60B31" w:rsidR="008022FF" w:rsidRPr="00BA6248" w:rsidRDefault="009C1814" w:rsidP="004061BC">
            <w:pPr>
              <w:spacing w:line="276" w:lineRule="auto"/>
              <w:ind w:left="0"/>
              <w:rPr>
                <w:rFonts w:asciiTheme="minorHAnsi" w:hAnsiTheme="minorHAnsi" w:cstheme="minorHAnsi"/>
              </w:rPr>
            </w:pPr>
            <w:sdt>
              <w:sdtPr>
                <w:rPr>
                  <w:rFonts w:asciiTheme="minorHAnsi" w:hAnsiTheme="minorHAnsi" w:cstheme="minorHAnsi"/>
                </w:rPr>
                <w:id w:val="1319155051"/>
                <w14:checkbox>
                  <w14:checked w14:val="0"/>
                  <w14:checkedState w14:val="2612" w14:font="MS Gothic"/>
                  <w14:uncheckedState w14:val="2610" w14:font="MS Gothic"/>
                </w14:checkbox>
              </w:sdtPr>
              <w:sdtEndPr/>
              <w:sdtContent>
                <w:r w:rsidR="008022FF" w:rsidRPr="00BA6248">
                  <w:rPr>
                    <w:rFonts w:ascii="Segoe UI Symbol" w:eastAsia="MS Gothic" w:hAnsi="Segoe UI Symbol" w:cs="Segoe UI Symbol"/>
                  </w:rPr>
                  <w:t>☐</w:t>
                </w:r>
              </w:sdtContent>
            </w:sdt>
            <w:r w:rsidR="008022FF" w:rsidRPr="00BA6248">
              <w:rPr>
                <w:rFonts w:asciiTheme="minorHAnsi" w:hAnsiTheme="minorHAnsi" w:cstheme="minorHAnsi"/>
              </w:rPr>
              <w:t xml:space="preserve"> </w:t>
            </w:r>
            <w:r w:rsidR="00223F35" w:rsidRPr="00BA6248">
              <w:rPr>
                <w:rFonts w:asciiTheme="minorHAnsi" w:hAnsiTheme="minorHAnsi" w:cstheme="minorHAnsi"/>
              </w:rPr>
              <w:t xml:space="preserve">Dagbesteding </w:t>
            </w:r>
            <w:r w:rsidR="0014258D" w:rsidRPr="00BA6248">
              <w:rPr>
                <w:rFonts w:asciiTheme="minorHAnsi" w:hAnsiTheme="minorHAnsi" w:cstheme="minorHAnsi"/>
              </w:rPr>
              <w:t>basis</w:t>
            </w:r>
            <w:r w:rsidR="00D45E97" w:rsidRPr="00BA6248">
              <w:rPr>
                <w:rFonts w:asciiTheme="minorHAnsi" w:hAnsiTheme="minorHAnsi" w:cstheme="minorHAnsi"/>
              </w:rPr>
              <w:t xml:space="preserve"> en</w:t>
            </w:r>
            <w:r w:rsidR="0014258D" w:rsidRPr="00BA6248">
              <w:rPr>
                <w:rFonts w:asciiTheme="minorHAnsi" w:hAnsiTheme="minorHAnsi" w:cstheme="minorHAnsi"/>
              </w:rPr>
              <w:t xml:space="preserve"> </w:t>
            </w:r>
            <w:r w:rsidR="00223F35" w:rsidRPr="00BA6248">
              <w:rPr>
                <w:rFonts w:asciiTheme="minorHAnsi" w:hAnsiTheme="minorHAnsi" w:cstheme="minorHAnsi"/>
              </w:rPr>
              <w:t xml:space="preserve">plus </w:t>
            </w:r>
            <w:r w:rsidR="00CC4B74" w:rsidRPr="00BA6248">
              <w:rPr>
                <w:rFonts w:asciiTheme="minorHAnsi" w:hAnsiTheme="minorHAnsi" w:cstheme="minorHAnsi"/>
              </w:rPr>
              <w:t>(incl. vervoer)</w:t>
            </w:r>
          </w:p>
          <w:p w14:paraId="353EC19E" w14:textId="13C51A40" w:rsidR="008022FF" w:rsidRPr="00BA6248" w:rsidRDefault="009C1814" w:rsidP="004061BC">
            <w:pPr>
              <w:spacing w:line="276" w:lineRule="auto"/>
              <w:ind w:left="0"/>
              <w:rPr>
                <w:rFonts w:asciiTheme="minorHAnsi" w:hAnsiTheme="minorHAnsi" w:cstheme="minorHAnsi"/>
              </w:rPr>
            </w:pPr>
            <w:sdt>
              <w:sdtPr>
                <w:rPr>
                  <w:rFonts w:asciiTheme="minorHAnsi" w:hAnsiTheme="minorHAnsi" w:cstheme="minorHAnsi"/>
                </w:rPr>
                <w:id w:val="646937412"/>
                <w14:checkbox>
                  <w14:checked w14:val="0"/>
                  <w14:checkedState w14:val="2612" w14:font="MS Gothic"/>
                  <w14:uncheckedState w14:val="2610" w14:font="MS Gothic"/>
                </w14:checkbox>
              </w:sdtPr>
              <w:sdtEndPr/>
              <w:sdtContent>
                <w:r w:rsidR="008022FF" w:rsidRPr="00BA6248">
                  <w:rPr>
                    <w:rFonts w:ascii="Segoe UI Symbol" w:eastAsia="MS Gothic" w:hAnsi="Segoe UI Symbol" w:cs="Segoe UI Symbol"/>
                  </w:rPr>
                  <w:t>☐</w:t>
                </w:r>
              </w:sdtContent>
            </w:sdt>
            <w:r w:rsidR="008022FF" w:rsidRPr="00BA6248">
              <w:rPr>
                <w:rFonts w:asciiTheme="minorHAnsi" w:hAnsiTheme="minorHAnsi" w:cstheme="minorHAnsi"/>
              </w:rPr>
              <w:t xml:space="preserve"> </w:t>
            </w:r>
            <w:r w:rsidR="00223F35" w:rsidRPr="00BA6248">
              <w:rPr>
                <w:rFonts w:asciiTheme="minorHAnsi" w:hAnsiTheme="minorHAnsi" w:cstheme="minorHAnsi"/>
              </w:rPr>
              <w:t>Kortdurend verblijf</w:t>
            </w:r>
            <w:r w:rsidR="008022FF" w:rsidRPr="00BA6248">
              <w:rPr>
                <w:rFonts w:asciiTheme="minorHAnsi" w:hAnsiTheme="minorHAnsi" w:cstheme="minorHAnsi"/>
              </w:rPr>
              <w:t xml:space="preserve"> </w:t>
            </w:r>
          </w:p>
          <w:p w14:paraId="563D64BF" w14:textId="4978352B" w:rsidR="00EC2495" w:rsidRPr="00BA6248" w:rsidRDefault="009C1814" w:rsidP="004061BC">
            <w:pPr>
              <w:spacing w:line="276" w:lineRule="auto"/>
              <w:ind w:left="0"/>
              <w:rPr>
                <w:rFonts w:asciiTheme="minorHAnsi" w:hAnsiTheme="minorHAnsi" w:cstheme="minorHAnsi"/>
              </w:rPr>
            </w:pPr>
            <w:sdt>
              <w:sdtPr>
                <w:rPr>
                  <w:rFonts w:asciiTheme="minorHAnsi" w:hAnsiTheme="minorHAnsi" w:cstheme="minorHAnsi"/>
                </w:rPr>
                <w:id w:val="1124813021"/>
                <w14:checkbox>
                  <w14:checked w14:val="0"/>
                  <w14:checkedState w14:val="2612" w14:font="MS Gothic"/>
                  <w14:uncheckedState w14:val="2610" w14:font="MS Gothic"/>
                </w14:checkbox>
              </w:sdtPr>
              <w:sdtEndPr/>
              <w:sdtContent>
                <w:r w:rsidR="008022FF" w:rsidRPr="00BA6248">
                  <w:rPr>
                    <w:rFonts w:ascii="Segoe UI Symbol" w:eastAsia="MS Gothic" w:hAnsi="Segoe UI Symbol" w:cs="Segoe UI Symbol"/>
                  </w:rPr>
                  <w:t>☐</w:t>
                </w:r>
              </w:sdtContent>
            </w:sdt>
            <w:r w:rsidR="008022FF" w:rsidRPr="00BA6248">
              <w:rPr>
                <w:rFonts w:asciiTheme="minorHAnsi" w:hAnsiTheme="minorHAnsi" w:cstheme="minorHAnsi"/>
              </w:rPr>
              <w:t xml:space="preserve"> </w:t>
            </w:r>
            <w:r w:rsidR="00223F35" w:rsidRPr="00BA6248">
              <w:rPr>
                <w:rFonts w:asciiTheme="minorHAnsi" w:hAnsiTheme="minorHAnsi" w:cstheme="minorHAnsi"/>
              </w:rPr>
              <w:t>Beschermd Thuis</w:t>
            </w:r>
            <w:r w:rsidR="00E1110D" w:rsidRPr="00BA6248">
              <w:rPr>
                <w:rFonts w:asciiTheme="minorHAnsi" w:hAnsiTheme="minorHAnsi" w:cstheme="minorHAnsi"/>
              </w:rPr>
              <w:t xml:space="preserve"> (</w:t>
            </w:r>
            <w:r w:rsidR="00E1110D" w:rsidRPr="00966E55">
              <w:rPr>
                <w:rFonts w:asciiTheme="minorHAnsi" w:hAnsiTheme="minorHAnsi" w:cstheme="minorHAnsi"/>
                <w:i/>
                <w:iCs/>
              </w:rPr>
              <w:t>alleen Staphorst en Zwartewaterland</w:t>
            </w:r>
            <w:r w:rsidR="00E1110D" w:rsidRPr="00BA6248">
              <w:rPr>
                <w:rFonts w:asciiTheme="minorHAnsi" w:hAnsiTheme="minorHAnsi" w:cstheme="minorHAnsi"/>
              </w:rPr>
              <w:t>)</w:t>
            </w:r>
          </w:p>
        </w:tc>
      </w:tr>
    </w:tbl>
    <w:p w14:paraId="212528D2" w14:textId="77777777" w:rsidR="00153090" w:rsidRPr="00BA6248" w:rsidRDefault="00153090" w:rsidP="00944198">
      <w:pPr>
        <w:spacing w:line="276" w:lineRule="auto"/>
        <w:rPr>
          <w:rFonts w:asciiTheme="minorHAnsi" w:hAnsiTheme="minorHAnsi" w:cstheme="minorHAnsi"/>
        </w:rPr>
      </w:pPr>
    </w:p>
    <w:p w14:paraId="22B57557" w14:textId="77777777" w:rsidR="00966E55" w:rsidRDefault="00966E55" w:rsidP="00026CFD">
      <w:pPr>
        <w:spacing w:line="276" w:lineRule="auto"/>
        <w:ind w:left="0"/>
        <w:rPr>
          <w:rFonts w:asciiTheme="minorHAnsi" w:hAnsiTheme="minorHAnsi" w:cstheme="minorHAnsi"/>
          <w:b/>
          <w:bCs/>
          <w:color w:val="000000" w:themeColor="text1"/>
          <w:sz w:val="21"/>
          <w:szCs w:val="21"/>
          <w:u w:val="single"/>
        </w:rPr>
      </w:pPr>
    </w:p>
    <w:p w14:paraId="4BC6E0F8" w14:textId="77777777" w:rsidR="00966E55" w:rsidRDefault="00966E55" w:rsidP="00026CFD">
      <w:pPr>
        <w:spacing w:line="276" w:lineRule="auto"/>
        <w:ind w:left="0"/>
        <w:rPr>
          <w:rFonts w:asciiTheme="minorHAnsi" w:hAnsiTheme="minorHAnsi" w:cstheme="minorHAnsi"/>
          <w:b/>
          <w:bCs/>
          <w:color w:val="000000" w:themeColor="text1"/>
          <w:sz w:val="21"/>
          <w:szCs w:val="21"/>
          <w:u w:val="single"/>
        </w:rPr>
      </w:pPr>
    </w:p>
    <w:p w14:paraId="44892AC4" w14:textId="79D3B4EB" w:rsidR="00966E55" w:rsidRPr="00BA6248" w:rsidRDefault="00966E55" w:rsidP="00966E55">
      <w:pPr>
        <w:ind w:left="0"/>
        <w:rPr>
          <w:rFonts w:asciiTheme="minorHAnsi" w:hAnsiTheme="minorHAnsi" w:cstheme="minorHAnsi"/>
          <w:b/>
          <w:bCs/>
          <w:color w:val="000000" w:themeColor="text1"/>
          <w:sz w:val="21"/>
          <w:szCs w:val="21"/>
          <w:u w:val="single"/>
        </w:rPr>
      </w:pPr>
      <w:r w:rsidRPr="00BA6248">
        <w:rPr>
          <w:rFonts w:asciiTheme="minorHAnsi" w:hAnsiTheme="minorHAnsi" w:cstheme="minorHAnsi"/>
          <w:b/>
          <w:bCs/>
          <w:color w:val="000000" w:themeColor="text1"/>
          <w:sz w:val="21"/>
          <w:szCs w:val="21"/>
          <w:u w:val="single"/>
        </w:rPr>
        <w:t xml:space="preserve">De potentiële aanbieder vinkt aan voor welke </w:t>
      </w:r>
      <w:r>
        <w:rPr>
          <w:rFonts w:asciiTheme="minorHAnsi" w:hAnsiTheme="minorHAnsi" w:cstheme="minorHAnsi"/>
          <w:b/>
          <w:bCs/>
          <w:color w:val="000000" w:themeColor="text1"/>
          <w:sz w:val="21"/>
          <w:szCs w:val="21"/>
          <w:u w:val="single"/>
        </w:rPr>
        <w:t>aandachtsgebieden</w:t>
      </w:r>
      <w:r w:rsidRPr="00BA6248">
        <w:rPr>
          <w:rFonts w:asciiTheme="minorHAnsi" w:hAnsiTheme="minorHAnsi" w:cstheme="minorHAnsi"/>
          <w:b/>
          <w:bCs/>
          <w:color w:val="000000" w:themeColor="text1"/>
          <w:sz w:val="21"/>
          <w:szCs w:val="21"/>
          <w:u w:val="single"/>
        </w:rPr>
        <w:t xml:space="preserve"> de aanbieder zich inschrijft:</w:t>
      </w:r>
    </w:p>
    <w:p w14:paraId="1BB6B1B8" w14:textId="77777777" w:rsidR="00966E55" w:rsidRDefault="00966E55" w:rsidP="00026CFD">
      <w:pPr>
        <w:spacing w:line="276" w:lineRule="auto"/>
        <w:ind w:left="0"/>
        <w:rPr>
          <w:rFonts w:asciiTheme="minorHAnsi" w:hAnsiTheme="minorHAnsi" w:cstheme="minorHAnsi"/>
          <w:b/>
          <w:bCs/>
          <w:color w:val="000000" w:themeColor="text1"/>
          <w:sz w:val="21"/>
          <w:szCs w:val="21"/>
          <w:u w:val="single"/>
        </w:rPr>
      </w:pPr>
    </w:p>
    <w:tbl>
      <w:tblPr>
        <w:tblStyle w:val="Tabelraster"/>
        <w:tblW w:w="0" w:type="auto"/>
        <w:tblInd w:w="-5" w:type="dxa"/>
        <w:tblLook w:val="04A0" w:firstRow="1" w:lastRow="0" w:firstColumn="1" w:lastColumn="0" w:noHBand="0" w:noVBand="1"/>
      </w:tblPr>
      <w:tblGrid>
        <w:gridCol w:w="3402"/>
        <w:gridCol w:w="5663"/>
      </w:tblGrid>
      <w:tr w:rsidR="00966E55" w:rsidRPr="00BA6248" w14:paraId="7D78DE3A" w14:textId="77777777" w:rsidTr="008C1503">
        <w:tc>
          <w:tcPr>
            <w:tcW w:w="3402" w:type="dxa"/>
          </w:tcPr>
          <w:p w14:paraId="4ACC9E1C" w14:textId="77777777" w:rsidR="00966E55" w:rsidRPr="00BA6248" w:rsidRDefault="00966E55" w:rsidP="008C1503">
            <w:pPr>
              <w:spacing w:before="60" w:after="60" w:line="276" w:lineRule="auto"/>
              <w:ind w:left="0"/>
              <w:rPr>
                <w:rFonts w:asciiTheme="minorHAnsi" w:hAnsiTheme="minorHAnsi" w:cstheme="minorHAnsi"/>
              </w:rPr>
            </w:pPr>
            <w:r w:rsidRPr="00BA6248">
              <w:rPr>
                <w:rFonts w:asciiTheme="minorHAnsi" w:hAnsiTheme="minorHAnsi" w:cstheme="minorHAnsi"/>
              </w:rPr>
              <w:t xml:space="preserve">De potentiële aanbieder schrijft zich in voor de volgende aandachtsgebieden: </w:t>
            </w:r>
          </w:p>
          <w:p w14:paraId="26DA6FD7" w14:textId="77777777" w:rsidR="00966E55" w:rsidRPr="00BA6248" w:rsidRDefault="00966E55" w:rsidP="008C1503">
            <w:pPr>
              <w:spacing w:before="60" w:after="60" w:line="276" w:lineRule="auto"/>
              <w:ind w:left="0"/>
              <w:rPr>
                <w:rFonts w:asciiTheme="minorHAnsi" w:hAnsiTheme="minorHAnsi" w:cstheme="minorHAnsi"/>
              </w:rPr>
            </w:pPr>
          </w:p>
        </w:tc>
        <w:tc>
          <w:tcPr>
            <w:tcW w:w="5663" w:type="dxa"/>
          </w:tcPr>
          <w:p w14:paraId="25015284"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039861975"/>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Autisme</w:t>
            </w:r>
          </w:p>
          <w:p w14:paraId="3EC74967"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841275156"/>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Dementie</w:t>
            </w:r>
          </w:p>
          <w:p w14:paraId="7E57B7C6"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406994109"/>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Depressie</w:t>
            </w:r>
          </w:p>
          <w:p w14:paraId="06323273"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55048999"/>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Forensische problematiek</w:t>
            </w:r>
          </w:p>
          <w:p w14:paraId="4EC621A5"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2043541585"/>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Geriatrie en Psychogeriatrie</w:t>
            </w:r>
          </w:p>
          <w:p w14:paraId="220595CE"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540413548"/>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Hoogbegaafd</w:t>
            </w:r>
          </w:p>
          <w:p w14:paraId="4B50B1AA"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977833071"/>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Interculturele problematiek</w:t>
            </w:r>
          </w:p>
          <w:p w14:paraId="71BC9894"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552740607"/>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Lichamelijke beperking</w:t>
            </w:r>
          </w:p>
          <w:p w14:paraId="6B364D17"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610897638"/>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Niet Aangeboren Hersenletsel</w:t>
            </w:r>
          </w:p>
          <w:p w14:paraId="1D3857C7"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2108306074"/>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Overige Psychische problematiek – Psychiatrie</w:t>
            </w:r>
          </w:p>
          <w:p w14:paraId="158C40D7"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151826414"/>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Verslavingsproblematiek </w:t>
            </w:r>
          </w:p>
          <w:p w14:paraId="40A03FE3"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891102345"/>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Verstandelijke beperking  </w:t>
            </w:r>
          </w:p>
          <w:p w14:paraId="5EBFC1C0" w14:textId="77777777" w:rsidR="00966E55" w:rsidRPr="00BA6248" w:rsidRDefault="009C1814" w:rsidP="008C1503">
            <w:pPr>
              <w:spacing w:line="276" w:lineRule="auto"/>
              <w:ind w:left="0"/>
              <w:rPr>
                <w:rFonts w:asciiTheme="minorHAnsi" w:hAnsiTheme="minorHAnsi" w:cstheme="minorHAnsi"/>
              </w:rPr>
            </w:pPr>
            <w:sdt>
              <w:sdtPr>
                <w:rPr>
                  <w:rFonts w:asciiTheme="minorHAnsi" w:hAnsiTheme="minorHAnsi" w:cstheme="minorHAnsi"/>
                </w:rPr>
                <w:id w:val="-1044289191"/>
                <w14:checkbox>
                  <w14:checked w14:val="0"/>
                  <w14:checkedState w14:val="2612" w14:font="MS Gothic"/>
                  <w14:uncheckedState w14:val="2610" w14:font="MS Gothic"/>
                </w14:checkbox>
              </w:sdtPr>
              <w:sdtEndPr/>
              <w:sdtContent>
                <w:r w:rsidR="00966E55" w:rsidRPr="00BA6248">
                  <w:rPr>
                    <w:rFonts w:ascii="Segoe UI Symbol" w:eastAsia="MS Gothic" w:hAnsi="Segoe UI Symbol" w:cs="Segoe UI Symbol"/>
                  </w:rPr>
                  <w:t>☐</w:t>
                </w:r>
              </w:sdtContent>
            </w:sdt>
            <w:r w:rsidR="00966E55" w:rsidRPr="00BA6248">
              <w:rPr>
                <w:rFonts w:asciiTheme="minorHAnsi" w:hAnsiTheme="minorHAnsi" w:cstheme="minorHAnsi"/>
              </w:rPr>
              <w:t xml:space="preserve"> Zorgmijders</w:t>
            </w:r>
          </w:p>
        </w:tc>
      </w:tr>
    </w:tbl>
    <w:p w14:paraId="7E4F326E" w14:textId="77777777" w:rsidR="00966E55" w:rsidRDefault="00966E55" w:rsidP="00026CFD">
      <w:pPr>
        <w:spacing w:line="276" w:lineRule="auto"/>
        <w:ind w:left="0"/>
        <w:rPr>
          <w:rFonts w:asciiTheme="minorHAnsi" w:hAnsiTheme="minorHAnsi" w:cstheme="minorHAnsi"/>
          <w:b/>
          <w:bCs/>
          <w:color w:val="000000" w:themeColor="text1"/>
          <w:sz w:val="21"/>
          <w:szCs w:val="21"/>
          <w:u w:val="single"/>
        </w:rPr>
      </w:pPr>
    </w:p>
    <w:p w14:paraId="0A8912F8" w14:textId="3C4A0283" w:rsidR="00026CFD" w:rsidRPr="00BA6248" w:rsidRDefault="00BA29D0" w:rsidP="00026CFD">
      <w:pPr>
        <w:spacing w:line="276" w:lineRule="auto"/>
        <w:ind w:left="0"/>
        <w:rPr>
          <w:rFonts w:asciiTheme="minorHAnsi" w:hAnsiTheme="minorHAnsi" w:cstheme="minorHAnsi"/>
          <w:b/>
          <w:bCs/>
          <w:color w:val="000000" w:themeColor="text1"/>
          <w:sz w:val="21"/>
          <w:szCs w:val="21"/>
          <w:u w:val="single"/>
        </w:rPr>
      </w:pPr>
      <w:r w:rsidRPr="00BA6248">
        <w:rPr>
          <w:rFonts w:asciiTheme="minorHAnsi" w:hAnsiTheme="minorHAnsi" w:cstheme="minorHAnsi"/>
          <w:b/>
          <w:bCs/>
          <w:color w:val="000000" w:themeColor="text1"/>
          <w:sz w:val="21"/>
          <w:szCs w:val="21"/>
          <w:u w:val="single"/>
        </w:rPr>
        <w:t xml:space="preserve">De potentiële aanbieder beantwoordt de zes vragen over de sociale basis: </w:t>
      </w:r>
    </w:p>
    <w:p w14:paraId="60199AF6" w14:textId="6EF0C6E0" w:rsidR="003B36DA" w:rsidRPr="00BA6248" w:rsidRDefault="00B970DD" w:rsidP="00153090">
      <w:pPr>
        <w:spacing w:line="276" w:lineRule="auto"/>
        <w:ind w:left="0"/>
        <w:rPr>
          <w:rFonts w:asciiTheme="minorHAnsi" w:hAnsiTheme="minorHAnsi" w:cstheme="minorHAnsi"/>
        </w:rPr>
      </w:pPr>
      <w:r w:rsidRPr="00BA6248">
        <w:rPr>
          <w:rFonts w:asciiTheme="minorHAnsi" w:hAnsiTheme="minorHAnsi" w:cstheme="minorHAnsi"/>
        </w:rPr>
        <w:t>Conform</w:t>
      </w:r>
      <w:r w:rsidR="00871E8B" w:rsidRPr="00BA6248">
        <w:rPr>
          <w:rFonts w:asciiTheme="minorHAnsi" w:hAnsiTheme="minorHAnsi" w:cstheme="minorHAnsi"/>
        </w:rPr>
        <w:t xml:space="preserve"> </w:t>
      </w:r>
      <w:r w:rsidR="00B35A8A" w:rsidRPr="00BA6248">
        <w:rPr>
          <w:rFonts w:asciiTheme="minorHAnsi" w:hAnsiTheme="minorHAnsi" w:cstheme="minorHAnsi"/>
        </w:rPr>
        <w:t xml:space="preserve">de toelichting onder paragaaf </w:t>
      </w:r>
      <w:r w:rsidR="00352BFC" w:rsidRPr="00BA6248">
        <w:rPr>
          <w:rFonts w:asciiTheme="minorHAnsi" w:hAnsiTheme="minorHAnsi" w:cstheme="minorHAnsi"/>
        </w:rPr>
        <w:t>2.1</w:t>
      </w:r>
      <w:r w:rsidR="002806E1" w:rsidRPr="00BA6248">
        <w:rPr>
          <w:rFonts w:asciiTheme="minorHAnsi" w:hAnsiTheme="minorHAnsi" w:cstheme="minorHAnsi"/>
        </w:rPr>
        <w:t>.</w:t>
      </w:r>
      <w:r w:rsidR="00352BFC" w:rsidRPr="00BA6248">
        <w:rPr>
          <w:rFonts w:asciiTheme="minorHAnsi" w:hAnsiTheme="minorHAnsi" w:cstheme="minorHAnsi"/>
        </w:rPr>
        <w:t xml:space="preserve">a en </w:t>
      </w:r>
      <w:r w:rsidR="00B35A8A" w:rsidRPr="00BA6248">
        <w:rPr>
          <w:rFonts w:asciiTheme="minorHAnsi" w:hAnsiTheme="minorHAnsi" w:cstheme="minorHAnsi"/>
        </w:rPr>
        <w:t>3.5</w:t>
      </w:r>
      <w:r w:rsidR="002806E1" w:rsidRPr="00BA6248">
        <w:rPr>
          <w:rFonts w:asciiTheme="minorHAnsi" w:hAnsiTheme="minorHAnsi" w:cstheme="minorHAnsi"/>
        </w:rPr>
        <w:t>.</w:t>
      </w:r>
      <w:r w:rsidR="00DF4728" w:rsidRPr="00BA6248">
        <w:rPr>
          <w:rFonts w:asciiTheme="minorHAnsi" w:hAnsiTheme="minorHAnsi" w:cstheme="minorHAnsi"/>
        </w:rPr>
        <w:t xml:space="preserve">c </w:t>
      </w:r>
      <w:r w:rsidR="00C10251">
        <w:rPr>
          <w:rFonts w:asciiTheme="minorHAnsi" w:hAnsiTheme="minorHAnsi" w:cstheme="minorHAnsi"/>
        </w:rPr>
        <w:t xml:space="preserve">van het inkoopdocument </w:t>
      </w:r>
      <w:r w:rsidR="00153090" w:rsidRPr="00BA6248">
        <w:rPr>
          <w:rFonts w:asciiTheme="minorHAnsi" w:hAnsiTheme="minorHAnsi" w:cstheme="minorHAnsi"/>
        </w:rPr>
        <w:t xml:space="preserve">vragen u om antwoord te geven op de volgende vragen, waarbij we graag aspecten van </w:t>
      </w:r>
      <w:r w:rsidR="00DF4728" w:rsidRPr="00BA6248">
        <w:rPr>
          <w:rFonts w:asciiTheme="minorHAnsi" w:hAnsiTheme="minorHAnsi" w:cstheme="minorHAnsi"/>
          <w:i/>
          <w:iCs/>
        </w:rPr>
        <w:t>P</w:t>
      </w:r>
      <w:r w:rsidR="00153090" w:rsidRPr="00BA6248">
        <w:rPr>
          <w:rFonts w:asciiTheme="minorHAnsi" w:hAnsiTheme="minorHAnsi" w:cstheme="minorHAnsi"/>
          <w:i/>
          <w:iCs/>
        </w:rPr>
        <w:t xml:space="preserve">ositieve </w:t>
      </w:r>
      <w:r w:rsidR="00DF4728" w:rsidRPr="00BA6248">
        <w:rPr>
          <w:rFonts w:asciiTheme="minorHAnsi" w:hAnsiTheme="minorHAnsi" w:cstheme="minorHAnsi"/>
          <w:i/>
          <w:iCs/>
        </w:rPr>
        <w:t>g</w:t>
      </w:r>
      <w:r w:rsidR="00153090" w:rsidRPr="00BA6248">
        <w:rPr>
          <w:rFonts w:asciiTheme="minorHAnsi" w:hAnsiTheme="minorHAnsi" w:cstheme="minorHAnsi"/>
          <w:i/>
          <w:iCs/>
        </w:rPr>
        <w:t>ezondheid</w:t>
      </w:r>
      <w:r w:rsidR="00153090" w:rsidRPr="00BA6248">
        <w:rPr>
          <w:rFonts w:asciiTheme="minorHAnsi" w:hAnsiTheme="minorHAnsi" w:cstheme="minorHAnsi"/>
        </w:rPr>
        <w:t xml:space="preserve"> terugzien.  </w:t>
      </w:r>
    </w:p>
    <w:p w14:paraId="21B1FE8B" w14:textId="77777777" w:rsidR="003B36DA" w:rsidRPr="00BA6248" w:rsidRDefault="003B36DA" w:rsidP="00153090">
      <w:pPr>
        <w:spacing w:line="276" w:lineRule="auto"/>
        <w:ind w:left="0"/>
        <w:rPr>
          <w:rFonts w:asciiTheme="minorHAnsi" w:hAnsiTheme="minorHAnsi" w:cstheme="minorHAnsi"/>
        </w:rPr>
      </w:pPr>
    </w:p>
    <w:p w14:paraId="7E522310" w14:textId="4932D0DE" w:rsidR="00153090" w:rsidRPr="00BA6248" w:rsidRDefault="00153090" w:rsidP="00153090">
      <w:pPr>
        <w:spacing w:line="276" w:lineRule="auto"/>
        <w:ind w:left="0"/>
        <w:rPr>
          <w:rFonts w:asciiTheme="minorHAnsi" w:hAnsiTheme="minorHAnsi" w:cstheme="minorHAnsi"/>
        </w:rPr>
      </w:pPr>
      <w:r w:rsidRPr="00BA6248">
        <w:rPr>
          <w:rFonts w:asciiTheme="minorHAnsi" w:hAnsiTheme="minorHAnsi" w:cstheme="minorHAnsi"/>
          <w:i/>
          <w:iCs/>
        </w:rPr>
        <w:t xml:space="preserve">Positieve </w:t>
      </w:r>
      <w:r w:rsidR="00DF4728" w:rsidRPr="00BA6248">
        <w:rPr>
          <w:rFonts w:asciiTheme="minorHAnsi" w:hAnsiTheme="minorHAnsi" w:cstheme="minorHAnsi"/>
          <w:i/>
          <w:iCs/>
        </w:rPr>
        <w:t>g</w:t>
      </w:r>
      <w:r w:rsidRPr="00BA6248">
        <w:rPr>
          <w:rFonts w:asciiTheme="minorHAnsi" w:hAnsiTheme="minorHAnsi" w:cstheme="minorHAnsi"/>
          <w:i/>
          <w:iCs/>
        </w:rPr>
        <w:t>ezondheid</w:t>
      </w:r>
      <w:r w:rsidRPr="00BA6248">
        <w:rPr>
          <w:rFonts w:asciiTheme="minorHAnsi" w:hAnsiTheme="minorHAnsi" w:cstheme="minorHAnsi"/>
        </w:rPr>
        <w:t xml:space="preserve"> is een bredere kijk op gezondheid, uitgewerkt in zes dimensies. Met de bredere benadering van </w:t>
      </w:r>
      <w:r w:rsidR="00DF4728" w:rsidRPr="00BA6248">
        <w:rPr>
          <w:rFonts w:asciiTheme="minorHAnsi" w:hAnsiTheme="minorHAnsi" w:cstheme="minorHAnsi"/>
        </w:rPr>
        <w:t>positieve gezondheid</w:t>
      </w:r>
      <w:r w:rsidRPr="00BA6248">
        <w:rPr>
          <w:rFonts w:asciiTheme="minorHAnsi" w:hAnsiTheme="minorHAnsi" w:cstheme="minorHAnsi"/>
        </w:rPr>
        <w:t xml:space="preserve"> wordt bijgedragen aan het vermogen van mensen om met de fysieke, emotionele en sociale uitdagingen in het leven om te gaan. Én om zo veel mogelijk eigen regie te voeren. Vanuit positieve gezondheid ligt het accent niet op ziekte, maar op mensen zelf, op hun veerkracht en op wat hun leven betekenisvol maakt.</w:t>
      </w:r>
    </w:p>
    <w:p w14:paraId="41A55DCE" w14:textId="77777777" w:rsidR="00153090" w:rsidRPr="00BA6248" w:rsidRDefault="00153090" w:rsidP="00DF4728">
      <w:pPr>
        <w:spacing w:line="276" w:lineRule="auto"/>
        <w:ind w:left="0"/>
        <w:rPr>
          <w:rFonts w:asciiTheme="minorHAnsi" w:hAnsiTheme="minorHAnsi" w:cstheme="minorHAnsi"/>
          <w:b/>
          <w:bCs/>
        </w:rPr>
      </w:pPr>
    </w:p>
    <w:tbl>
      <w:tblPr>
        <w:tblStyle w:val="Tabelraster"/>
        <w:tblW w:w="0" w:type="auto"/>
        <w:tblInd w:w="-5" w:type="dxa"/>
        <w:tblLook w:val="04A0" w:firstRow="1" w:lastRow="0" w:firstColumn="1" w:lastColumn="0" w:noHBand="0" w:noVBand="1"/>
      </w:tblPr>
      <w:tblGrid>
        <w:gridCol w:w="993"/>
        <w:gridCol w:w="8074"/>
      </w:tblGrid>
      <w:tr w:rsidR="00FA48FA" w:rsidRPr="00BA6248" w14:paraId="34C403F9" w14:textId="77777777" w:rsidTr="00FA48FA">
        <w:tc>
          <w:tcPr>
            <w:tcW w:w="993" w:type="dxa"/>
          </w:tcPr>
          <w:p w14:paraId="1B683D3E" w14:textId="77777777" w:rsidR="00FA48FA" w:rsidRPr="00BA6248" w:rsidRDefault="00FA48FA" w:rsidP="00FA48FA">
            <w:pPr>
              <w:numPr>
                <w:ilvl w:val="0"/>
                <w:numId w:val="17"/>
              </w:numPr>
              <w:spacing w:line="276" w:lineRule="auto"/>
              <w:ind w:left="284" w:hanging="284"/>
              <w:rPr>
                <w:rFonts w:asciiTheme="minorHAnsi" w:hAnsiTheme="minorHAnsi" w:cstheme="minorHAnsi"/>
                <w:b/>
                <w:bCs/>
              </w:rPr>
            </w:pPr>
          </w:p>
        </w:tc>
        <w:tc>
          <w:tcPr>
            <w:tcW w:w="8074" w:type="dxa"/>
          </w:tcPr>
          <w:p w14:paraId="09023550" w14:textId="77777777" w:rsidR="00FA48FA" w:rsidRPr="00BA6248" w:rsidRDefault="00FA48FA" w:rsidP="00FA48FA">
            <w:pPr>
              <w:spacing w:line="276" w:lineRule="auto"/>
              <w:ind w:left="32" w:hanging="32"/>
              <w:rPr>
                <w:rFonts w:asciiTheme="minorHAnsi" w:hAnsiTheme="minorHAnsi" w:cstheme="minorHAnsi"/>
                <w:b/>
                <w:bCs/>
              </w:rPr>
            </w:pPr>
            <w:r w:rsidRPr="00BA6248">
              <w:rPr>
                <w:rFonts w:asciiTheme="minorHAnsi" w:hAnsiTheme="minorHAnsi" w:cstheme="minorHAnsi"/>
                <w:b/>
                <w:bCs/>
              </w:rPr>
              <w:t xml:space="preserve">Heeft u contact in het netwerk van de gemeente, met wie is dat en waarover gaat dat contact? </w:t>
            </w:r>
          </w:p>
        </w:tc>
      </w:tr>
      <w:tr w:rsidR="00FA48FA" w:rsidRPr="00BA6248" w14:paraId="41D864B8" w14:textId="77777777" w:rsidTr="00FA48FA">
        <w:tc>
          <w:tcPr>
            <w:tcW w:w="993" w:type="dxa"/>
          </w:tcPr>
          <w:p w14:paraId="5ED92CFD" w14:textId="0E6308E3"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Reactie</w:t>
            </w:r>
            <w:r w:rsidR="001261A9" w:rsidRPr="00BA6248">
              <w:rPr>
                <w:rFonts w:asciiTheme="minorHAnsi" w:hAnsiTheme="minorHAnsi" w:cstheme="minorHAnsi"/>
              </w:rPr>
              <w:t>:</w:t>
            </w:r>
          </w:p>
        </w:tc>
        <w:tc>
          <w:tcPr>
            <w:tcW w:w="8074" w:type="dxa"/>
          </w:tcPr>
          <w:p w14:paraId="4C9FD554" w14:textId="77777777" w:rsidR="00FA48FA" w:rsidRPr="00BA6248" w:rsidRDefault="00FA48FA" w:rsidP="00FA48FA">
            <w:pPr>
              <w:spacing w:line="276" w:lineRule="auto"/>
              <w:ind w:hanging="284"/>
              <w:rPr>
                <w:rFonts w:asciiTheme="minorHAnsi" w:hAnsiTheme="minorHAnsi" w:cstheme="minorHAnsi"/>
              </w:rPr>
            </w:pPr>
          </w:p>
          <w:p w14:paraId="2AC7D52D" w14:textId="77777777" w:rsidR="00FA48FA" w:rsidRPr="00BA6248" w:rsidRDefault="00FA48FA" w:rsidP="00FA48FA">
            <w:pPr>
              <w:spacing w:line="276" w:lineRule="auto"/>
              <w:ind w:hanging="284"/>
              <w:rPr>
                <w:rFonts w:asciiTheme="minorHAnsi" w:hAnsiTheme="minorHAnsi" w:cstheme="minorHAnsi"/>
              </w:rPr>
            </w:pPr>
          </w:p>
          <w:p w14:paraId="4F49FB22" w14:textId="77777777" w:rsidR="00FA48FA" w:rsidRPr="00BA6248" w:rsidRDefault="00FA48FA" w:rsidP="00FA48FA">
            <w:pPr>
              <w:spacing w:line="276" w:lineRule="auto"/>
              <w:ind w:hanging="284"/>
              <w:rPr>
                <w:rFonts w:asciiTheme="minorHAnsi" w:hAnsiTheme="minorHAnsi" w:cstheme="minorHAnsi"/>
              </w:rPr>
            </w:pPr>
          </w:p>
          <w:p w14:paraId="643434BF" w14:textId="77777777" w:rsidR="00FA48FA" w:rsidRPr="00BA6248" w:rsidRDefault="00FA48FA" w:rsidP="00FA48FA">
            <w:pPr>
              <w:spacing w:line="276" w:lineRule="auto"/>
              <w:ind w:hanging="284"/>
              <w:rPr>
                <w:rFonts w:asciiTheme="minorHAnsi" w:hAnsiTheme="minorHAnsi" w:cstheme="minorHAnsi"/>
              </w:rPr>
            </w:pPr>
          </w:p>
        </w:tc>
      </w:tr>
    </w:tbl>
    <w:p w14:paraId="259CBED0" w14:textId="77777777"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 xml:space="preserve"> </w:t>
      </w:r>
    </w:p>
    <w:tbl>
      <w:tblPr>
        <w:tblStyle w:val="Tabelraster"/>
        <w:tblW w:w="0" w:type="auto"/>
        <w:tblInd w:w="-5" w:type="dxa"/>
        <w:tblLook w:val="04A0" w:firstRow="1" w:lastRow="0" w:firstColumn="1" w:lastColumn="0" w:noHBand="0" w:noVBand="1"/>
      </w:tblPr>
      <w:tblGrid>
        <w:gridCol w:w="993"/>
        <w:gridCol w:w="8074"/>
      </w:tblGrid>
      <w:tr w:rsidR="00FA48FA" w:rsidRPr="00BA6248" w14:paraId="3A8EE1F3" w14:textId="77777777" w:rsidTr="00FA48FA">
        <w:tc>
          <w:tcPr>
            <w:tcW w:w="993" w:type="dxa"/>
          </w:tcPr>
          <w:p w14:paraId="0950EE7C" w14:textId="77777777" w:rsidR="00FA48FA" w:rsidRPr="00BA6248" w:rsidRDefault="00FA48FA" w:rsidP="00FA48FA">
            <w:pPr>
              <w:numPr>
                <w:ilvl w:val="0"/>
                <w:numId w:val="17"/>
              </w:numPr>
              <w:spacing w:line="276" w:lineRule="auto"/>
              <w:ind w:left="284" w:hanging="284"/>
              <w:rPr>
                <w:rFonts w:asciiTheme="minorHAnsi" w:hAnsiTheme="minorHAnsi" w:cstheme="minorHAnsi"/>
              </w:rPr>
            </w:pPr>
          </w:p>
        </w:tc>
        <w:tc>
          <w:tcPr>
            <w:tcW w:w="8074" w:type="dxa"/>
          </w:tcPr>
          <w:p w14:paraId="00D9B204" w14:textId="77777777" w:rsidR="00FA48FA" w:rsidRPr="00BA6248" w:rsidRDefault="00FA48FA" w:rsidP="00FA48FA">
            <w:pPr>
              <w:spacing w:line="276" w:lineRule="auto"/>
              <w:ind w:left="0"/>
              <w:rPr>
                <w:rFonts w:asciiTheme="minorHAnsi" w:hAnsiTheme="minorHAnsi" w:cstheme="minorHAnsi"/>
                <w:b/>
                <w:bCs/>
              </w:rPr>
            </w:pPr>
            <w:r w:rsidRPr="00BA6248">
              <w:rPr>
                <w:rFonts w:asciiTheme="minorHAnsi" w:hAnsiTheme="minorHAnsi" w:cstheme="minorHAnsi"/>
                <w:b/>
                <w:bCs/>
              </w:rPr>
              <w:t>Indien u nog geen contacten hebt, hoe denkt u dat in de uitvoering te gaan vormgeven?</w:t>
            </w:r>
          </w:p>
        </w:tc>
      </w:tr>
      <w:tr w:rsidR="00FA48FA" w:rsidRPr="00BA6248" w14:paraId="557F11B2" w14:textId="77777777" w:rsidTr="00FA48FA">
        <w:tc>
          <w:tcPr>
            <w:tcW w:w="993" w:type="dxa"/>
          </w:tcPr>
          <w:p w14:paraId="167EFE59" w14:textId="181590DC"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Reactie</w:t>
            </w:r>
            <w:r w:rsidR="001261A9" w:rsidRPr="00BA6248">
              <w:rPr>
                <w:rFonts w:asciiTheme="minorHAnsi" w:hAnsiTheme="minorHAnsi" w:cstheme="minorHAnsi"/>
              </w:rPr>
              <w:t>:</w:t>
            </w:r>
          </w:p>
        </w:tc>
        <w:tc>
          <w:tcPr>
            <w:tcW w:w="8074" w:type="dxa"/>
          </w:tcPr>
          <w:p w14:paraId="20F05DD2" w14:textId="77777777" w:rsidR="00FA48FA" w:rsidRPr="00BA6248" w:rsidRDefault="00FA48FA" w:rsidP="00FA48FA">
            <w:pPr>
              <w:spacing w:line="276" w:lineRule="auto"/>
              <w:ind w:hanging="284"/>
              <w:rPr>
                <w:rFonts w:asciiTheme="minorHAnsi" w:hAnsiTheme="minorHAnsi" w:cstheme="minorHAnsi"/>
              </w:rPr>
            </w:pPr>
          </w:p>
          <w:p w14:paraId="404C11B0" w14:textId="77777777" w:rsidR="00FA48FA" w:rsidRPr="00BA6248" w:rsidRDefault="00FA48FA" w:rsidP="00FA48FA">
            <w:pPr>
              <w:spacing w:line="276" w:lineRule="auto"/>
              <w:ind w:hanging="284"/>
              <w:rPr>
                <w:rFonts w:asciiTheme="minorHAnsi" w:hAnsiTheme="minorHAnsi" w:cstheme="minorHAnsi"/>
              </w:rPr>
            </w:pPr>
          </w:p>
          <w:p w14:paraId="414F62F5" w14:textId="77777777" w:rsidR="00FA48FA" w:rsidRPr="00BA6248" w:rsidRDefault="00FA48FA" w:rsidP="00FA48FA">
            <w:pPr>
              <w:spacing w:line="276" w:lineRule="auto"/>
              <w:ind w:hanging="284"/>
              <w:rPr>
                <w:rFonts w:asciiTheme="minorHAnsi" w:hAnsiTheme="minorHAnsi" w:cstheme="minorHAnsi"/>
              </w:rPr>
            </w:pPr>
          </w:p>
          <w:p w14:paraId="1D941890" w14:textId="77777777" w:rsidR="00FA48FA" w:rsidRPr="00BA6248" w:rsidRDefault="00FA48FA" w:rsidP="00FA48FA">
            <w:pPr>
              <w:spacing w:line="276" w:lineRule="auto"/>
              <w:ind w:hanging="284"/>
              <w:rPr>
                <w:rFonts w:asciiTheme="minorHAnsi" w:hAnsiTheme="minorHAnsi" w:cstheme="minorHAnsi"/>
              </w:rPr>
            </w:pPr>
          </w:p>
        </w:tc>
      </w:tr>
    </w:tbl>
    <w:p w14:paraId="06D6BB26" w14:textId="77777777"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 xml:space="preserve"> </w:t>
      </w:r>
    </w:p>
    <w:tbl>
      <w:tblPr>
        <w:tblStyle w:val="Tabelraster"/>
        <w:tblW w:w="0" w:type="auto"/>
        <w:tblInd w:w="-5" w:type="dxa"/>
        <w:tblLook w:val="04A0" w:firstRow="1" w:lastRow="0" w:firstColumn="1" w:lastColumn="0" w:noHBand="0" w:noVBand="1"/>
      </w:tblPr>
      <w:tblGrid>
        <w:gridCol w:w="993"/>
        <w:gridCol w:w="8074"/>
      </w:tblGrid>
      <w:tr w:rsidR="00FA48FA" w:rsidRPr="00BA6248" w14:paraId="048E7187" w14:textId="77777777" w:rsidTr="00FA48FA">
        <w:tc>
          <w:tcPr>
            <w:tcW w:w="993" w:type="dxa"/>
          </w:tcPr>
          <w:p w14:paraId="76D66057" w14:textId="77777777" w:rsidR="00FA48FA" w:rsidRPr="00BA6248" w:rsidRDefault="00FA48FA" w:rsidP="00FA48FA">
            <w:pPr>
              <w:numPr>
                <w:ilvl w:val="0"/>
                <w:numId w:val="17"/>
              </w:numPr>
              <w:spacing w:line="276" w:lineRule="auto"/>
              <w:ind w:left="284" w:hanging="284"/>
              <w:rPr>
                <w:rFonts w:asciiTheme="minorHAnsi" w:hAnsiTheme="minorHAnsi" w:cstheme="minorHAnsi"/>
              </w:rPr>
            </w:pPr>
          </w:p>
        </w:tc>
        <w:tc>
          <w:tcPr>
            <w:tcW w:w="8074" w:type="dxa"/>
          </w:tcPr>
          <w:p w14:paraId="045679E1" w14:textId="317F84FA" w:rsidR="00FA48FA" w:rsidRPr="00BA6248" w:rsidRDefault="00FA48FA" w:rsidP="00FA48FA">
            <w:pPr>
              <w:spacing w:line="276" w:lineRule="auto"/>
              <w:ind w:left="0"/>
              <w:rPr>
                <w:rFonts w:asciiTheme="minorHAnsi" w:hAnsiTheme="minorHAnsi" w:cstheme="minorHAnsi"/>
                <w:b/>
                <w:bCs/>
              </w:rPr>
            </w:pPr>
            <w:r w:rsidRPr="00BA6248">
              <w:rPr>
                <w:rFonts w:asciiTheme="minorHAnsi" w:hAnsiTheme="minorHAnsi" w:cstheme="minorHAnsi"/>
                <w:b/>
                <w:bCs/>
              </w:rPr>
              <w:t>Welke bijdrage levert u momenteel al aan de sociale basis? Is dit een inspanning van alleen uw organisatie? Of werkt u daarin samen? Zo ja, met wie</w:t>
            </w:r>
            <w:r w:rsidR="001261A9" w:rsidRPr="00BA6248">
              <w:rPr>
                <w:rFonts w:asciiTheme="minorHAnsi" w:hAnsiTheme="minorHAnsi" w:cstheme="minorHAnsi"/>
                <w:b/>
                <w:bCs/>
              </w:rPr>
              <w:t>?</w:t>
            </w:r>
          </w:p>
        </w:tc>
      </w:tr>
      <w:tr w:rsidR="00FA48FA" w:rsidRPr="00BA6248" w14:paraId="2C33984D" w14:textId="77777777" w:rsidTr="00FA48FA">
        <w:tc>
          <w:tcPr>
            <w:tcW w:w="993" w:type="dxa"/>
          </w:tcPr>
          <w:p w14:paraId="67A5F1C7" w14:textId="0832989E"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Reactie</w:t>
            </w:r>
            <w:r w:rsidR="001261A9" w:rsidRPr="00BA6248">
              <w:rPr>
                <w:rFonts w:asciiTheme="minorHAnsi" w:hAnsiTheme="minorHAnsi" w:cstheme="minorHAnsi"/>
              </w:rPr>
              <w:t>:</w:t>
            </w:r>
          </w:p>
        </w:tc>
        <w:tc>
          <w:tcPr>
            <w:tcW w:w="8074" w:type="dxa"/>
          </w:tcPr>
          <w:p w14:paraId="64393FCC" w14:textId="77777777" w:rsidR="00FA48FA" w:rsidRPr="00BA6248" w:rsidRDefault="00FA48FA" w:rsidP="00FA48FA">
            <w:pPr>
              <w:spacing w:line="276" w:lineRule="auto"/>
              <w:ind w:hanging="284"/>
              <w:rPr>
                <w:rFonts w:asciiTheme="minorHAnsi" w:hAnsiTheme="minorHAnsi" w:cstheme="minorHAnsi"/>
              </w:rPr>
            </w:pPr>
          </w:p>
          <w:p w14:paraId="03517384" w14:textId="77777777" w:rsidR="00FA48FA" w:rsidRPr="00BA6248" w:rsidRDefault="00FA48FA" w:rsidP="00FA48FA">
            <w:pPr>
              <w:spacing w:line="276" w:lineRule="auto"/>
              <w:ind w:hanging="284"/>
              <w:rPr>
                <w:rFonts w:asciiTheme="minorHAnsi" w:hAnsiTheme="minorHAnsi" w:cstheme="minorHAnsi"/>
              </w:rPr>
            </w:pPr>
          </w:p>
          <w:p w14:paraId="66C952D6" w14:textId="77777777" w:rsidR="00FA48FA" w:rsidRPr="00BA6248" w:rsidRDefault="00FA48FA" w:rsidP="00FA48FA">
            <w:pPr>
              <w:spacing w:line="276" w:lineRule="auto"/>
              <w:ind w:hanging="284"/>
              <w:rPr>
                <w:rFonts w:asciiTheme="minorHAnsi" w:hAnsiTheme="minorHAnsi" w:cstheme="minorHAnsi"/>
              </w:rPr>
            </w:pPr>
          </w:p>
          <w:p w14:paraId="547BCB50" w14:textId="77777777" w:rsidR="00FA48FA" w:rsidRPr="00BA6248" w:rsidRDefault="00FA48FA" w:rsidP="00FA48FA">
            <w:pPr>
              <w:spacing w:line="276" w:lineRule="auto"/>
              <w:ind w:hanging="284"/>
              <w:rPr>
                <w:rFonts w:asciiTheme="minorHAnsi" w:hAnsiTheme="minorHAnsi" w:cstheme="minorHAnsi"/>
              </w:rPr>
            </w:pPr>
          </w:p>
        </w:tc>
      </w:tr>
    </w:tbl>
    <w:p w14:paraId="4B3AA79A" w14:textId="7E13B91B" w:rsidR="00FA48FA" w:rsidRDefault="00FA48FA" w:rsidP="00FA48FA">
      <w:pPr>
        <w:spacing w:line="276" w:lineRule="auto"/>
        <w:ind w:hanging="284"/>
        <w:rPr>
          <w:rFonts w:asciiTheme="minorHAnsi" w:hAnsiTheme="minorHAnsi" w:cstheme="minorHAnsi"/>
        </w:rPr>
      </w:pPr>
    </w:p>
    <w:p w14:paraId="7C03C020" w14:textId="77777777" w:rsidR="00C10251" w:rsidRPr="00BA6248" w:rsidRDefault="00C10251" w:rsidP="00FA48FA">
      <w:pPr>
        <w:spacing w:line="276" w:lineRule="auto"/>
        <w:ind w:hanging="284"/>
        <w:rPr>
          <w:rFonts w:asciiTheme="minorHAnsi" w:hAnsiTheme="minorHAnsi" w:cstheme="minorHAnsi"/>
        </w:rPr>
      </w:pPr>
    </w:p>
    <w:tbl>
      <w:tblPr>
        <w:tblStyle w:val="Tabelraster"/>
        <w:tblW w:w="0" w:type="auto"/>
        <w:tblInd w:w="-5" w:type="dxa"/>
        <w:tblLook w:val="04A0" w:firstRow="1" w:lastRow="0" w:firstColumn="1" w:lastColumn="0" w:noHBand="0" w:noVBand="1"/>
      </w:tblPr>
      <w:tblGrid>
        <w:gridCol w:w="993"/>
        <w:gridCol w:w="8074"/>
      </w:tblGrid>
      <w:tr w:rsidR="00FA48FA" w:rsidRPr="00BA6248" w14:paraId="3E4360BF" w14:textId="77777777" w:rsidTr="00FA48FA">
        <w:tc>
          <w:tcPr>
            <w:tcW w:w="993" w:type="dxa"/>
          </w:tcPr>
          <w:p w14:paraId="243C8D19" w14:textId="77777777" w:rsidR="00FA48FA" w:rsidRPr="00BA6248" w:rsidRDefault="00FA48FA" w:rsidP="00FA48FA">
            <w:pPr>
              <w:numPr>
                <w:ilvl w:val="0"/>
                <w:numId w:val="17"/>
              </w:numPr>
              <w:spacing w:line="276" w:lineRule="auto"/>
              <w:ind w:left="284" w:hanging="284"/>
              <w:rPr>
                <w:rFonts w:asciiTheme="minorHAnsi" w:hAnsiTheme="minorHAnsi" w:cstheme="minorHAnsi"/>
              </w:rPr>
            </w:pPr>
          </w:p>
        </w:tc>
        <w:tc>
          <w:tcPr>
            <w:tcW w:w="8074" w:type="dxa"/>
          </w:tcPr>
          <w:p w14:paraId="41FDBCDE" w14:textId="77777777" w:rsidR="00FA48FA" w:rsidRPr="00BA6248" w:rsidRDefault="00FA48FA" w:rsidP="00FA48FA">
            <w:pPr>
              <w:spacing w:line="276" w:lineRule="auto"/>
              <w:ind w:left="32" w:hanging="32"/>
              <w:rPr>
                <w:rFonts w:asciiTheme="minorHAnsi" w:hAnsiTheme="minorHAnsi" w:cstheme="minorHAnsi"/>
                <w:b/>
                <w:bCs/>
              </w:rPr>
            </w:pPr>
            <w:r w:rsidRPr="00BA6248">
              <w:rPr>
                <w:rFonts w:asciiTheme="minorHAnsi" w:hAnsiTheme="minorHAnsi" w:cstheme="minorHAnsi"/>
                <w:b/>
                <w:bCs/>
              </w:rPr>
              <w:t>Welke mogelijkheden ziet u om het aanbod in de sociale basis uit te breiden? Hoe kan dat plaatsvinden en wat is daarvoor nodig?</w:t>
            </w:r>
          </w:p>
        </w:tc>
      </w:tr>
      <w:tr w:rsidR="00FA48FA" w:rsidRPr="00BA6248" w14:paraId="75556A5F" w14:textId="77777777" w:rsidTr="00FA48FA">
        <w:tc>
          <w:tcPr>
            <w:tcW w:w="993" w:type="dxa"/>
          </w:tcPr>
          <w:p w14:paraId="39E35FE5" w14:textId="2F2A635C"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Reactie</w:t>
            </w:r>
            <w:r w:rsidR="001261A9" w:rsidRPr="00BA6248">
              <w:rPr>
                <w:rFonts w:asciiTheme="minorHAnsi" w:hAnsiTheme="minorHAnsi" w:cstheme="minorHAnsi"/>
              </w:rPr>
              <w:t>:</w:t>
            </w:r>
          </w:p>
        </w:tc>
        <w:tc>
          <w:tcPr>
            <w:tcW w:w="8074" w:type="dxa"/>
          </w:tcPr>
          <w:p w14:paraId="62E2AC3B" w14:textId="77777777" w:rsidR="00FA48FA" w:rsidRPr="00BA6248" w:rsidRDefault="00FA48FA" w:rsidP="00FA48FA">
            <w:pPr>
              <w:spacing w:line="276" w:lineRule="auto"/>
              <w:ind w:hanging="284"/>
              <w:rPr>
                <w:rFonts w:asciiTheme="minorHAnsi" w:hAnsiTheme="minorHAnsi" w:cstheme="minorHAnsi"/>
              </w:rPr>
            </w:pPr>
          </w:p>
          <w:p w14:paraId="2CF63DAF" w14:textId="77777777" w:rsidR="00FA48FA" w:rsidRPr="00BA6248" w:rsidRDefault="00FA48FA" w:rsidP="00FA48FA">
            <w:pPr>
              <w:spacing w:line="276" w:lineRule="auto"/>
              <w:ind w:hanging="284"/>
              <w:rPr>
                <w:rFonts w:asciiTheme="minorHAnsi" w:hAnsiTheme="minorHAnsi" w:cstheme="minorHAnsi"/>
              </w:rPr>
            </w:pPr>
          </w:p>
          <w:p w14:paraId="7DA92BC7" w14:textId="77777777" w:rsidR="00FA48FA" w:rsidRPr="00BA6248" w:rsidRDefault="00FA48FA" w:rsidP="00FA48FA">
            <w:pPr>
              <w:spacing w:line="276" w:lineRule="auto"/>
              <w:ind w:hanging="284"/>
              <w:rPr>
                <w:rFonts w:asciiTheme="minorHAnsi" w:hAnsiTheme="minorHAnsi" w:cstheme="minorHAnsi"/>
              </w:rPr>
            </w:pPr>
          </w:p>
          <w:p w14:paraId="5E015CE3" w14:textId="77777777" w:rsidR="00FA48FA" w:rsidRPr="00BA6248" w:rsidRDefault="00FA48FA" w:rsidP="00FA48FA">
            <w:pPr>
              <w:spacing w:line="276" w:lineRule="auto"/>
              <w:ind w:hanging="284"/>
              <w:rPr>
                <w:rFonts w:asciiTheme="minorHAnsi" w:hAnsiTheme="minorHAnsi" w:cstheme="minorHAnsi"/>
              </w:rPr>
            </w:pPr>
          </w:p>
        </w:tc>
      </w:tr>
    </w:tbl>
    <w:p w14:paraId="2CCA75A7" w14:textId="77777777"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 xml:space="preserve"> </w:t>
      </w:r>
    </w:p>
    <w:tbl>
      <w:tblPr>
        <w:tblStyle w:val="Tabelraster"/>
        <w:tblW w:w="0" w:type="auto"/>
        <w:tblInd w:w="-5" w:type="dxa"/>
        <w:tblLook w:val="04A0" w:firstRow="1" w:lastRow="0" w:firstColumn="1" w:lastColumn="0" w:noHBand="0" w:noVBand="1"/>
      </w:tblPr>
      <w:tblGrid>
        <w:gridCol w:w="993"/>
        <w:gridCol w:w="8074"/>
      </w:tblGrid>
      <w:tr w:rsidR="00FA48FA" w:rsidRPr="00BA6248" w14:paraId="03FF9AB6" w14:textId="77777777" w:rsidTr="00FA48FA">
        <w:tc>
          <w:tcPr>
            <w:tcW w:w="993" w:type="dxa"/>
          </w:tcPr>
          <w:p w14:paraId="6E104016" w14:textId="77777777" w:rsidR="00FA48FA" w:rsidRPr="00BA6248" w:rsidRDefault="00FA48FA" w:rsidP="00FA48FA">
            <w:pPr>
              <w:numPr>
                <w:ilvl w:val="0"/>
                <w:numId w:val="17"/>
              </w:numPr>
              <w:spacing w:line="276" w:lineRule="auto"/>
              <w:ind w:left="284" w:hanging="284"/>
              <w:rPr>
                <w:rFonts w:asciiTheme="minorHAnsi" w:hAnsiTheme="minorHAnsi" w:cstheme="minorHAnsi"/>
              </w:rPr>
            </w:pPr>
          </w:p>
        </w:tc>
        <w:tc>
          <w:tcPr>
            <w:tcW w:w="8074" w:type="dxa"/>
          </w:tcPr>
          <w:p w14:paraId="00778395" w14:textId="77777777" w:rsidR="00FA48FA" w:rsidRPr="00BA6248" w:rsidRDefault="00FA48FA" w:rsidP="00FA48FA">
            <w:pPr>
              <w:spacing w:line="276" w:lineRule="auto"/>
              <w:ind w:hanging="284"/>
              <w:rPr>
                <w:rFonts w:asciiTheme="minorHAnsi" w:hAnsiTheme="minorHAnsi" w:cstheme="minorHAnsi"/>
                <w:b/>
                <w:bCs/>
              </w:rPr>
            </w:pPr>
            <w:r w:rsidRPr="00BA6248">
              <w:rPr>
                <w:rFonts w:asciiTheme="minorHAnsi" w:hAnsiTheme="minorHAnsi" w:cstheme="minorHAnsi"/>
                <w:b/>
                <w:bCs/>
              </w:rPr>
              <w:t>Welk doel wordt daarmee behaald?</w:t>
            </w:r>
          </w:p>
        </w:tc>
      </w:tr>
      <w:tr w:rsidR="00FA48FA" w:rsidRPr="00BA6248" w14:paraId="00586C0B" w14:textId="77777777" w:rsidTr="00FA48FA">
        <w:tc>
          <w:tcPr>
            <w:tcW w:w="993" w:type="dxa"/>
          </w:tcPr>
          <w:p w14:paraId="7FDEF8B4" w14:textId="339D2F09"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Reactie</w:t>
            </w:r>
            <w:r w:rsidR="001261A9" w:rsidRPr="00BA6248">
              <w:rPr>
                <w:rFonts w:asciiTheme="minorHAnsi" w:hAnsiTheme="minorHAnsi" w:cstheme="minorHAnsi"/>
              </w:rPr>
              <w:t>:</w:t>
            </w:r>
          </w:p>
        </w:tc>
        <w:tc>
          <w:tcPr>
            <w:tcW w:w="8074" w:type="dxa"/>
          </w:tcPr>
          <w:p w14:paraId="27F80CC2" w14:textId="77777777" w:rsidR="00FA48FA" w:rsidRPr="00BA6248" w:rsidRDefault="00FA48FA" w:rsidP="00FA48FA">
            <w:pPr>
              <w:spacing w:line="276" w:lineRule="auto"/>
              <w:ind w:hanging="284"/>
              <w:rPr>
                <w:rFonts w:asciiTheme="minorHAnsi" w:hAnsiTheme="minorHAnsi" w:cstheme="minorHAnsi"/>
              </w:rPr>
            </w:pPr>
          </w:p>
          <w:p w14:paraId="720E3056" w14:textId="77777777" w:rsidR="00FA48FA" w:rsidRPr="00BA6248" w:rsidRDefault="00FA48FA" w:rsidP="00FA48FA">
            <w:pPr>
              <w:spacing w:line="276" w:lineRule="auto"/>
              <w:ind w:hanging="284"/>
              <w:rPr>
                <w:rFonts w:asciiTheme="minorHAnsi" w:hAnsiTheme="minorHAnsi" w:cstheme="minorHAnsi"/>
              </w:rPr>
            </w:pPr>
          </w:p>
          <w:p w14:paraId="2561467C" w14:textId="77777777" w:rsidR="00FA48FA" w:rsidRPr="00BA6248" w:rsidRDefault="00FA48FA" w:rsidP="00FA48FA">
            <w:pPr>
              <w:spacing w:line="276" w:lineRule="auto"/>
              <w:ind w:hanging="284"/>
              <w:rPr>
                <w:rFonts w:asciiTheme="minorHAnsi" w:hAnsiTheme="minorHAnsi" w:cstheme="minorHAnsi"/>
              </w:rPr>
            </w:pPr>
          </w:p>
          <w:p w14:paraId="1FD9C49D" w14:textId="77777777" w:rsidR="00FA48FA" w:rsidRPr="00BA6248" w:rsidRDefault="00FA48FA" w:rsidP="00FA48FA">
            <w:pPr>
              <w:spacing w:line="276" w:lineRule="auto"/>
              <w:ind w:hanging="284"/>
              <w:rPr>
                <w:rFonts w:asciiTheme="minorHAnsi" w:hAnsiTheme="minorHAnsi" w:cstheme="minorHAnsi"/>
              </w:rPr>
            </w:pPr>
          </w:p>
        </w:tc>
      </w:tr>
    </w:tbl>
    <w:p w14:paraId="5B358D87" w14:textId="77777777" w:rsidR="00FA48FA" w:rsidRPr="00BA6248" w:rsidRDefault="00FA48FA" w:rsidP="00FA48FA">
      <w:pPr>
        <w:spacing w:line="276" w:lineRule="auto"/>
        <w:ind w:hanging="284"/>
        <w:rPr>
          <w:rFonts w:asciiTheme="minorHAnsi" w:hAnsiTheme="minorHAnsi" w:cstheme="minorHAnsi"/>
        </w:rPr>
      </w:pPr>
    </w:p>
    <w:tbl>
      <w:tblPr>
        <w:tblStyle w:val="Tabelraster"/>
        <w:tblW w:w="0" w:type="auto"/>
        <w:tblInd w:w="-5" w:type="dxa"/>
        <w:tblLook w:val="04A0" w:firstRow="1" w:lastRow="0" w:firstColumn="1" w:lastColumn="0" w:noHBand="0" w:noVBand="1"/>
      </w:tblPr>
      <w:tblGrid>
        <w:gridCol w:w="993"/>
        <w:gridCol w:w="8074"/>
      </w:tblGrid>
      <w:tr w:rsidR="00FA48FA" w:rsidRPr="00BA6248" w14:paraId="600D4360" w14:textId="77777777" w:rsidTr="00FA48FA">
        <w:tc>
          <w:tcPr>
            <w:tcW w:w="993" w:type="dxa"/>
          </w:tcPr>
          <w:p w14:paraId="3B6073DB" w14:textId="77777777" w:rsidR="00FA48FA" w:rsidRPr="00BA6248" w:rsidRDefault="00FA48FA" w:rsidP="00FA48FA">
            <w:pPr>
              <w:numPr>
                <w:ilvl w:val="0"/>
                <w:numId w:val="17"/>
              </w:numPr>
              <w:spacing w:line="276" w:lineRule="auto"/>
              <w:ind w:left="284" w:hanging="284"/>
              <w:rPr>
                <w:rFonts w:asciiTheme="minorHAnsi" w:hAnsiTheme="minorHAnsi" w:cstheme="minorHAnsi"/>
              </w:rPr>
            </w:pPr>
          </w:p>
        </w:tc>
        <w:tc>
          <w:tcPr>
            <w:tcW w:w="8074" w:type="dxa"/>
          </w:tcPr>
          <w:p w14:paraId="7E4960A3" w14:textId="77777777" w:rsidR="00FA48FA" w:rsidRPr="00BA6248" w:rsidRDefault="00FA48FA" w:rsidP="00FA48FA">
            <w:pPr>
              <w:spacing w:line="276" w:lineRule="auto"/>
              <w:ind w:hanging="284"/>
              <w:rPr>
                <w:rFonts w:asciiTheme="minorHAnsi" w:hAnsiTheme="minorHAnsi" w:cstheme="minorHAnsi"/>
                <w:b/>
                <w:bCs/>
              </w:rPr>
            </w:pPr>
            <w:r w:rsidRPr="00BA6248">
              <w:rPr>
                <w:rFonts w:asciiTheme="minorHAnsi" w:hAnsiTheme="minorHAnsi" w:cstheme="minorHAnsi"/>
                <w:b/>
                <w:bCs/>
              </w:rPr>
              <w:t>Hoe draagt dit bij aan de versterking van de sociale basis?</w:t>
            </w:r>
          </w:p>
        </w:tc>
      </w:tr>
      <w:tr w:rsidR="00FA48FA" w:rsidRPr="00BA6248" w14:paraId="342735E8" w14:textId="77777777" w:rsidTr="00FA48FA">
        <w:tc>
          <w:tcPr>
            <w:tcW w:w="993" w:type="dxa"/>
          </w:tcPr>
          <w:p w14:paraId="77DEA4F2" w14:textId="30224E80" w:rsidR="00FA48FA" w:rsidRPr="00BA6248" w:rsidRDefault="00FA48FA" w:rsidP="00FA48FA">
            <w:pPr>
              <w:spacing w:line="276" w:lineRule="auto"/>
              <w:ind w:hanging="284"/>
              <w:rPr>
                <w:rFonts w:asciiTheme="minorHAnsi" w:hAnsiTheme="minorHAnsi" w:cstheme="minorHAnsi"/>
              </w:rPr>
            </w:pPr>
            <w:r w:rsidRPr="00BA6248">
              <w:rPr>
                <w:rFonts w:asciiTheme="minorHAnsi" w:hAnsiTheme="minorHAnsi" w:cstheme="minorHAnsi"/>
              </w:rPr>
              <w:t>Reactie</w:t>
            </w:r>
            <w:r w:rsidR="001261A9" w:rsidRPr="00BA6248">
              <w:rPr>
                <w:rFonts w:asciiTheme="minorHAnsi" w:hAnsiTheme="minorHAnsi" w:cstheme="minorHAnsi"/>
              </w:rPr>
              <w:t>:</w:t>
            </w:r>
          </w:p>
        </w:tc>
        <w:tc>
          <w:tcPr>
            <w:tcW w:w="8074" w:type="dxa"/>
          </w:tcPr>
          <w:p w14:paraId="336AC769" w14:textId="77777777" w:rsidR="00FA48FA" w:rsidRPr="00BA6248" w:rsidRDefault="00FA48FA" w:rsidP="00FA48FA">
            <w:pPr>
              <w:spacing w:line="276" w:lineRule="auto"/>
              <w:ind w:hanging="284"/>
              <w:rPr>
                <w:rFonts w:asciiTheme="minorHAnsi" w:hAnsiTheme="minorHAnsi" w:cstheme="minorHAnsi"/>
              </w:rPr>
            </w:pPr>
          </w:p>
          <w:p w14:paraId="2270C569" w14:textId="77777777" w:rsidR="00FA48FA" w:rsidRPr="00BA6248" w:rsidRDefault="00FA48FA" w:rsidP="00FA48FA">
            <w:pPr>
              <w:spacing w:line="276" w:lineRule="auto"/>
              <w:ind w:hanging="284"/>
              <w:rPr>
                <w:rFonts w:asciiTheme="minorHAnsi" w:hAnsiTheme="minorHAnsi" w:cstheme="minorHAnsi"/>
              </w:rPr>
            </w:pPr>
          </w:p>
          <w:p w14:paraId="5B5224CF" w14:textId="77777777" w:rsidR="00FA48FA" w:rsidRPr="00BA6248" w:rsidRDefault="00FA48FA" w:rsidP="00FA48FA">
            <w:pPr>
              <w:spacing w:line="276" w:lineRule="auto"/>
              <w:ind w:hanging="284"/>
              <w:rPr>
                <w:rFonts w:asciiTheme="minorHAnsi" w:hAnsiTheme="minorHAnsi" w:cstheme="minorHAnsi"/>
              </w:rPr>
            </w:pPr>
          </w:p>
          <w:p w14:paraId="795B06F7" w14:textId="77777777" w:rsidR="00FA48FA" w:rsidRPr="00BA6248" w:rsidRDefault="00FA48FA" w:rsidP="00FA48FA">
            <w:pPr>
              <w:spacing w:line="276" w:lineRule="auto"/>
              <w:ind w:hanging="284"/>
              <w:rPr>
                <w:rFonts w:asciiTheme="minorHAnsi" w:hAnsiTheme="minorHAnsi" w:cstheme="minorHAnsi"/>
              </w:rPr>
            </w:pPr>
          </w:p>
        </w:tc>
      </w:tr>
    </w:tbl>
    <w:p w14:paraId="1B4B2EBA" w14:textId="77777777" w:rsidR="007866F0" w:rsidRPr="00BA6248" w:rsidRDefault="007866F0" w:rsidP="00E96461">
      <w:pPr>
        <w:ind w:left="0"/>
        <w:rPr>
          <w:rFonts w:asciiTheme="minorHAnsi" w:hAnsiTheme="minorHAnsi" w:cstheme="minorHAnsi"/>
        </w:rPr>
      </w:pPr>
    </w:p>
    <w:sectPr w:rsidR="007866F0" w:rsidRPr="00BA6248" w:rsidSect="00944198">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8AC2" w14:textId="77777777" w:rsidR="005B43FD" w:rsidRDefault="005B43FD">
      <w:r>
        <w:separator/>
      </w:r>
    </w:p>
  </w:endnote>
  <w:endnote w:type="continuationSeparator" w:id="0">
    <w:p w14:paraId="700D4E92" w14:textId="77777777" w:rsidR="005B43FD" w:rsidRDefault="005B43FD">
      <w:r>
        <w:continuationSeparator/>
      </w:r>
    </w:p>
  </w:endnote>
  <w:endnote w:type="continuationNotice" w:id="1">
    <w:p w14:paraId="218C6A27" w14:textId="77777777" w:rsidR="005B43FD" w:rsidRDefault="005B4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81930D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972E38C"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067639805"/>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6D8B636A" w14:textId="76EB6622" w:rsidR="002806E1" w:rsidRPr="00C737A5" w:rsidRDefault="002806E1">
            <w:pPr>
              <w:pStyle w:val="Voettekst"/>
              <w:jc w:val="right"/>
              <w:rPr>
                <w:rFonts w:asciiTheme="minorHAnsi" w:hAnsiTheme="minorHAnsi" w:cstheme="minorHAnsi"/>
              </w:rPr>
            </w:pPr>
            <w:r w:rsidRPr="00C737A5">
              <w:rPr>
                <w:rFonts w:asciiTheme="minorHAnsi" w:hAnsiTheme="minorHAnsi" w:cstheme="minorHAnsi"/>
              </w:rPr>
              <w:t xml:space="preserve">Pagina </w:t>
            </w:r>
            <w:r w:rsidRPr="00C737A5">
              <w:rPr>
                <w:rFonts w:asciiTheme="minorHAnsi" w:hAnsiTheme="minorHAnsi" w:cstheme="minorHAnsi"/>
                <w:b/>
                <w:bCs/>
              </w:rPr>
              <w:fldChar w:fldCharType="begin"/>
            </w:r>
            <w:r w:rsidRPr="00C737A5">
              <w:rPr>
                <w:rFonts w:asciiTheme="minorHAnsi" w:hAnsiTheme="minorHAnsi" w:cstheme="minorHAnsi"/>
                <w:b/>
                <w:bCs/>
              </w:rPr>
              <w:instrText>PAGE</w:instrText>
            </w:r>
            <w:r w:rsidRPr="00C737A5">
              <w:rPr>
                <w:rFonts w:asciiTheme="minorHAnsi" w:hAnsiTheme="minorHAnsi" w:cstheme="minorHAnsi"/>
                <w:b/>
                <w:bCs/>
              </w:rPr>
              <w:fldChar w:fldCharType="separate"/>
            </w:r>
            <w:r w:rsidRPr="00C737A5">
              <w:rPr>
                <w:rFonts w:asciiTheme="minorHAnsi" w:hAnsiTheme="minorHAnsi" w:cstheme="minorHAnsi"/>
                <w:b/>
                <w:bCs/>
              </w:rPr>
              <w:t>2</w:t>
            </w:r>
            <w:r w:rsidRPr="00C737A5">
              <w:rPr>
                <w:rFonts w:asciiTheme="minorHAnsi" w:hAnsiTheme="minorHAnsi" w:cstheme="minorHAnsi"/>
                <w:b/>
                <w:bCs/>
              </w:rPr>
              <w:fldChar w:fldCharType="end"/>
            </w:r>
            <w:r w:rsidRPr="00C737A5">
              <w:rPr>
                <w:rFonts w:asciiTheme="minorHAnsi" w:hAnsiTheme="minorHAnsi" w:cstheme="minorHAnsi"/>
              </w:rPr>
              <w:t xml:space="preserve"> van </w:t>
            </w:r>
            <w:r w:rsidRPr="00C737A5">
              <w:rPr>
                <w:rFonts w:asciiTheme="minorHAnsi" w:hAnsiTheme="minorHAnsi" w:cstheme="minorHAnsi"/>
                <w:b/>
                <w:bCs/>
              </w:rPr>
              <w:fldChar w:fldCharType="begin"/>
            </w:r>
            <w:r w:rsidRPr="00C737A5">
              <w:rPr>
                <w:rFonts w:asciiTheme="minorHAnsi" w:hAnsiTheme="minorHAnsi" w:cstheme="minorHAnsi"/>
                <w:b/>
                <w:bCs/>
              </w:rPr>
              <w:instrText>NUMPAGES</w:instrText>
            </w:r>
            <w:r w:rsidRPr="00C737A5">
              <w:rPr>
                <w:rFonts w:asciiTheme="minorHAnsi" w:hAnsiTheme="minorHAnsi" w:cstheme="minorHAnsi"/>
                <w:b/>
                <w:bCs/>
              </w:rPr>
              <w:fldChar w:fldCharType="separate"/>
            </w:r>
            <w:r w:rsidRPr="00C737A5">
              <w:rPr>
                <w:rFonts w:asciiTheme="minorHAnsi" w:hAnsiTheme="minorHAnsi" w:cstheme="minorHAnsi"/>
                <w:b/>
                <w:bCs/>
              </w:rPr>
              <w:t>2</w:t>
            </w:r>
            <w:r w:rsidRPr="00C737A5">
              <w:rPr>
                <w:rFonts w:asciiTheme="minorHAnsi" w:hAnsiTheme="minorHAnsi" w:cstheme="minorHAnsi"/>
                <w:b/>
                <w:bCs/>
              </w:rPr>
              <w:fldChar w:fldCharType="end"/>
            </w:r>
          </w:p>
        </w:sdtContent>
      </w:sdt>
    </w:sdtContent>
  </w:sdt>
  <w:p w14:paraId="548CD105" w14:textId="77777777" w:rsidR="005C1431" w:rsidRPr="00C737A5" w:rsidRDefault="005C1431">
    <w:pPr>
      <w:pStyle w:val="Voettekst"/>
      <w:jc w:val="right"/>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7083F2D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1074E1D"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E489" w14:textId="77777777" w:rsidR="005B43FD" w:rsidRDefault="005B43FD">
      <w:r>
        <w:separator/>
      </w:r>
    </w:p>
  </w:footnote>
  <w:footnote w:type="continuationSeparator" w:id="0">
    <w:p w14:paraId="2F61F8EC" w14:textId="77777777" w:rsidR="005B43FD" w:rsidRDefault="005B43FD">
      <w:r>
        <w:continuationSeparator/>
      </w:r>
    </w:p>
  </w:footnote>
  <w:footnote w:type="continuationNotice" w:id="1">
    <w:p w14:paraId="32929A8F" w14:textId="77777777" w:rsidR="005B43FD" w:rsidRDefault="005B43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D2DC319" w14:textId="77777777" w:rsidTr="0023628B">
      <w:trPr>
        <w:cantSplit/>
        <w:trHeight w:val="397"/>
      </w:trPr>
      <w:tc>
        <w:tcPr>
          <w:tcW w:w="1418" w:type="dxa"/>
          <w:shd w:val="clear" w:color="auto" w:fill="auto"/>
        </w:tcPr>
        <w:p w14:paraId="5A29CD95" w14:textId="77777777" w:rsidR="00713A38" w:rsidRDefault="00713A38" w:rsidP="0023628B">
          <w:pPr>
            <w:pStyle w:val="Koptekst"/>
          </w:pPr>
        </w:p>
      </w:tc>
      <w:tc>
        <w:tcPr>
          <w:tcW w:w="10490" w:type="dxa"/>
          <w:shd w:val="clear" w:color="auto" w:fill="auto"/>
        </w:tcPr>
        <w:p w14:paraId="10C0BD60" w14:textId="77777777" w:rsidR="00713A38" w:rsidRDefault="00713A38" w:rsidP="0023628B">
          <w:pPr>
            <w:pStyle w:val="Koptekst"/>
          </w:pPr>
        </w:p>
      </w:tc>
    </w:tr>
    <w:tr w:rsidR="00713A38" w14:paraId="29A5F293" w14:textId="77777777" w:rsidTr="0023628B">
      <w:trPr>
        <w:cantSplit/>
        <w:trHeight w:hRule="exact" w:val="737"/>
      </w:trPr>
      <w:tc>
        <w:tcPr>
          <w:tcW w:w="1418" w:type="dxa"/>
          <w:shd w:val="clear" w:color="auto" w:fill="auto"/>
        </w:tcPr>
        <w:p w14:paraId="6FA26AE6" w14:textId="77777777" w:rsidR="00713A38" w:rsidRDefault="00713A38" w:rsidP="0023628B">
          <w:pPr>
            <w:pStyle w:val="Koptekst"/>
          </w:pPr>
        </w:p>
      </w:tc>
      <w:tc>
        <w:tcPr>
          <w:tcW w:w="10490" w:type="dxa"/>
          <w:shd w:val="clear" w:color="auto" w:fill="auto"/>
        </w:tcPr>
        <w:p w14:paraId="44EBEB12" w14:textId="77777777" w:rsidR="00713A38" w:rsidRDefault="00713A38" w:rsidP="0023628B">
          <w:pPr>
            <w:pStyle w:val="Koptekst"/>
          </w:pPr>
        </w:p>
      </w:tc>
    </w:tr>
  </w:tbl>
  <w:p w14:paraId="5E57AD7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1432" w14:textId="77777777" w:rsidR="00C737A5" w:rsidRDefault="00C737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2B0E925C" w14:textId="77777777" w:rsidTr="002D1748">
      <w:trPr>
        <w:trHeight w:hRule="exact" w:val="340"/>
      </w:trPr>
      <w:tc>
        <w:tcPr>
          <w:tcW w:w="1144" w:type="dxa"/>
          <w:shd w:val="clear" w:color="auto" w:fill="auto"/>
        </w:tcPr>
        <w:p w14:paraId="3BF74936" w14:textId="77777777" w:rsidR="00713A38" w:rsidRDefault="00713A38" w:rsidP="002D1748">
          <w:pPr>
            <w:pStyle w:val="Kenmerk"/>
          </w:pPr>
        </w:p>
      </w:tc>
      <w:tc>
        <w:tcPr>
          <w:tcW w:w="10763" w:type="dxa"/>
          <w:shd w:val="clear" w:color="auto" w:fill="auto"/>
        </w:tcPr>
        <w:p w14:paraId="18C079D5" w14:textId="77777777" w:rsidR="00713A38" w:rsidRDefault="00713A38" w:rsidP="002D1748">
          <w:pPr>
            <w:pStyle w:val="Kenmerk"/>
          </w:pPr>
        </w:p>
      </w:tc>
    </w:tr>
  </w:tbl>
  <w:p w14:paraId="69118CD1"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580109"/>
    <w:multiLevelType w:val="hybridMultilevel"/>
    <w:tmpl w:val="F70ACA4A"/>
    <w:lvl w:ilvl="0" w:tplc="AA4EF560">
      <w:start w:val="2"/>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A95118"/>
    <w:multiLevelType w:val="hybridMultilevel"/>
    <w:tmpl w:val="8E3AC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8A384D"/>
    <w:multiLevelType w:val="hybridMultilevel"/>
    <w:tmpl w:val="FDEC0902"/>
    <w:lvl w:ilvl="0" w:tplc="5DFCECF4">
      <w:numFmt w:val="bullet"/>
      <w:lvlText w:val="-"/>
      <w:lvlJc w:val="left"/>
      <w:pPr>
        <w:ind w:left="1080" w:hanging="72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F358DB"/>
    <w:multiLevelType w:val="hybridMultilevel"/>
    <w:tmpl w:val="D57A5A0C"/>
    <w:lvl w:ilvl="0" w:tplc="1338954A">
      <w:start w:val="1"/>
      <w:numFmt w:val="decimal"/>
      <w:lvlText w:val="%1."/>
      <w:lvlJc w:val="left"/>
      <w:pPr>
        <w:ind w:left="928"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FD6D48"/>
    <w:multiLevelType w:val="hybridMultilevel"/>
    <w:tmpl w:val="44AAA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7A5A44"/>
    <w:multiLevelType w:val="hybridMultilevel"/>
    <w:tmpl w:val="1B4CBBB6"/>
    <w:lvl w:ilvl="0" w:tplc="0413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8"/>
  </w:num>
  <w:num w:numId="15" w16cid:durableId="2028094012">
    <w:abstractNumId w:val="12"/>
  </w:num>
  <w:num w:numId="16" w16cid:durableId="890580870">
    <w:abstractNumId w:val="3"/>
  </w:num>
  <w:num w:numId="17" w16cid:durableId="1667980569">
    <w:abstractNumId w:val="11"/>
  </w:num>
  <w:num w:numId="18" w16cid:durableId="1182470664">
    <w:abstractNumId w:val="13"/>
  </w:num>
  <w:num w:numId="19" w16cid:durableId="735855344">
    <w:abstractNumId w:val="9"/>
  </w:num>
  <w:num w:numId="20" w16cid:durableId="1015575156">
    <w:abstractNumId w:val="14"/>
  </w:num>
  <w:num w:numId="21" w16cid:durableId="405229964">
    <w:abstractNumId w:val="4"/>
  </w:num>
  <w:num w:numId="22" w16cid:durableId="18428169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98"/>
    <w:rsid w:val="00005808"/>
    <w:rsid w:val="000138D2"/>
    <w:rsid w:val="00026CFD"/>
    <w:rsid w:val="00035CE4"/>
    <w:rsid w:val="00045278"/>
    <w:rsid w:val="00062E5C"/>
    <w:rsid w:val="000652D2"/>
    <w:rsid w:val="000700FE"/>
    <w:rsid w:val="00081E8B"/>
    <w:rsid w:val="00087F8F"/>
    <w:rsid w:val="000A2B42"/>
    <w:rsid w:val="000B0647"/>
    <w:rsid w:val="000B4AD9"/>
    <w:rsid w:val="000C672F"/>
    <w:rsid w:val="000D2944"/>
    <w:rsid w:val="000D4AC1"/>
    <w:rsid w:val="000D7F29"/>
    <w:rsid w:val="000E3F54"/>
    <w:rsid w:val="000F2D4E"/>
    <w:rsid w:val="000F5E05"/>
    <w:rsid w:val="000F5F8B"/>
    <w:rsid w:val="000F728F"/>
    <w:rsid w:val="00101DFF"/>
    <w:rsid w:val="001261A9"/>
    <w:rsid w:val="00130C9A"/>
    <w:rsid w:val="00132059"/>
    <w:rsid w:val="0014067A"/>
    <w:rsid w:val="00140887"/>
    <w:rsid w:val="0014258D"/>
    <w:rsid w:val="00146ED6"/>
    <w:rsid w:val="00153090"/>
    <w:rsid w:val="00153860"/>
    <w:rsid w:val="00155D2D"/>
    <w:rsid w:val="001737AD"/>
    <w:rsid w:val="0018659C"/>
    <w:rsid w:val="00195E9C"/>
    <w:rsid w:val="001A0468"/>
    <w:rsid w:val="001A1C14"/>
    <w:rsid w:val="001B1F7E"/>
    <w:rsid w:val="001B65DE"/>
    <w:rsid w:val="001C03BE"/>
    <w:rsid w:val="001C5E61"/>
    <w:rsid w:val="001D450F"/>
    <w:rsid w:val="001E2B72"/>
    <w:rsid w:val="001E2D3E"/>
    <w:rsid w:val="00201062"/>
    <w:rsid w:val="00222D71"/>
    <w:rsid w:val="00223F35"/>
    <w:rsid w:val="002304A9"/>
    <w:rsid w:val="0023628B"/>
    <w:rsid w:val="00245C63"/>
    <w:rsid w:val="002644B1"/>
    <w:rsid w:val="00270385"/>
    <w:rsid w:val="002806E1"/>
    <w:rsid w:val="002936E3"/>
    <w:rsid w:val="00294087"/>
    <w:rsid w:val="00295EBB"/>
    <w:rsid w:val="002960F9"/>
    <w:rsid w:val="002A16DF"/>
    <w:rsid w:val="002C79C7"/>
    <w:rsid w:val="002D1748"/>
    <w:rsid w:val="002E0806"/>
    <w:rsid w:val="002E1D90"/>
    <w:rsid w:val="002E48FD"/>
    <w:rsid w:val="002F4685"/>
    <w:rsid w:val="003017A5"/>
    <w:rsid w:val="003018AB"/>
    <w:rsid w:val="00310724"/>
    <w:rsid w:val="003127B2"/>
    <w:rsid w:val="00314B51"/>
    <w:rsid w:val="00317079"/>
    <w:rsid w:val="0032283E"/>
    <w:rsid w:val="003369A3"/>
    <w:rsid w:val="00352BFC"/>
    <w:rsid w:val="00352E6E"/>
    <w:rsid w:val="0036636F"/>
    <w:rsid w:val="00370A69"/>
    <w:rsid w:val="00373C81"/>
    <w:rsid w:val="003A4A36"/>
    <w:rsid w:val="003B36DA"/>
    <w:rsid w:val="003C21C9"/>
    <w:rsid w:val="003D46D1"/>
    <w:rsid w:val="003E0A90"/>
    <w:rsid w:val="004061BC"/>
    <w:rsid w:val="00411E2B"/>
    <w:rsid w:val="00413744"/>
    <w:rsid w:val="0042259D"/>
    <w:rsid w:val="004317A3"/>
    <w:rsid w:val="00444721"/>
    <w:rsid w:val="00453619"/>
    <w:rsid w:val="00464D2A"/>
    <w:rsid w:val="00470E1C"/>
    <w:rsid w:val="00471103"/>
    <w:rsid w:val="0049169D"/>
    <w:rsid w:val="004A2836"/>
    <w:rsid w:val="004B57CA"/>
    <w:rsid w:val="004E2F3F"/>
    <w:rsid w:val="004E38D1"/>
    <w:rsid w:val="004E6F83"/>
    <w:rsid w:val="004F2305"/>
    <w:rsid w:val="004F54E9"/>
    <w:rsid w:val="00543508"/>
    <w:rsid w:val="00547595"/>
    <w:rsid w:val="005576FD"/>
    <w:rsid w:val="00573DEF"/>
    <w:rsid w:val="005769AD"/>
    <w:rsid w:val="00595803"/>
    <w:rsid w:val="00597891"/>
    <w:rsid w:val="005B1943"/>
    <w:rsid w:val="005B43FD"/>
    <w:rsid w:val="005B6D4C"/>
    <w:rsid w:val="005C107E"/>
    <w:rsid w:val="005C1431"/>
    <w:rsid w:val="005D04E3"/>
    <w:rsid w:val="005D4605"/>
    <w:rsid w:val="006019E7"/>
    <w:rsid w:val="006029F6"/>
    <w:rsid w:val="006114DD"/>
    <w:rsid w:val="00612AF0"/>
    <w:rsid w:val="00612F23"/>
    <w:rsid w:val="006139E7"/>
    <w:rsid w:val="00625A55"/>
    <w:rsid w:val="006270D4"/>
    <w:rsid w:val="006445DE"/>
    <w:rsid w:val="00644793"/>
    <w:rsid w:val="00647931"/>
    <w:rsid w:val="00657D34"/>
    <w:rsid w:val="006619C8"/>
    <w:rsid w:val="00663D80"/>
    <w:rsid w:val="00665F82"/>
    <w:rsid w:val="00676F05"/>
    <w:rsid w:val="00692A46"/>
    <w:rsid w:val="006A0E3F"/>
    <w:rsid w:val="006A692F"/>
    <w:rsid w:val="006B1BD4"/>
    <w:rsid w:val="006D01EF"/>
    <w:rsid w:val="006D679C"/>
    <w:rsid w:val="006D7F5E"/>
    <w:rsid w:val="006E15E4"/>
    <w:rsid w:val="006F29BF"/>
    <w:rsid w:val="00704C08"/>
    <w:rsid w:val="00713A38"/>
    <w:rsid w:val="00752E48"/>
    <w:rsid w:val="00767DD1"/>
    <w:rsid w:val="00775259"/>
    <w:rsid w:val="00781755"/>
    <w:rsid w:val="007825BE"/>
    <w:rsid w:val="007839C9"/>
    <w:rsid w:val="007866F0"/>
    <w:rsid w:val="00793122"/>
    <w:rsid w:val="007D21F3"/>
    <w:rsid w:val="007D4666"/>
    <w:rsid w:val="007E112E"/>
    <w:rsid w:val="007F0913"/>
    <w:rsid w:val="008022FF"/>
    <w:rsid w:val="00815F61"/>
    <w:rsid w:val="00816AF9"/>
    <w:rsid w:val="0082578A"/>
    <w:rsid w:val="008320BC"/>
    <w:rsid w:val="00835D56"/>
    <w:rsid w:val="0084090D"/>
    <w:rsid w:val="00844BEB"/>
    <w:rsid w:val="00851215"/>
    <w:rsid w:val="0085611E"/>
    <w:rsid w:val="008702E6"/>
    <w:rsid w:val="00871E8B"/>
    <w:rsid w:val="008760CE"/>
    <w:rsid w:val="00881037"/>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44198"/>
    <w:rsid w:val="00945E49"/>
    <w:rsid w:val="009521CE"/>
    <w:rsid w:val="00966E55"/>
    <w:rsid w:val="009742A8"/>
    <w:rsid w:val="00982DBD"/>
    <w:rsid w:val="00993528"/>
    <w:rsid w:val="00996238"/>
    <w:rsid w:val="009A0D2B"/>
    <w:rsid w:val="009B5BA2"/>
    <w:rsid w:val="009C1814"/>
    <w:rsid w:val="009C5116"/>
    <w:rsid w:val="009C72F0"/>
    <w:rsid w:val="009D102C"/>
    <w:rsid w:val="009F1BCA"/>
    <w:rsid w:val="00A0466C"/>
    <w:rsid w:val="00A15FFA"/>
    <w:rsid w:val="00A1688D"/>
    <w:rsid w:val="00A20FF7"/>
    <w:rsid w:val="00A254C8"/>
    <w:rsid w:val="00A323A8"/>
    <w:rsid w:val="00A34A14"/>
    <w:rsid w:val="00A404A9"/>
    <w:rsid w:val="00A53B15"/>
    <w:rsid w:val="00A55EEA"/>
    <w:rsid w:val="00A56C97"/>
    <w:rsid w:val="00A5759A"/>
    <w:rsid w:val="00A62D1D"/>
    <w:rsid w:val="00A71D30"/>
    <w:rsid w:val="00A77031"/>
    <w:rsid w:val="00A8313E"/>
    <w:rsid w:val="00A96A06"/>
    <w:rsid w:val="00AA38FE"/>
    <w:rsid w:val="00AF1471"/>
    <w:rsid w:val="00AF48F9"/>
    <w:rsid w:val="00B13A1B"/>
    <w:rsid w:val="00B268B1"/>
    <w:rsid w:val="00B35A8A"/>
    <w:rsid w:val="00B4408E"/>
    <w:rsid w:val="00B47772"/>
    <w:rsid w:val="00B550B9"/>
    <w:rsid w:val="00B731E4"/>
    <w:rsid w:val="00B77818"/>
    <w:rsid w:val="00B80EC3"/>
    <w:rsid w:val="00B8655F"/>
    <w:rsid w:val="00B93F2F"/>
    <w:rsid w:val="00B970DD"/>
    <w:rsid w:val="00BA29D0"/>
    <w:rsid w:val="00BA51C5"/>
    <w:rsid w:val="00BA6248"/>
    <w:rsid w:val="00BA6D84"/>
    <w:rsid w:val="00BB1CB3"/>
    <w:rsid w:val="00BB6799"/>
    <w:rsid w:val="00BC2211"/>
    <w:rsid w:val="00BF0858"/>
    <w:rsid w:val="00BF63CE"/>
    <w:rsid w:val="00C10251"/>
    <w:rsid w:val="00C10DA1"/>
    <w:rsid w:val="00C14108"/>
    <w:rsid w:val="00C24684"/>
    <w:rsid w:val="00C32970"/>
    <w:rsid w:val="00C417E6"/>
    <w:rsid w:val="00C42533"/>
    <w:rsid w:val="00C602E0"/>
    <w:rsid w:val="00C612F9"/>
    <w:rsid w:val="00C737A5"/>
    <w:rsid w:val="00C83CB1"/>
    <w:rsid w:val="00CA14F4"/>
    <w:rsid w:val="00CC406D"/>
    <w:rsid w:val="00CC4B74"/>
    <w:rsid w:val="00CF3728"/>
    <w:rsid w:val="00CF790A"/>
    <w:rsid w:val="00D05FC7"/>
    <w:rsid w:val="00D17E42"/>
    <w:rsid w:val="00D40560"/>
    <w:rsid w:val="00D4268A"/>
    <w:rsid w:val="00D45E97"/>
    <w:rsid w:val="00D507E8"/>
    <w:rsid w:val="00D54DEA"/>
    <w:rsid w:val="00D57086"/>
    <w:rsid w:val="00D5710E"/>
    <w:rsid w:val="00D57B19"/>
    <w:rsid w:val="00D66361"/>
    <w:rsid w:val="00D8453C"/>
    <w:rsid w:val="00DA7EF0"/>
    <w:rsid w:val="00DC210E"/>
    <w:rsid w:val="00DC3AD8"/>
    <w:rsid w:val="00DC7A91"/>
    <w:rsid w:val="00DD1C06"/>
    <w:rsid w:val="00DD1F06"/>
    <w:rsid w:val="00DD6E49"/>
    <w:rsid w:val="00DE205B"/>
    <w:rsid w:val="00DF4728"/>
    <w:rsid w:val="00DF5C6B"/>
    <w:rsid w:val="00E1110D"/>
    <w:rsid w:val="00E31912"/>
    <w:rsid w:val="00E70C32"/>
    <w:rsid w:val="00E76E4D"/>
    <w:rsid w:val="00E83488"/>
    <w:rsid w:val="00E9456E"/>
    <w:rsid w:val="00E96461"/>
    <w:rsid w:val="00EB1313"/>
    <w:rsid w:val="00EC2495"/>
    <w:rsid w:val="00EC3AD8"/>
    <w:rsid w:val="00ED3122"/>
    <w:rsid w:val="00ED3DEB"/>
    <w:rsid w:val="00ED6943"/>
    <w:rsid w:val="00F10F4C"/>
    <w:rsid w:val="00F23CC1"/>
    <w:rsid w:val="00F349BD"/>
    <w:rsid w:val="00F463CF"/>
    <w:rsid w:val="00F46E1D"/>
    <w:rsid w:val="00F70DCF"/>
    <w:rsid w:val="00F860AD"/>
    <w:rsid w:val="00F92976"/>
    <w:rsid w:val="00F97258"/>
    <w:rsid w:val="00FA48FA"/>
    <w:rsid w:val="00FA5214"/>
    <w:rsid w:val="00FC7A75"/>
    <w:rsid w:val="00FD0AD9"/>
    <w:rsid w:val="00FD0D34"/>
    <w:rsid w:val="00FD5AB9"/>
    <w:rsid w:val="00FF499E"/>
    <w:rsid w:val="3A50EAAF"/>
    <w:rsid w:val="64BD035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3E57A"/>
  <w15:chartTrackingRefBased/>
  <w15:docId w15:val="{CD104DE3-6FF0-42B1-9D60-7447A721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944198"/>
    <w:pPr>
      <w:ind w:left="284"/>
    </w:pPr>
    <w:rPr>
      <w:rFonts w:ascii="Arial" w:eastAsiaTheme="minorHAnsi" w:hAnsi="Arial" w:cs="Arial"/>
      <w:kern w:val="0"/>
      <w:lang w:eastAsia="en-US"/>
      <w14:ligatures w14:val="none"/>
    </w:rPr>
  </w:style>
  <w:style w:type="paragraph" w:styleId="Kop1">
    <w:name w:val="heading 1"/>
    <w:aliases w:val="Heading 1 met nummering,hoofdstuk,Hoofdstuk,h1,ips_Hoofdstuk,H1,Univé Hoofdstuk,Section Heading,sectionHeading,sectionHeading Char,Kop subparagraaf"/>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paragraaf,Paragraaf,ips_paragraaf,H2,Paragrf 2,1.1Heading 2,2scr,Univé Paragraaf,Reset numbering,Bijlage"/>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uiPriority w:val="39"/>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hoofdstuk Char,Hoofdstuk Char,h1 Char,ips_Hoofdstuk Char,H1 Char,Univé Hoofdstuk Char,Section Heading Char,sectionHeading Char1,sectionHeading Char Char,Kop subparagraaf Char"/>
    <w:link w:val="Kop1"/>
    <w:rsid w:val="006139E7"/>
    <w:rPr>
      <w:rFonts w:ascii="Arial" w:hAnsi="Arial"/>
      <w:b/>
      <w:color w:val="0076A8"/>
      <w:sz w:val="32"/>
      <w:szCs w:val="32"/>
      <w:lang w:eastAsia="en-US"/>
    </w:rPr>
  </w:style>
  <w:style w:type="character" w:customStyle="1" w:styleId="Kop2Char">
    <w:name w:val="Kop 2 Char"/>
    <w:aliases w:val="Heading 2 met nummering Char,paragraaf Char,Paragraaf Char,ips_paragraaf Char,H2 Char,Paragrf 2 Char,1.1Heading 2 Char,2scr Char,Univé Paragraaf Char,Reset numbering Char,Bijlage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94419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4198"/>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944198"/>
    <w:pPr>
      <w:numPr>
        <w:ilvl w:val="1"/>
      </w:numPr>
      <w:spacing w:after="160"/>
      <w:ind w:left="284"/>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4198"/>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94419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44198"/>
    <w:rPr>
      <w:rFonts w:ascii="Arial" w:hAnsi="Arial"/>
      <w:i/>
      <w:iCs/>
      <w:color w:val="404040" w:themeColor="text1" w:themeTint="BF"/>
      <w:lang w:eastAsia="en-US"/>
    </w:rPr>
  </w:style>
  <w:style w:type="character" w:styleId="Intensievebenadrukking">
    <w:name w:val="Intense Emphasis"/>
    <w:basedOn w:val="Standaardalinea-lettertype"/>
    <w:uiPriority w:val="21"/>
    <w:rsid w:val="00944198"/>
    <w:rPr>
      <w:i/>
      <w:iCs/>
      <w:color w:val="365F91" w:themeColor="accent1" w:themeShade="BF"/>
    </w:rPr>
  </w:style>
  <w:style w:type="paragraph" w:styleId="Duidelijkcitaat">
    <w:name w:val="Intense Quote"/>
    <w:basedOn w:val="Standaard"/>
    <w:next w:val="Standaard"/>
    <w:link w:val="DuidelijkcitaatChar"/>
    <w:uiPriority w:val="30"/>
    <w:rsid w:val="009441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944198"/>
    <w:rPr>
      <w:rFonts w:ascii="Arial" w:hAnsi="Arial"/>
      <w:i/>
      <w:iCs/>
      <w:color w:val="365F91" w:themeColor="accent1" w:themeShade="BF"/>
      <w:lang w:eastAsia="en-US"/>
    </w:rPr>
  </w:style>
  <w:style w:type="character" w:styleId="Intensieveverwijzing">
    <w:name w:val="Intense Reference"/>
    <w:basedOn w:val="Standaardalinea-lettertype"/>
    <w:uiPriority w:val="32"/>
    <w:rsid w:val="00944198"/>
    <w:rPr>
      <w:b/>
      <w:bCs/>
      <w:smallCaps/>
      <w:color w:val="365F91" w:themeColor="accent1" w:themeShade="BF"/>
      <w:spacing w:val="5"/>
    </w:rPr>
  </w:style>
  <w:style w:type="paragraph" w:styleId="Voetnoottekst">
    <w:name w:val="footnote text"/>
    <w:basedOn w:val="Standaard"/>
    <w:link w:val="VoetnoottekstChar"/>
    <w:unhideWhenUsed/>
    <w:rsid w:val="00944198"/>
  </w:style>
  <w:style w:type="character" w:customStyle="1" w:styleId="VoetnoottekstChar">
    <w:name w:val="Voetnoottekst Char"/>
    <w:basedOn w:val="Standaardalinea-lettertype"/>
    <w:link w:val="Voetnoottekst"/>
    <w:rsid w:val="00944198"/>
    <w:rPr>
      <w:rFonts w:ascii="Arial" w:eastAsiaTheme="minorHAnsi" w:hAnsi="Arial" w:cs="Arial"/>
      <w:kern w:val="0"/>
      <w:lang w:eastAsia="en-US"/>
      <w14:ligatures w14:val="none"/>
    </w:rPr>
  </w:style>
  <w:style w:type="character" w:styleId="Voetnootmarkering">
    <w:name w:val="footnote reference"/>
    <w:basedOn w:val="Standaardalinea-lettertype"/>
    <w:semiHidden/>
    <w:unhideWhenUsed/>
    <w:rsid w:val="00944198"/>
    <w:rPr>
      <w:vertAlign w:val="superscript"/>
    </w:rPr>
  </w:style>
  <w:style w:type="character" w:customStyle="1" w:styleId="LijstalineaChar">
    <w:name w:val="Lijstalinea Char"/>
    <w:aliases w:val="Reference List Char,Hoofdstuk 1 Char"/>
    <w:link w:val="Lijstalinea"/>
    <w:uiPriority w:val="34"/>
    <w:locked/>
    <w:rsid w:val="00944198"/>
    <w:rPr>
      <w:rFonts w:ascii="Arial" w:hAnsi="Arial"/>
      <w:lang w:eastAsia="en-US"/>
    </w:rPr>
  </w:style>
  <w:style w:type="paragraph" w:styleId="Plattetekst">
    <w:name w:val="Body Text"/>
    <w:basedOn w:val="Standaard"/>
    <w:link w:val="PlattetekstChar"/>
    <w:uiPriority w:val="1"/>
    <w:rsid w:val="003B36DA"/>
    <w:pPr>
      <w:spacing w:line="280" w:lineRule="atLeast"/>
      <w:ind w:left="567"/>
    </w:pPr>
    <w:rPr>
      <w:rFonts w:asciiTheme="minorHAnsi" w:hAnsiTheme="minorHAnsi" w:cstheme="minorBidi"/>
      <w:sz w:val="21"/>
      <w:szCs w:val="24"/>
    </w:rPr>
  </w:style>
  <w:style w:type="character" w:customStyle="1" w:styleId="PlattetekstChar">
    <w:name w:val="Platte tekst Char"/>
    <w:basedOn w:val="Standaardalinea-lettertype"/>
    <w:link w:val="Plattetekst"/>
    <w:uiPriority w:val="1"/>
    <w:rsid w:val="003B36DA"/>
    <w:rPr>
      <w:rFonts w:asciiTheme="minorHAnsi" w:eastAsiaTheme="minorHAnsi" w:hAnsiTheme="minorHAnsi" w:cstheme="minorBidi"/>
      <w:kern w:val="0"/>
      <w:sz w:val="21"/>
      <w:szCs w:val="24"/>
      <w:lang w:eastAsia="en-US"/>
      <w14:ligatures w14:val="none"/>
    </w:rPr>
  </w:style>
  <w:style w:type="paragraph" w:customStyle="1" w:styleId="NummeringN1">
    <w:name w:val="Nummering N1"/>
    <w:basedOn w:val="Plattetekst"/>
    <w:uiPriority w:val="5"/>
    <w:qFormat/>
    <w:rsid w:val="003B36DA"/>
    <w:pPr>
      <w:numPr>
        <w:numId w:val="22"/>
      </w:numPr>
      <w:tabs>
        <w:tab w:val="clear" w:pos="284"/>
      </w:tabs>
      <w:ind w:left="851"/>
    </w:pPr>
  </w:style>
  <w:style w:type="character" w:styleId="Verwijzingopmerking">
    <w:name w:val="annotation reference"/>
    <w:basedOn w:val="Standaardalinea-lettertype"/>
    <w:semiHidden/>
    <w:unhideWhenUsed/>
    <w:rsid w:val="00352BFC"/>
    <w:rPr>
      <w:sz w:val="16"/>
      <w:szCs w:val="16"/>
    </w:rPr>
  </w:style>
  <w:style w:type="paragraph" w:styleId="Tekstopmerking">
    <w:name w:val="annotation text"/>
    <w:basedOn w:val="Standaard"/>
    <w:link w:val="TekstopmerkingChar"/>
    <w:unhideWhenUsed/>
    <w:rsid w:val="00352BFC"/>
  </w:style>
  <w:style w:type="character" w:customStyle="1" w:styleId="TekstopmerkingChar">
    <w:name w:val="Tekst opmerking Char"/>
    <w:basedOn w:val="Standaardalinea-lettertype"/>
    <w:link w:val="Tekstopmerking"/>
    <w:rsid w:val="00352BFC"/>
    <w:rPr>
      <w:rFonts w:ascii="Arial" w:eastAsiaTheme="minorHAnsi" w:hAnsi="Arial" w:cs="Arial"/>
      <w:kern w:val="0"/>
      <w:lang w:eastAsia="en-US"/>
      <w14:ligatures w14:val="none"/>
    </w:rPr>
  </w:style>
  <w:style w:type="paragraph" w:styleId="Onderwerpvanopmerking">
    <w:name w:val="annotation subject"/>
    <w:basedOn w:val="Tekstopmerking"/>
    <w:next w:val="Tekstopmerking"/>
    <w:link w:val="OnderwerpvanopmerkingChar"/>
    <w:semiHidden/>
    <w:unhideWhenUsed/>
    <w:rsid w:val="00352BFC"/>
    <w:rPr>
      <w:b/>
      <w:bCs/>
    </w:rPr>
  </w:style>
  <w:style w:type="character" w:customStyle="1" w:styleId="OnderwerpvanopmerkingChar">
    <w:name w:val="Onderwerp van opmerking Char"/>
    <w:basedOn w:val="TekstopmerkingChar"/>
    <w:link w:val="Onderwerpvanopmerking"/>
    <w:semiHidden/>
    <w:rsid w:val="00352BFC"/>
    <w:rPr>
      <w:rFonts w:ascii="Arial" w:eastAsiaTheme="minorHAnsi" w:hAnsi="Arial" w:cs="Arial"/>
      <w:b/>
      <w:bCs/>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RCUS45HN67DU-974321440-328192</_dlc_DocId>
    <_dlc_DocIdUrl xmlns="558c601a-c172-4142-980b-33deeaa1e95d">
      <Url>https://sscons.sharepoint.com/sites/ORG-IC/_layouts/15/DocIdRedir.aspx?ID=RCUS45HN67DU-974321440-328192</Url>
      <Description>RCUS45HN67DU-974321440-328192</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purl.org/dc/elements/1.1/"/>
    <ds:schemaRef ds:uri="http://schemas.microsoft.com/office/2006/documentManagement/types"/>
    <ds:schemaRef ds:uri="http://www.w3.org/XML/1998/namespace"/>
    <ds:schemaRef ds:uri="http://purl.org/dc/dcmitype/"/>
    <ds:schemaRef ds:uri="http://purl.org/dc/terms/"/>
    <ds:schemaRef ds:uri="1164aa81-ae17-44b7-aa47-8efb3323533d"/>
    <ds:schemaRef ds:uri="http://schemas.openxmlformats.org/package/2006/metadata/core-properties"/>
    <ds:schemaRef ds:uri="http://schemas.microsoft.com/office/infopath/2007/PartnerControls"/>
    <ds:schemaRef ds:uri="53206e83-2713-42ba-9f4b-d7c82cf08b82"/>
    <ds:schemaRef ds:uri="http://schemas.microsoft.com/office/2006/metadata/propertie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D9454895-C7A5-43F1-96B6-9F45123FE65E}">
  <ds:schemaRefs>
    <ds:schemaRef ds:uri="http://schemas.microsoft.com/sharepoint/events"/>
  </ds:schemaRefs>
</ds:datastoreItem>
</file>

<file path=customXml/itemProps4.xml><?xml version="1.0" encoding="utf-8"?>
<ds:datastoreItem xmlns:ds="http://schemas.openxmlformats.org/officeDocument/2006/customXml" ds:itemID="{D889DE7F-1CAE-4BC3-B4E5-241B5312766F}"/>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505</Words>
  <Characters>3087</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Urukalo</dc:creator>
  <cp:keywords/>
  <dc:description/>
  <cp:lastModifiedBy>Jovana Urukalo</cp:lastModifiedBy>
  <cp:revision>70</cp:revision>
  <cp:lastPrinted>2025-04-15T11:53:00Z</cp:lastPrinted>
  <dcterms:created xsi:type="dcterms:W3CDTF">2024-11-13T07:59:00Z</dcterms:created>
  <dcterms:modified xsi:type="dcterms:W3CDTF">2025-04-15T12:00:00Z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8f2e8bfa-f06e-4977-8fb3-bd82e454cbb4</vt:lpwstr>
  </property>
  <property fmtid="{D5CDD505-2E9C-101B-9397-08002B2CF9AE}" pid="4" name="MediaServiceImageTags">
    <vt:lpwstr/>
  </property>
</Properties>
</file>