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B90C1" w14:textId="09D128EA" w:rsidR="00C24BCF" w:rsidRDefault="00991926" w:rsidP="00C24BCF">
      <w:pPr>
        <w:pStyle w:val="RapportTitel"/>
        <w:rPr>
          <w:color w:val="auto"/>
        </w:rPr>
      </w:pPr>
      <w:r>
        <w:rPr>
          <w:color w:val="auto"/>
        </w:rPr>
        <w:t xml:space="preserve">Bijlage </w:t>
      </w:r>
      <w:r w:rsidR="00DC2C5E">
        <w:rPr>
          <w:color w:val="auto"/>
        </w:rPr>
        <w:t>Referentieformulier</w:t>
      </w:r>
    </w:p>
    <w:p w14:paraId="20B10F0B" w14:textId="28103CD3" w:rsidR="001E0C0A" w:rsidRDefault="001E0C0A" w:rsidP="4DB3857F">
      <w:pPr>
        <w:pStyle w:val="Voettekst"/>
        <w:rPr>
          <w:rFonts w:ascii="Rockwell" w:hAnsi="Rockwell"/>
          <w:i/>
          <w:iCs/>
          <w:sz w:val="16"/>
          <w:szCs w:val="16"/>
        </w:rPr>
      </w:pPr>
      <w:bookmarkStart w:id="0" w:name="_Hlk59019676"/>
      <w:r w:rsidRPr="4DB3857F">
        <w:rPr>
          <w:rFonts w:ascii="Rockwell" w:hAnsi="Rockwell"/>
          <w:i/>
          <w:iCs/>
          <w:sz w:val="16"/>
          <w:szCs w:val="16"/>
        </w:rPr>
        <w:t>Versie 202</w:t>
      </w:r>
      <w:r w:rsidR="2AC50A00" w:rsidRPr="4DB3857F">
        <w:rPr>
          <w:rFonts w:ascii="Rockwell" w:hAnsi="Rockwell"/>
          <w:i/>
          <w:iCs/>
          <w:sz w:val="16"/>
          <w:szCs w:val="16"/>
        </w:rPr>
        <w:t>306</w:t>
      </w:r>
    </w:p>
    <w:p w14:paraId="267DD071" w14:textId="082B26A3" w:rsidR="001E0C0A" w:rsidRDefault="001E0C0A" w:rsidP="001E0C0A">
      <w:pPr>
        <w:pStyle w:val="Voettekst"/>
        <w:rPr>
          <w:rFonts w:ascii="Rockwell" w:hAnsi="Rockwell"/>
          <w:i/>
          <w:sz w:val="16"/>
          <w:szCs w:val="16"/>
        </w:rPr>
      </w:pPr>
    </w:p>
    <w:bookmarkEnd w:id="0"/>
    <w:p w14:paraId="0EB231C5" w14:textId="66011E49" w:rsidR="000A3116" w:rsidRDefault="002C3234" w:rsidP="0D79509D">
      <w:pPr>
        <w:rPr>
          <w:rFonts w:eastAsia="Arial" w:cs="Arial"/>
          <w:color w:val="000000" w:themeColor="text1"/>
        </w:rPr>
      </w:pPr>
      <w:r>
        <w:t xml:space="preserve">Deze bijlage maakt onderdeel uit van de </w:t>
      </w:r>
      <w:r w:rsidR="53EBF2A6" w:rsidRPr="52539AAE">
        <w:rPr>
          <w:rFonts w:eastAsia="Arial" w:cs="Arial"/>
          <w:color w:val="000000" w:themeColor="text1"/>
        </w:rPr>
        <w:t xml:space="preserve">van de aanbestedingsstukken voor </w:t>
      </w:r>
    </w:p>
    <w:p w14:paraId="784F799D" w14:textId="373C9559" w:rsidR="40448BA3" w:rsidRDefault="40448BA3" w:rsidP="52539AAE">
      <w:pPr>
        <w:ind w:left="2832" w:firstLine="708"/>
      </w:pPr>
      <w:r w:rsidRPr="52539AAE">
        <w:rPr>
          <w:rFonts w:eastAsia="Arial" w:cs="Arial"/>
          <w:b/>
          <w:bCs/>
          <w:color w:val="000000" w:themeColor="text1"/>
        </w:rPr>
        <w:t>Museumbewaringsdiensten</w:t>
      </w:r>
    </w:p>
    <w:p w14:paraId="6280F267" w14:textId="6B9BD7D1" w:rsidR="007C6965" w:rsidRDefault="007C6965" w:rsidP="007C6965">
      <w:r w:rsidRPr="31E863E4">
        <w:rPr>
          <w:szCs w:val="20"/>
        </w:rPr>
        <w:t xml:space="preserve">U gebruikt voor het opgeven van de referentieopdracht(en) </w:t>
      </w:r>
      <w:r w:rsidR="00C8C361" w:rsidRPr="31E863E4">
        <w:rPr>
          <w:szCs w:val="20"/>
        </w:rPr>
        <w:t>di</w:t>
      </w:r>
      <w:r w:rsidRPr="31E863E4">
        <w:rPr>
          <w:szCs w:val="20"/>
        </w:rPr>
        <w:t>t referentieformulier. Gebrui</w:t>
      </w:r>
      <w:r>
        <w:t xml:space="preserve">k per referentieopdracht één formulier. </w:t>
      </w:r>
    </w:p>
    <w:p w14:paraId="07E03762" w14:textId="77777777" w:rsidR="007C6965" w:rsidRDefault="007C6965" w:rsidP="007C6965"/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68A5ACF" w14:textId="26B7F401" w:rsidR="007C6965" w:rsidRPr="00201D48" w:rsidRDefault="007C6965" w:rsidP="007C6965">
            <w:pPr>
              <w:pStyle w:val="Tabeltekst"/>
            </w:pPr>
            <w:r w:rsidRPr="00CE35A3"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CA6D5F" w14:textId="59B41C05" w:rsidR="007C6965" w:rsidRPr="00201D48" w:rsidRDefault="007C6965" w:rsidP="007C6965">
            <w:pPr>
              <w:pStyle w:val="Tabeltekst"/>
              <w:rPr>
                <w:highlight w:val="yellow"/>
              </w:rPr>
            </w:pPr>
          </w:p>
        </w:tc>
      </w:tr>
      <w:tr w:rsidR="007C6965" w:rsidRPr="00201D48" w14:paraId="5FC0D618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15F372" w14:textId="7A18955D" w:rsidR="007C6965" w:rsidRPr="00201D48" w:rsidRDefault="007C6965" w:rsidP="007C6965">
            <w:pPr>
              <w:pStyle w:val="Tabeltekst"/>
            </w:pPr>
            <w:r w:rsidRPr="00CE35A3"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6290C12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E4E876F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7371E7A" w14:textId="1C270A2C" w:rsidR="007C6965" w:rsidRPr="00201D48" w:rsidRDefault="007C6965" w:rsidP="007C6965">
            <w:pPr>
              <w:pStyle w:val="Tabeltekst"/>
            </w:pPr>
            <w:r w:rsidRPr="00CE35A3"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898F07C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11BA7323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DA577B" w14:textId="2A89B9F3" w:rsidR="007C6965" w:rsidRPr="00201D48" w:rsidRDefault="007C6965" w:rsidP="007C6965">
            <w:pPr>
              <w:pStyle w:val="Tabeltekst"/>
            </w:pPr>
            <w:r>
              <w:t>E</w:t>
            </w:r>
            <w:r w:rsidRPr="00CE35A3">
              <w:t>-mail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35AE971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7AE13BEF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881F2E5" w14:textId="77777777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502D29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2B3B4A0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F3AD07" w14:textId="6ACB426F" w:rsidR="007C6965" w:rsidRPr="00CE35A3" w:rsidRDefault="007C6965" w:rsidP="007C6965">
            <w:pPr>
              <w:pStyle w:val="Tabeltekst"/>
            </w:pPr>
            <w:r>
              <w:t xml:space="preserve">Omschrijving van de </w:t>
            </w:r>
            <w:r w:rsidR="168FC655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C41C872" w14:textId="66554579" w:rsidR="007C6965" w:rsidRPr="00201D48" w:rsidRDefault="007C6965" w:rsidP="007C6965">
            <w:pPr>
              <w:pStyle w:val="Tabeltekst"/>
            </w:pPr>
          </w:p>
        </w:tc>
      </w:tr>
      <w:tr w:rsidR="002C1994" w:rsidRPr="00201D48" w14:paraId="7DE0CC67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69AA39" w14:textId="77777777" w:rsidR="002C1994" w:rsidRDefault="002C1994" w:rsidP="007C6965">
            <w:pPr>
              <w:pStyle w:val="Tabeltekst"/>
            </w:pPr>
            <w:r>
              <w:t xml:space="preserve">Opdracht uitgevoerd in </w:t>
            </w:r>
            <w:r w:rsidR="00C62A36">
              <w:t xml:space="preserve">combinatie? </w:t>
            </w:r>
          </w:p>
          <w:p w14:paraId="348E8740" w14:textId="21296A5E" w:rsidR="00C62A36" w:rsidRDefault="00C62A36" w:rsidP="000B0D35">
            <w:pPr>
              <w:pStyle w:val="Tabeltekst"/>
              <w:numPr>
                <w:ilvl w:val="0"/>
                <w:numId w:val="12"/>
              </w:numPr>
            </w:pPr>
            <w:r>
              <w:t xml:space="preserve">Zo ja, </w:t>
            </w:r>
            <w:r w:rsidR="00C45124">
              <w:t xml:space="preserve">benoem </w:t>
            </w:r>
            <w:r w:rsidR="008E485D">
              <w:t>w</w:t>
            </w:r>
            <w:r>
              <w:t>elk</w:t>
            </w:r>
            <w:r w:rsidR="00C45124">
              <w:t>e</w:t>
            </w:r>
            <w:r>
              <w:t xml:space="preserve"> </w:t>
            </w:r>
            <w:r w:rsidR="00C45124"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AE77E30" w14:textId="77777777" w:rsidR="002C1994" w:rsidRPr="00201D48" w:rsidRDefault="002C1994" w:rsidP="007C6965">
            <w:pPr>
              <w:pStyle w:val="Tabeltekst"/>
            </w:pPr>
          </w:p>
        </w:tc>
      </w:tr>
      <w:tr w:rsidR="007C6965" w:rsidRPr="00201D48" w14:paraId="57D96E98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D10B35" w14:textId="206E769B" w:rsidR="007C6965" w:rsidRDefault="007C6965" w:rsidP="007C6965">
            <w:pPr>
              <w:pStyle w:val="Tabeltekst"/>
            </w:pPr>
            <w:r>
              <w:t xml:space="preserve">Omvang van de </w:t>
            </w:r>
            <w:r w:rsidR="0C633017">
              <w:t>o</w:t>
            </w:r>
            <w:r>
              <w:t>pdracht</w:t>
            </w:r>
          </w:p>
          <w:p w14:paraId="4C772B81" w14:textId="2E547561" w:rsidR="007C6965" w:rsidRPr="00CE35A3" w:rsidRDefault="007C6965" w:rsidP="007C6965">
            <w:pPr>
              <w:pStyle w:val="Opsomteken1"/>
            </w:pPr>
            <w:r w:rsidRPr="57CF211D">
              <w:rPr>
                <w:sz w:val="17"/>
                <w:szCs w:val="17"/>
              </w:rPr>
              <w:t xml:space="preserve">Als u gebruik maakt van een nog niet (geheel) afgeronde </w:t>
            </w:r>
            <w:r w:rsidR="1A978409" w:rsidRPr="57CF211D">
              <w:rPr>
                <w:sz w:val="17"/>
                <w:szCs w:val="17"/>
              </w:rPr>
              <w:t>op</w:t>
            </w:r>
            <w:r w:rsidRPr="57CF211D">
              <w:rPr>
                <w:sz w:val="17"/>
                <w:szCs w:val="17"/>
              </w:rPr>
              <w:t>dracht mogen alleen de werkelijk behaalde resultaten van de lopende overeenkomst worden opgegeven</w:t>
            </w:r>
            <w: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2CCDA25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A390512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EDF878" w14:textId="2AAD49A1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1BA67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9F5AB5D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661645" w14:textId="5CCDD951" w:rsidR="007C6965" w:rsidRPr="00CE35A3" w:rsidRDefault="007C6965" w:rsidP="007C6965">
            <w:pPr>
              <w:pStyle w:val="Tabeltekst"/>
            </w:pPr>
            <w:r>
              <w:t xml:space="preserve">Startdatum </w:t>
            </w:r>
            <w:r w:rsidR="407F275F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E7141CA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4E73962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F243D3" w14:textId="1A39EB53" w:rsidR="007C6965" w:rsidRPr="00CE35A3" w:rsidRDefault="007C6965" w:rsidP="007C6965">
            <w:pPr>
              <w:pStyle w:val="Tabeltekst"/>
            </w:pPr>
            <w:r>
              <w:t xml:space="preserve">Einddatum </w:t>
            </w:r>
            <w:r w:rsidR="3C6EDE2D">
              <w:t>o</w:t>
            </w:r>
            <w: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20D70E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0FF07B6E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90C0620" w14:textId="77777777" w:rsidR="007C6965" w:rsidRPr="00E47EF5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D53B916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DFBB1BC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5FD73D" w14:textId="70B4182B" w:rsidR="007C6965" w:rsidRPr="00E47EF5" w:rsidRDefault="007C6965" w:rsidP="007C6965">
            <w:pPr>
              <w:pStyle w:val="Tabeltekst"/>
            </w:pPr>
            <w:r>
              <w:t xml:space="preserve">Naam </w:t>
            </w:r>
            <w:r w:rsidR="5D06D322">
              <w:t>I</w:t>
            </w:r>
            <w: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5D1000D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3CC92C0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49085D0" w14:textId="6830C56B" w:rsidR="007C6965" w:rsidRPr="00E47EF5" w:rsidRDefault="007C6965" w:rsidP="007C6965">
            <w:pPr>
              <w:pStyle w:val="Tabeltekst"/>
            </w:pPr>
            <w:r w:rsidRPr="0017150D"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6A4B03" w14:textId="77777777" w:rsidR="007C6965" w:rsidRPr="00201D48" w:rsidRDefault="007C6965" w:rsidP="007C6965">
            <w:pPr>
              <w:pStyle w:val="Tabeltekst"/>
            </w:pPr>
          </w:p>
        </w:tc>
      </w:tr>
      <w:tr w:rsidR="004B4499" w:rsidRPr="00201D48" w14:paraId="204B54AF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E41DD31" w14:textId="77777777" w:rsidR="004B4499" w:rsidRPr="0017150D" w:rsidRDefault="004B4499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FCF570D" w14:textId="77777777" w:rsidR="004B4499" w:rsidRPr="00201D48" w:rsidRDefault="004B4499" w:rsidP="007C6965">
            <w:pPr>
              <w:pStyle w:val="Tabeltekst"/>
            </w:pPr>
          </w:p>
        </w:tc>
      </w:tr>
      <w:tr w:rsidR="004B4499" w:rsidRPr="00201D48" w14:paraId="6FDD4E11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F18FEBD" w14:textId="6DE02A4A" w:rsidR="004B4499" w:rsidRPr="00E47EF5" w:rsidRDefault="2CBE1788" w:rsidP="4B326A26">
            <w:pPr>
              <w:pStyle w:val="Tabeltekst"/>
              <w:rPr>
                <w:rStyle w:val="Voetnootmarkering"/>
              </w:rPr>
            </w:pPr>
            <w:r>
              <w:t xml:space="preserve">Tevredenheidsverklaring toegevoegd? </w:t>
            </w:r>
            <w:r w:rsidR="6C2F6249">
              <w:t>*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CF14B2A" w14:textId="2D4D1221" w:rsidR="008A0375" w:rsidRPr="00201D48" w:rsidRDefault="008A0375" w:rsidP="008A0375">
            <w:pPr>
              <w:pStyle w:val="Tabeltekst"/>
            </w:pPr>
            <w:r>
              <w:t>Ja</w:t>
            </w:r>
          </w:p>
        </w:tc>
      </w:tr>
    </w:tbl>
    <w:p w14:paraId="192058A8" w14:textId="77777777" w:rsidR="006B01E8" w:rsidRDefault="006B01E8" w:rsidP="00FA3CFC"/>
    <w:p w14:paraId="30612E8A" w14:textId="161E927D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p w14:paraId="5E8C8603" w14:textId="04455957" w:rsidR="4B326A26" w:rsidRDefault="4B326A26" w:rsidP="4B326A26">
      <w:pPr>
        <w:rPr>
          <w:rFonts w:eastAsia="Calibri"/>
          <w:szCs w:val="20"/>
        </w:rPr>
      </w:pPr>
    </w:p>
    <w:p w14:paraId="13245BE3" w14:textId="1A0C8348" w:rsidR="0B858AE0" w:rsidRDefault="0B858AE0" w:rsidP="4B326A26">
      <w:pPr>
        <w:rPr>
          <w:rFonts w:eastAsia="Calibri"/>
          <w:szCs w:val="20"/>
        </w:rPr>
      </w:pPr>
      <w:r w:rsidRPr="4B326A26">
        <w:rPr>
          <w:rFonts w:eastAsia="Calibri"/>
          <w:szCs w:val="20"/>
        </w:rPr>
        <w:t xml:space="preserve">* </w:t>
      </w:r>
      <w:r w:rsidR="76DC839B" w:rsidRPr="4B326A26">
        <w:rPr>
          <w:rFonts w:eastAsia="Calibri"/>
          <w:szCs w:val="20"/>
        </w:rPr>
        <w:t>Een tevredenheidsverklaring toont aan dat de opdrachtgever die u als referent opgeeft, tevreden is over hoe u de opdracht heeft uitgevoerd. Deze verklaring is vormvrij;</w:t>
      </w:r>
      <w:r w:rsidR="0A8456FA" w:rsidRPr="4B326A26">
        <w:rPr>
          <w:rFonts w:eastAsia="Calibri"/>
          <w:szCs w:val="20"/>
        </w:rPr>
        <w:t xml:space="preserve"> dit mag een brief zijn,</w:t>
      </w:r>
      <w:r w:rsidR="29EBAB54" w:rsidRPr="4B326A26">
        <w:rPr>
          <w:rFonts w:eastAsia="Calibri"/>
          <w:szCs w:val="20"/>
        </w:rPr>
        <w:t xml:space="preserve"> een e-mail,</w:t>
      </w:r>
      <w:r w:rsidR="0A8456FA" w:rsidRPr="4B326A26">
        <w:rPr>
          <w:rFonts w:eastAsia="Calibri"/>
          <w:szCs w:val="20"/>
        </w:rPr>
        <w:t xml:space="preserve"> een eigen formulier of anderszins. Zolang er maar uit blijkt dat de opdrachtgever tevreden </w:t>
      </w:r>
      <w:r w:rsidR="7F2E571F" w:rsidRPr="4B326A26">
        <w:rPr>
          <w:rFonts w:eastAsia="Calibri"/>
          <w:szCs w:val="20"/>
        </w:rPr>
        <w:t>is</w:t>
      </w:r>
      <w:r w:rsidR="5B549B13" w:rsidRPr="4B326A26">
        <w:rPr>
          <w:rFonts w:eastAsia="Calibri"/>
          <w:szCs w:val="20"/>
        </w:rPr>
        <w:t xml:space="preserve"> over de opdracht waarnaar u in dit referentieformulier verwijst.</w:t>
      </w:r>
    </w:p>
    <w:sectPr w:rsidR="0B858AE0" w:rsidSect="002C3234">
      <w:footerReference w:type="even" r:id="rId11"/>
      <w:footerReference w:type="default" r:id="rId12"/>
      <w:footerReference w:type="first" r:id="rId13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6ADC6" w14:textId="77777777" w:rsidR="0005032B" w:rsidRDefault="0005032B" w:rsidP="00C13F97">
      <w:pPr>
        <w:spacing w:line="240" w:lineRule="auto"/>
      </w:pPr>
      <w:r>
        <w:separator/>
      </w:r>
    </w:p>
  </w:endnote>
  <w:endnote w:type="continuationSeparator" w:id="0">
    <w:p w14:paraId="4C90EB11" w14:textId="77777777" w:rsidR="0005032B" w:rsidRDefault="0005032B" w:rsidP="00C13F97">
      <w:pPr>
        <w:spacing w:line="240" w:lineRule="auto"/>
      </w:pPr>
      <w:r>
        <w:continuationSeparator/>
      </w:r>
    </w:p>
  </w:endnote>
  <w:endnote w:type="continuationNotice" w:id="1">
    <w:p w14:paraId="29C8F3DA" w14:textId="77777777" w:rsidR="0005032B" w:rsidRDefault="0005032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920953">
      <w:tc>
        <w:tcPr>
          <w:tcW w:w="8647" w:type="dxa"/>
        </w:tcPr>
        <w:p w14:paraId="0324C7D3" w14:textId="1B509476" w:rsidR="00B03A4C" w:rsidRPr="00BC115D" w:rsidRDefault="00920953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826A33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920953">
      <w:tc>
        <w:tcPr>
          <w:tcW w:w="8647" w:type="dxa"/>
        </w:tcPr>
        <w:p w14:paraId="1BA09A6B" w14:textId="53F2A73C" w:rsidR="00B03A4C" w:rsidRPr="00BC115D" w:rsidRDefault="00920953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826A33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711044CB" w14:textId="77777777" w:rsidR="002B71B6" w:rsidRPr="00D50DDC" w:rsidRDefault="002B71B6" w:rsidP="00986BD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00920953">
      <w:tc>
        <w:tcPr>
          <w:tcW w:w="8647" w:type="dxa"/>
        </w:tcPr>
        <w:p w14:paraId="23B59181" w14:textId="64E76198" w:rsidR="00B03A4C" w:rsidRPr="00BC115D" w:rsidRDefault="004907D7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826A33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F71F7" w14:textId="77777777" w:rsidR="0005032B" w:rsidRDefault="0005032B" w:rsidP="00C13F97">
      <w:pPr>
        <w:spacing w:line="240" w:lineRule="auto"/>
      </w:pPr>
      <w:r>
        <w:separator/>
      </w:r>
    </w:p>
  </w:footnote>
  <w:footnote w:type="continuationSeparator" w:id="0">
    <w:p w14:paraId="111A8540" w14:textId="77777777" w:rsidR="0005032B" w:rsidRDefault="0005032B" w:rsidP="00C13F97">
      <w:pPr>
        <w:spacing w:line="240" w:lineRule="auto"/>
      </w:pPr>
      <w:r>
        <w:continuationSeparator/>
      </w:r>
    </w:p>
  </w:footnote>
  <w:footnote w:type="continuationNotice" w:id="1">
    <w:p w14:paraId="00718707" w14:textId="77777777" w:rsidR="0005032B" w:rsidRDefault="0005032B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53985324">
    <w:abstractNumId w:val="2"/>
  </w:num>
  <w:num w:numId="2" w16cid:durableId="764157514">
    <w:abstractNumId w:val="0"/>
  </w:num>
  <w:num w:numId="3" w16cid:durableId="651567720">
    <w:abstractNumId w:val="8"/>
  </w:num>
  <w:num w:numId="4" w16cid:durableId="863254738">
    <w:abstractNumId w:val="4"/>
  </w:num>
  <w:num w:numId="5" w16cid:durableId="589974548">
    <w:abstractNumId w:val="6"/>
  </w:num>
  <w:num w:numId="6" w16cid:durableId="1222987016">
    <w:abstractNumId w:val="4"/>
    <w:lvlOverride w:ilvl="0">
      <w:startOverride w:val="1"/>
    </w:lvlOverride>
  </w:num>
  <w:num w:numId="7" w16cid:durableId="947081407">
    <w:abstractNumId w:val="3"/>
  </w:num>
  <w:num w:numId="8" w16cid:durableId="1179084293">
    <w:abstractNumId w:val="5"/>
  </w:num>
  <w:num w:numId="9" w16cid:durableId="888341180">
    <w:abstractNumId w:val="4"/>
    <w:lvlOverride w:ilvl="0">
      <w:startOverride w:val="1"/>
    </w:lvlOverride>
  </w:num>
  <w:num w:numId="10" w16cid:durableId="1158572154">
    <w:abstractNumId w:val="4"/>
    <w:lvlOverride w:ilvl="0">
      <w:startOverride w:val="1"/>
    </w:lvlOverride>
  </w:num>
  <w:num w:numId="11" w16cid:durableId="2126191278">
    <w:abstractNumId w:val="1"/>
  </w:num>
  <w:num w:numId="12" w16cid:durableId="17063238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12AC5"/>
    <w:rsid w:val="0002380E"/>
    <w:rsid w:val="00024653"/>
    <w:rsid w:val="0002594E"/>
    <w:rsid w:val="0005032B"/>
    <w:rsid w:val="000742B1"/>
    <w:rsid w:val="00085D90"/>
    <w:rsid w:val="0008668C"/>
    <w:rsid w:val="000A3116"/>
    <w:rsid w:val="000A6D36"/>
    <w:rsid w:val="000B0456"/>
    <w:rsid w:val="000B0D35"/>
    <w:rsid w:val="000B6ECA"/>
    <w:rsid w:val="000E508E"/>
    <w:rsid w:val="000F101C"/>
    <w:rsid w:val="000F3B99"/>
    <w:rsid w:val="000F4A15"/>
    <w:rsid w:val="001203E0"/>
    <w:rsid w:val="0013332D"/>
    <w:rsid w:val="001642CE"/>
    <w:rsid w:val="001B1CE5"/>
    <w:rsid w:val="001E0C0A"/>
    <w:rsid w:val="001E3C7A"/>
    <w:rsid w:val="002018EB"/>
    <w:rsid w:val="00201D48"/>
    <w:rsid w:val="002117BC"/>
    <w:rsid w:val="00257771"/>
    <w:rsid w:val="00297DAA"/>
    <w:rsid w:val="002B71B6"/>
    <w:rsid w:val="002C1994"/>
    <w:rsid w:val="002C3234"/>
    <w:rsid w:val="002C42E8"/>
    <w:rsid w:val="002D7A5F"/>
    <w:rsid w:val="003073EA"/>
    <w:rsid w:val="003B6BBB"/>
    <w:rsid w:val="003C4A5E"/>
    <w:rsid w:val="003D0C03"/>
    <w:rsid w:val="003D10FE"/>
    <w:rsid w:val="003D3852"/>
    <w:rsid w:val="004016EB"/>
    <w:rsid w:val="00447C23"/>
    <w:rsid w:val="00447D85"/>
    <w:rsid w:val="004825C3"/>
    <w:rsid w:val="004907D7"/>
    <w:rsid w:val="004B4499"/>
    <w:rsid w:val="00521523"/>
    <w:rsid w:val="005451C0"/>
    <w:rsid w:val="005821DD"/>
    <w:rsid w:val="005C2A23"/>
    <w:rsid w:val="005C45E8"/>
    <w:rsid w:val="005C7C8C"/>
    <w:rsid w:val="005D220B"/>
    <w:rsid w:val="005E09B4"/>
    <w:rsid w:val="005E0EF0"/>
    <w:rsid w:val="005F01EA"/>
    <w:rsid w:val="00615815"/>
    <w:rsid w:val="00630AC3"/>
    <w:rsid w:val="00642085"/>
    <w:rsid w:val="00660073"/>
    <w:rsid w:val="006714FC"/>
    <w:rsid w:val="006B01E8"/>
    <w:rsid w:val="006C1AEA"/>
    <w:rsid w:val="006E1DDF"/>
    <w:rsid w:val="006F77E3"/>
    <w:rsid w:val="007543D7"/>
    <w:rsid w:val="00754B77"/>
    <w:rsid w:val="00754F36"/>
    <w:rsid w:val="007702A5"/>
    <w:rsid w:val="007C6965"/>
    <w:rsid w:val="008074F5"/>
    <w:rsid w:val="00816483"/>
    <w:rsid w:val="00826A33"/>
    <w:rsid w:val="0086078F"/>
    <w:rsid w:val="0089540E"/>
    <w:rsid w:val="008A0375"/>
    <w:rsid w:val="008B05BE"/>
    <w:rsid w:val="008E485D"/>
    <w:rsid w:val="00920953"/>
    <w:rsid w:val="00923C23"/>
    <w:rsid w:val="0093722B"/>
    <w:rsid w:val="00953D92"/>
    <w:rsid w:val="00983213"/>
    <w:rsid w:val="00986BDB"/>
    <w:rsid w:val="00991926"/>
    <w:rsid w:val="009A1B7B"/>
    <w:rsid w:val="009B761F"/>
    <w:rsid w:val="00A179A1"/>
    <w:rsid w:val="00A2177C"/>
    <w:rsid w:val="00A369DF"/>
    <w:rsid w:val="00AF2EB9"/>
    <w:rsid w:val="00AF73BB"/>
    <w:rsid w:val="00B039A0"/>
    <w:rsid w:val="00B03A4C"/>
    <w:rsid w:val="00B06280"/>
    <w:rsid w:val="00B236C7"/>
    <w:rsid w:val="00BC115D"/>
    <w:rsid w:val="00BC1350"/>
    <w:rsid w:val="00BD3C06"/>
    <w:rsid w:val="00C06367"/>
    <w:rsid w:val="00C12028"/>
    <w:rsid w:val="00C13F97"/>
    <w:rsid w:val="00C22566"/>
    <w:rsid w:val="00C24BCF"/>
    <w:rsid w:val="00C263D3"/>
    <w:rsid w:val="00C33B54"/>
    <w:rsid w:val="00C36987"/>
    <w:rsid w:val="00C45124"/>
    <w:rsid w:val="00C457CD"/>
    <w:rsid w:val="00C62A36"/>
    <w:rsid w:val="00C8C361"/>
    <w:rsid w:val="00CC0E27"/>
    <w:rsid w:val="00CD163E"/>
    <w:rsid w:val="00D17014"/>
    <w:rsid w:val="00D50DDC"/>
    <w:rsid w:val="00D558D9"/>
    <w:rsid w:val="00D56160"/>
    <w:rsid w:val="00D77D5F"/>
    <w:rsid w:val="00DA53B4"/>
    <w:rsid w:val="00DA70E8"/>
    <w:rsid w:val="00DB0AE9"/>
    <w:rsid w:val="00DC2C5E"/>
    <w:rsid w:val="00DE1C13"/>
    <w:rsid w:val="00DE67B4"/>
    <w:rsid w:val="00E01F2C"/>
    <w:rsid w:val="00E168B0"/>
    <w:rsid w:val="00E257F7"/>
    <w:rsid w:val="00E60DCD"/>
    <w:rsid w:val="00E80289"/>
    <w:rsid w:val="00EC3152"/>
    <w:rsid w:val="00EF06C7"/>
    <w:rsid w:val="00EF7722"/>
    <w:rsid w:val="00F47C65"/>
    <w:rsid w:val="00F76425"/>
    <w:rsid w:val="00FA0037"/>
    <w:rsid w:val="00FA3CFC"/>
    <w:rsid w:val="00FA5927"/>
    <w:rsid w:val="00FB57AC"/>
    <w:rsid w:val="00FE0093"/>
    <w:rsid w:val="091B33F3"/>
    <w:rsid w:val="09D3C02A"/>
    <w:rsid w:val="0A8456FA"/>
    <w:rsid w:val="0AAA2DC9"/>
    <w:rsid w:val="0B858AE0"/>
    <w:rsid w:val="0C6141BD"/>
    <w:rsid w:val="0C633017"/>
    <w:rsid w:val="0C805A71"/>
    <w:rsid w:val="0D1239DC"/>
    <w:rsid w:val="0D79509D"/>
    <w:rsid w:val="0E1C2AD2"/>
    <w:rsid w:val="107FBCC3"/>
    <w:rsid w:val="1153D51D"/>
    <w:rsid w:val="12FF7606"/>
    <w:rsid w:val="14BA8486"/>
    <w:rsid w:val="14BAA74C"/>
    <w:rsid w:val="168FC655"/>
    <w:rsid w:val="16DF612C"/>
    <w:rsid w:val="18ED6288"/>
    <w:rsid w:val="18FFB5B8"/>
    <w:rsid w:val="1A978409"/>
    <w:rsid w:val="1CF9E73F"/>
    <w:rsid w:val="20C0802F"/>
    <w:rsid w:val="20FADA68"/>
    <w:rsid w:val="234B47AE"/>
    <w:rsid w:val="23E2C1BE"/>
    <w:rsid w:val="272AA49D"/>
    <w:rsid w:val="29EBAB54"/>
    <w:rsid w:val="2AC50A00"/>
    <w:rsid w:val="2C9D6C06"/>
    <w:rsid w:val="2CBE1788"/>
    <w:rsid w:val="2E35D5CE"/>
    <w:rsid w:val="31765746"/>
    <w:rsid w:val="31E863E4"/>
    <w:rsid w:val="348D50B6"/>
    <w:rsid w:val="3C6EDE2D"/>
    <w:rsid w:val="3E262F95"/>
    <w:rsid w:val="3E7AADC6"/>
    <w:rsid w:val="3EDCCBE0"/>
    <w:rsid w:val="40448BA3"/>
    <w:rsid w:val="407F275F"/>
    <w:rsid w:val="419B6420"/>
    <w:rsid w:val="465EF903"/>
    <w:rsid w:val="4B326A26"/>
    <w:rsid w:val="4DB3857F"/>
    <w:rsid w:val="4F293F86"/>
    <w:rsid w:val="500CD453"/>
    <w:rsid w:val="509244E0"/>
    <w:rsid w:val="51D65AF2"/>
    <w:rsid w:val="52539AAE"/>
    <w:rsid w:val="53EBF2A6"/>
    <w:rsid w:val="54227453"/>
    <w:rsid w:val="550D643C"/>
    <w:rsid w:val="57CF211D"/>
    <w:rsid w:val="59A17AD7"/>
    <w:rsid w:val="5AF0CC9A"/>
    <w:rsid w:val="5B549B13"/>
    <w:rsid w:val="5C7197A3"/>
    <w:rsid w:val="5D06D322"/>
    <w:rsid w:val="5EC6A8EE"/>
    <w:rsid w:val="5F389C17"/>
    <w:rsid w:val="609F4228"/>
    <w:rsid w:val="62AEEB09"/>
    <w:rsid w:val="64DE355F"/>
    <w:rsid w:val="65B0E26F"/>
    <w:rsid w:val="692F6A6A"/>
    <w:rsid w:val="6C2F6249"/>
    <w:rsid w:val="73E1373D"/>
    <w:rsid w:val="75F3079C"/>
    <w:rsid w:val="76DC839B"/>
    <w:rsid w:val="7C55D947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39B3B4E7-3DBB-47C9-B153-A356D99E6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c608ed-3474-4c76-b485-ff1efde38892" xsi:nil="true"/>
    <Datumentijd xmlns="1bb37e80-5433-4545-829f-e19577546a3e" xsi:nil="true"/>
    <lcf76f155ced4ddcb4097134ff3c332f xmlns="1bb37e80-5433-4545-829f-e19577546a3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96C68D10A8B845A66C37ABE71A111B" ma:contentTypeVersion="19" ma:contentTypeDescription="Een nieuw document maken." ma:contentTypeScope="" ma:versionID="0fb1268e7193961987754408dd5bf93c">
  <xsd:schema xmlns:xsd="http://www.w3.org/2001/XMLSchema" xmlns:xs="http://www.w3.org/2001/XMLSchema" xmlns:p="http://schemas.microsoft.com/office/2006/metadata/properties" xmlns:ns2="1bb37e80-5433-4545-829f-e19577546a3e" xmlns:ns3="19c608ed-3474-4c76-b485-ff1efde38892" targetNamespace="http://schemas.microsoft.com/office/2006/metadata/properties" ma:root="true" ma:fieldsID="383cd4b1b7a05ada7607b99f4d5f67f6" ns2:_="" ns3:_="">
    <xsd:import namespace="1bb37e80-5433-4545-829f-e19577546a3e"/>
    <xsd:import namespace="19c608ed-3474-4c76-b485-ff1efde388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umentijd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37e80-5433-4545-829f-e19577546a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umentijd" ma:index="20" nillable="true" ma:displayName="Datum en tijd " ma:format="DateTime" ma:internalName="Datumentijd">
      <xsd:simpleType>
        <xsd:restriction base="dms:DateTime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c4c651d4-6623-417a-b402-dedb409070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c608ed-3474-4c76-b485-ff1efde388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ede84ab-fb42-4686-97fd-92a066a9a2d1}" ma:internalName="TaxCatchAll" ma:showField="CatchAllData" ma:web="19c608ed-3474-4c76-b485-ff1efde388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96C173C-57D9-438B-8B8A-F282BCC923F4}">
  <ds:schemaRefs>
    <ds:schemaRef ds:uri="http://schemas.microsoft.com/office/2006/metadata/properties"/>
    <ds:schemaRef ds:uri="http://schemas.microsoft.com/office/infopath/2007/PartnerControls"/>
    <ds:schemaRef ds:uri="19c608ed-3474-4c76-b485-ff1efde38892"/>
    <ds:schemaRef ds:uri="1bb37e80-5433-4545-829f-e19577546a3e"/>
  </ds:schemaRefs>
</ds:datastoreItem>
</file>

<file path=customXml/itemProps2.xml><?xml version="1.0" encoding="utf-8"?>
<ds:datastoreItem xmlns:ds="http://schemas.openxmlformats.org/officeDocument/2006/customXml" ds:itemID="{55FF4630-5B39-4630-95F8-F530C716B0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b37e80-5433-4545-829f-e19577546a3e"/>
    <ds:schemaRef ds:uri="19c608ed-3474-4c76-b485-ff1efde388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Marja van</dc:creator>
  <cp:keywords/>
  <cp:lastModifiedBy>Marieke de Groot</cp:lastModifiedBy>
  <cp:revision>9</cp:revision>
  <cp:lastPrinted>2025-12-02T08:19:00Z</cp:lastPrinted>
  <dcterms:created xsi:type="dcterms:W3CDTF">2023-06-29T09:46:00Z</dcterms:created>
  <dcterms:modified xsi:type="dcterms:W3CDTF">2025-12-02T08:19:00Z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0x0101004996C68D10A8B845A66C37ABE71A111B</vt:lpwstr>
  </property>
  <property fmtid="{D5CDD505-2E9C-101B-9397-08002B2CF9AE}" pid="3" name="_dlc_DocIdItemGuid">
    <vt:lpwstr>321b324e-1acd-4b15-b0f4-686c0794c70d</vt:lpwstr>
  </property>
  <property fmtid="{D5CDD505-2E9C-101B-9397-08002B2CF9AE}" pid="4" name="MediaServiceImageTags">
    <vt:lpwstr/>
  </property>
</Properties>
</file>