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07CC" w:rsidR="00A107CC" w:rsidP="00457155" w:rsidRDefault="00A107CC" w14:paraId="4E9D75C4" w14:textId="0D8B5EC9">
      <w:pPr>
        <w:rPr>
          <w:b w:val="1"/>
          <w:bCs w:val="1"/>
          <w:sz w:val="28"/>
          <w:szCs w:val="28"/>
        </w:rPr>
      </w:pPr>
      <w:r w:rsidRPr="430FBCCF" w:rsidR="00A107CC">
        <w:rPr>
          <w:b w:val="1"/>
          <w:bCs w:val="1"/>
          <w:sz w:val="28"/>
          <w:szCs w:val="28"/>
        </w:rPr>
        <w:t xml:space="preserve">Bijlage </w:t>
      </w:r>
      <w:r w:rsidRPr="430FBCCF" w:rsidR="6265EE9D">
        <w:rPr>
          <w:b w:val="1"/>
          <w:bCs w:val="1"/>
          <w:sz w:val="28"/>
          <w:szCs w:val="28"/>
        </w:rPr>
        <w:t>7</w:t>
      </w:r>
      <w:r w:rsidRPr="430FBCCF" w:rsidR="00EE783E">
        <w:rPr>
          <w:b w:val="1"/>
          <w:bCs w:val="1"/>
          <w:sz w:val="28"/>
          <w:szCs w:val="28"/>
        </w:rPr>
        <w:t xml:space="preserve"> </w:t>
      </w:r>
      <w:r w:rsidRPr="430FBCCF" w:rsidR="00EE783E">
        <w:rPr>
          <w:b w:val="1"/>
          <w:bCs w:val="1"/>
          <w:sz w:val="28"/>
          <w:szCs w:val="28"/>
        </w:rPr>
        <w:t>I</w:t>
      </w:r>
      <w:r w:rsidRPr="430FBCCF" w:rsidR="00A107CC">
        <w:rPr>
          <w:b w:val="1"/>
          <w:bCs w:val="1"/>
          <w:sz w:val="28"/>
          <w:szCs w:val="28"/>
        </w:rPr>
        <w:t>nzet derden</w:t>
      </w:r>
    </w:p>
    <w:p w:rsidR="00A107CC" w:rsidP="00457155" w:rsidRDefault="00A107CC" w14:paraId="69A38D02" w14:textId="77777777"/>
    <w:tbl>
      <w:tblPr>
        <w:tblStyle w:val="Tabelraster"/>
        <w:tblW w:w="0" w:type="auto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Tr="005D23A0" w14:paraId="60BB1ABD" w14:textId="77777777">
        <w:tc>
          <w:tcPr>
            <w:tcW w:w="2802" w:type="dxa"/>
          </w:tcPr>
          <w:p w:rsidR="00FC64C1" w:rsidP="0073266B" w:rsidRDefault="00FC64C1" w14:paraId="24159E27" w14:textId="77777777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:rsidR="00FC64C1" w:rsidP="0073266B" w:rsidRDefault="00FC64C1" w14:paraId="6C6102F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:rsidTr="005D23A0" w14:paraId="053BB98A" w14:textId="77777777">
        <w:tc>
          <w:tcPr>
            <w:tcW w:w="2802" w:type="dxa"/>
          </w:tcPr>
          <w:p w:rsidR="00FC64C1" w:rsidP="0073266B" w:rsidRDefault="00FC64C1" w14:paraId="04FDA53F" w14:textId="1FEB740A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:rsidR="00FC64C1" w:rsidP="0073266B" w:rsidRDefault="00FC64C1" w14:paraId="11B91A8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:rsidTr="005D23A0" w14:paraId="6B813715" w14:textId="77777777">
        <w:tc>
          <w:tcPr>
            <w:tcW w:w="2802" w:type="dxa"/>
          </w:tcPr>
          <w:p w:rsidR="00FC64C1" w:rsidP="0073266B" w:rsidRDefault="00FC64C1" w14:paraId="5F498659" w14:textId="70F20E43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:rsidR="00FC64C1" w:rsidP="0073266B" w:rsidRDefault="00FC64C1" w14:paraId="22B3EC69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22668E" w:rsidP="00457155" w:rsidRDefault="0022668E" w14:paraId="4EEC40C5" w14:textId="77777777"/>
    <w:p w:rsidR="00457155" w:rsidP="0022668E" w:rsidRDefault="00457155" w14:paraId="596A952B" w14:textId="3086C2FD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:rsidR="00457155" w:rsidP="00457155" w:rsidRDefault="00457155" w14:paraId="596A952C" w14:textId="77777777"/>
    <w:p w:rsidR="00457155" w:rsidP="00457155" w:rsidRDefault="00457155" w14:paraId="596A952D" w14:textId="77777777">
      <w:r>
        <w:t xml:space="preserve">Ondergetekende, </w:t>
      </w:r>
    </w:p>
    <w:p w:rsidR="00457155" w:rsidP="00457155" w:rsidRDefault="00457155" w14:paraId="596A952E" w14:textId="77777777"/>
    <w:p w:rsidR="0093556C" w:rsidP="00457155" w:rsidRDefault="0093556C" w14:paraId="596A952F" w14:textId="77777777">
      <w:r w:rsidRPr="0093556C">
        <w:t>Overwegende</w:t>
      </w:r>
      <w:r>
        <w:t>,</w:t>
      </w:r>
    </w:p>
    <w:p w:rsidR="00343598" w:rsidP="00343598" w:rsidRDefault="00343598" w14:paraId="596A9530" w14:textId="58FD58FE">
      <w:r>
        <w:t>-</w:t>
      </w:r>
      <w:r>
        <w:tab/>
      </w:r>
      <w:r>
        <w:t xml:space="preserve">dat &lt;naam Inschrijver&gt; voornemens is in te schrijven op de aanbesteding </w:t>
      </w:r>
      <w:r w:rsidR="005D1444">
        <w:t>Voorbelasting Binnenveld</w:t>
      </w:r>
    </w:p>
    <w:p w:rsidR="00343598" w:rsidP="00343598" w:rsidRDefault="00343598" w14:paraId="596A9531" w14:textId="77777777"/>
    <w:p w:rsidR="00457155" w:rsidP="00343598" w:rsidRDefault="00343598" w14:paraId="596A9532" w14:textId="3CF334E8">
      <w:pPr>
        <w:ind w:left="720" w:hanging="720"/>
      </w:pPr>
      <w:r>
        <w:t>-</w:t>
      </w:r>
      <w:r>
        <w:tab/>
      </w:r>
      <w:r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:rsidR="00343598" w:rsidP="00343598" w:rsidRDefault="00343598" w14:paraId="596A9533" w14:textId="77777777"/>
    <w:p w:rsidR="00343598" w:rsidP="00343598" w:rsidRDefault="00343598" w14:paraId="596A9534" w14:textId="77777777">
      <w:r>
        <w:t>verklaart dat:</w:t>
      </w:r>
    </w:p>
    <w:p w:rsidR="00343598" w:rsidP="00343598" w:rsidRDefault="00343598" w14:paraId="596A9535" w14:textId="77777777"/>
    <w:p w:rsidR="00343598" w:rsidP="00343598" w:rsidRDefault="00343598" w14:paraId="596A9536" w14:textId="4A9EB2E8">
      <w:pPr>
        <w:ind w:left="720" w:hanging="720"/>
      </w:pPr>
      <w:r>
        <w:t>-</w:t>
      </w:r>
      <w:r>
        <w:tab/>
      </w:r>
      <w:r>
        <w:t xml:space="preserve">de 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:rsidR="00343598" w:rsidP="00343598" w:rsidRDefault="00343598" w14:paraId="596A9537" w14:textId="77777777"/>
    <w:p w:rsidR="002070A4" w:rsidP="002070A4" w:rsidRDefault="002070A4" w14:paraId="07076E78" w14:textId="456A72B0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Tr="0073266B" w14:paraId="172C7210" w14:textId="77777777">
        <w:tc>
          <w:tcPr>
            <w:tcW w:w="2802" w:type="dxa"/>
          </w:tcPr>
          <w:p w:rsidR="002070A4" w:rsidP="0073266B" w:rsidRDefault="002070A4" w14:paraId="43259496" w14:textId="454248DF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:rsidR="002070A4" w:rsidP="0073266B" w:rsidRDefault="002070A4" w14:paraId="13C211AA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38C97F41" w14:textId="77777777">
        <w:tc>
          <w:tcPr>
            <w:tcW w:w="2802" w:type="dxa"/>
          </w:tcPr>
          <w:p w:rsidR="002070A4" w:rsidP="0073266B" w:rsidRDefault="002070A4" w14:paraId="1F209858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2070A4" w:rsidP="0073266B" w:rsidRDefault="002070A4" w14:paraId="40813B37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0D6B493A" w14:textId="77777777">
        <w:tc>
          <w:tcPr>
            <w:tcW w:w="2802" w:type="dxa"/>
          </w:tcPr>
          <w:p w:rsidR="002070A4" w:rsidP="0073266B" w:rsidRDefault="002070A4" w14:paraId="2523A506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2070A4" w:rsidP="0073266B" w:rsidRDefault="002070A4" w14:paraId="637EAACC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48F60327" w14:textId="77777777">
        <w:tc>
          <w:tcPr>
            <w:tcW w:w="2802" w:type="dxa"/>
          </w:tcPr>
          <w:p w:rsidR="002070A4" w:rsidP="0073266B" w:rsidRDefault="002070A4" w14:paraId="67E4E5DF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2070A4" w:rsidP="0073266B" w:rsidRDefault="002070A4" w14:paraId="535397DE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:rsidTr="0073266B" w14:paraId="25B2CF5A" w14:textId="77777777">
        <w:tc>
          <w:tcPr>
            <w:tcW w:w="2802" w:type="dxa"/>
          </w:tcPr>
          <w:p w:rsidR="002070A4" w:rsidP="0073266B" w:rsidRDefault="002070A4" w14:paraId="20E3D167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2070A4" w:rsidP="0073266B" w:rsidRDefault="002070A4" w14:paraId="5EE514EA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2070A4" w:rsidP="0073266B" w:rsidRDefault="002070A4" w14:paraId="15602D34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457155" w:rsidP="002070A4" w:rsidRDefault="00457155" w14:paraId="596A9542" w14:textId="3F42F6EB">
      <w:pPr>
        <w:ind w:left="720" w:hanging="720"/>
      </w:pPr>
    </w:p>
    <w:p w:rsidR="00343598" w:rsidP="002D3076" w:rsidRDefault="00343598" w14:paraId="596A9543" w14:textId="77777777"/>
    <w:p w:rsidR="002D3076" w:rsidRDefault="002D3076" w14:paraId="596A9545" w14:textId="1A4ADC50">
      <w:pPr>
        <w:spacing w:line="240" w:lineRule="auto"/>
      </w:pPr>
      <w:r>
        <w:br w:type="page"/>
      </w:r>
    </w:p>
    <w:p w:rsidR="00343598" w:rsidP="00457155" w:rsidRDefault="00343598" w14:paraId="44F29C77" w14:textId="77777777"/>
    <w:p w:rsidRPr="00AB3D14" w:rsidR="00343598" w:rsidP="00343598" w:rsidRDefault="00343598" w14:paraId="596A9546" w14:textId="77777777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:rsidRPr="00AB3D14" w:rsidR="00343598" w:rsidP="00343598" w:rsidRDefault="00343598" w14:paraId="596A9547" w14:textId="1AF25DA5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Pr="00AB3D14" w:rsidR="00837A0C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Tr="0073266B" w14:paraId="15E15640" w14:textId="77777777">
        <w:tc>
          <w:tcPr>
            <w:tcW w:w="2802" w:type="dxa"/>
          </w:tcPr>
          <w:p w:rsidR="002D3076" w:rsidP="0073266B" w:rsidRDefault="002D3076" w14:paraId="080D4055" w14:textId="148277CF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FF0DEA">
              <w:t>i</w:t>
            </w:r>
            <w:r w:rsidR="00A63F63">
              <w:t>nschrijver</w:t>
            </w:r>
          </w:p>
        </w:tc>
        <w:tc>
          <w:tcPr>
            <w:tcW w:w="6976" w:type="dxa"/>
          </w:tcPr>
          <w:p w:rsidR="002D3076" w:rsidP="0073266B" w:rsidRDefault="002D3076" w14:paraId="7F69B8BE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2F5CF31A" w14:textId="77777777">
        <w:tc>
          <w:tcPr>
            <w:tcW w:w="2802" w:type="dxa"/>
          </w:tcPr>
          <w:p w:rsidR="002D3076" w:rsidP="0073266B" w:rsidRDefault="002D3076" w14:paraId="00B6873B" w14:textId="77777777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:rsidR="002D3076" w:rsidP="0073266B" w:rsidRDefault="002D3076" w14:paraId="756E9BD3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57D2041F" w14:textId="77777777">
        <w:tc>
          <w:tcPr>
            <w:tcW w:w="2802" w:type="dxa"/>
          </w:tcPr>
          <w:p w:rsidR="002D3076" w:rsidP="0073266B" w:rsidRDefault="002D3076" w14:paraId="1BE6FECB" w14:textId="77777777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:rsidR="002D3076" w:rsidP="0073266B" w:rsidRDefault="002D3076" w14:paraId="07C97D21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61863FF1" w14:textId="77777777">
        <w:tc>
          <w:tcPr>
            <w:tcW w:w="2802" w:type="dxa"/>
          </w:tcPr>
          <w:p w:rsidR="002D3076" w:rsidP="0073266B" w:rsidRDefault="002D3076" w14:paraId="2EF50EC0" w14:textId="77777777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:rsidR="002D3076" w:rsidP="0073266B" w:rsidRDefault="002D3076" w14:paraId="0A43AE66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:rsidTr="0073266B" w14:paraId="34AEDEDB" w14:textId="77777777">
        <w:tc>
          <w:tcPr>
            <w:tcW w:w="2802" w:type="dxa"/>
          </w:tcPr>
          <w:p w:rsidR="002D3076" w:rsidP="0073266B" w:rsidRDefault="002D3076" w14:paraId="764FE5ED" w14:textId="77777777">
            <w:pPr>
              <w:spacing w:before="120" w:after="120" w:line="240" w:lineRule="auto"/>
            </w:pPr>
            <w:r w:rsidRPr="00137AB3">
              <w:t>Handtekening</w:t>
            </w:r>
          </w:p>
          <w:p w:rsidR="002D3076" w:rsidP="0073266B" w:rsidRDefault="002D3076" w14:paraId="7234AC15" w14:textId="77777777">
            <w:pPr>
              <w:spacing w:before="120" w:after="120" w:line="240" w:lineRule="auto"/>
            </w:pPr>
          </w:p>
        </w:tc>
        <w:tc>
          <w:tcPr>
            <w:tcW w:w="6976" w:type="dxa"/>
          </w:tcPr>
          <w:p w:rsidR="002D3076" w:rsidP="0073266B" w:rsidRDefault="002D3076" w14:paraId="69BA8C8D" w14:textId="77777777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:rsidR="00343598" w:rsidP="002D3076" w:rsidRDefault="00343598" w14:paraId="596A9550" w14:textId="77777777"/>
    <w:sectPr w:rsidR="00343598" w:rsidSect="00E32B40">
      <w:footerReference w:type="even" r:id="rId11"/>
      <w:footerReference w:type="default" r:id="rId12"/>
      <w:pgSz w:w="11906" w:h="16838" w:orient="portrait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C9F" w:rsidRDefault="00A66C9F" w14:paraId="20847684" w14:textId="77777777">
      <w:r>
        <w:separator/>
      </w:r>
    </w:p>
  </w:endnote>
  <w:endnote w:type="continuationSeparator" w:id="0">
    <w:p w:rsidR="00A66C9F" w:rsidRDefault="00A66C9F" w14:paraId="266176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:rsidTr="008C67A3" w14:paraId="596A9570" w14:textId="77777777">
      <w:trPr>
        <w:trHeight w:val="846" w:hRule="exact"/>
      </w:trPr>
      <w:tc>
        <w:tcPr>
          <w:tcW w:w="1144" w:type="dxa"/>
        </w:tcPr>
        <w:p w:rsidR="00343598" w:rsidP="008C67A3" w:rsidRDefault="00343598" w14:paraId="596A956B" w14:textId="77777777">
          <w:pPr>
            <w:pStyle w:val="Koptekst"/>
          </w:pPr>
        </w:p>
      </w:tc>
      <w:tc>
        <w:tcPr>
          <w:tcW w:w="8435" w:type="dxa"/>
        </w:tcPr>
        <w:p w:rsidR="00343598" w:rsidP="008C67A3" w:rsidRDefault="00343598" w14:paraId="596A956C" w14:textId="77777777">
          <w:pPr>
            <w:pStyle w:val="Koptekst"/>
          </w:pPr>
        </w:p>
      </w:tc>
      <w:tc>
        <w:tcPr>
          <w:tcW w:w="2328" w:type="dxa"/>
        </w:tcPr>
        <w:p w:rsidRPr="001E477E" w:rsidR="00343598" w:rsidP="008C67A3" w:rsidRDefault="00343598" w14:paraId="596A956D" w14:textId="77777777">
          <w:pPr>
            <w:pStyle w:val="SSCVoettekst"/>
            <w:framePr w:wrap="auto" w:hAnchor="text" w:vAnchor="margin" w:yAlign="inline"/>
            <w:rPr>
              <w:color w:val="auto"/>
            </w:rPr>
          </w:pPr>
        </w:p>
        <w:p w:rsidRPr="001E477E" w:rsidR="00343598" w:rsidP="008C67A3" w:rsidRDefault="00343598" w14:paraId="596A956E" w14:textId="77777777">
          <w:pPr>
            <w:pStyle w:val="SSCVoettekst"/>
            <w:framePr w:wrap="auto" w:hAnchor="text" w:vAnchor="margin" w:yAlign="inline"/>
            <w:rPr>
              <w:color w:val="auto"/>
            </w:rPr>
          </w:pPr>
        </w:p>
        <w:p w:rsidR="00343598" w:rsidP="008C67A3" w:rsidRDefault="00343598" w14:paraId="596A956F" w14:textId="77777777">
          <w:pPr>
            <w:pStyle w:val="SSCPaginanummering"/>
            <w:framePr w:wrap="auto" w:hAnchor="text" w:vAnchor="margin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Pr="001E477E" w:rsidR="0093556C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Pr="001E477E" w:rsidR="0093556C">
            <w:rPr>
              <w:color w:val="auto"/>
            </w:rPr>
            <w:fldChar w:fldCharType="begin"/>
          </w:r>
          <w:r w:rsidRPr="001E477E" w:rsidR="0093556C">
            <w:rPr>
              <w:color w:val="auto"/>
            </w:rPr>
            <w:instrText xml:space="preserve"> NUMPAGES   \* MERGEFORMAT </w:instrText>
          </w:r>
          <w:r w:rsidRPr="001E477E" w:rsidR="0093556C">
            <w:rPr>
              <w:color w:val="auto"/>
            </w:rPr>
            <w:fldChar w:fldCharType="separate"/>
          </w:r>
          <w:r w:rsidRPr="001E477E" w:rsidR="0093556C">
            <w:rPr>
              <w:noProof/>
              <w:color w:val="auto"/>
            </w:rPr>
            <w:t>2</w:t>
          </w:r>
          <w:r w:rsidRPr="001E477E" w:rsidR="0093556C">
            <w:rPr>
              <w:noProof/>
              <w:color w:val="auto"/>
            </w:rPr>
            <w:fldChar w:fldCharType="end"/>
          </w:r>
        </w:p>
      </w:tc>
    </w:tr>
  </w:tbl>
  <w:p w:rsidR="00343598" w:rsidRDefault="00343598" w14:paraId="596A957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9344966"/>
      <w:docPartObj>
        <w:docPartGallery w:val="Page Numbers (Bottom of Page)"/>
        <w:docPartUnique/>
      </w:docPartObj>
      <w:rPr>
        <w:sz w:val="20"/>
        <w:szCs w:val="20"/>
      </w:rPr>
    </w:sdtPr>
    <w:sdtContent>
      <w:sdt>
        <w:sdtPr>
          <w:id w:val="-1769616900"/>
          <w:docPartObj>
            <w:docPartGallery w:val="Page Numbers (Top of Page)"/>
            <w:docPartUnique/>
          </w:docPartObj>
          <w:rPr>
            <w:sz w:val="20"/>
            <w:szCs w:val="20"/>
          </w:rPr>
        </w:sdtPr>
        <w:sdtContent>
          <w:p w:rsidRPr="007E320D" w:rsidR="007E320D" w:rsidRDefault="007E320D" w14:paraId="3A39CF83" w14:textId="74AB1455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  <w:sdtEndPr>
          <w:rPr>
            <w:sz w:val="20"/>
            <w:szCs w:val="20"/>
          </w:rPr>
        </w:sdtEndPr>
      </w:sdt>
    </w:sdtContent>
    <w:sdtEndPr>
      <w:rPr>
        <w:sz w:val="20"/>
        <w:szCs w:val="20"/>
      </w:rPr>
    </w:sdtEndPr>
  </w:sdt>
  <w:p w:rsidR="007E320D" w:rsidRDefault="007E320D" w14:paraId="01B775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C9F" w:rsidRDefault="00A66C9F" w14:paraId="6FA55198" w14:textId="77777777">
      <w:r>
        <w:separator/>
      </w:r>
    </w:p>
  </w:footnote>
  <w:footnote w:type="continuationSeparator" w:id="0">
    <w:p w:rsidR="00A66C9F" w:rsidRDefault="00A66C9F" w14:paraId="6A14F26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hint="default" w:ascii="Arial" w:hAnsi="Arial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0ABA"/>
    <w:rsid w:val="00045278"/>
    <w:rsid w:val="00054F6E"/>
    <w:rsid w:val="000652D2"/>
    <w:rsid w:val="000700FE"/>
    <w:rsid w:val="00076573"/>
    <w:rsid w:val="00081E8B"/>
    <w:rsid w:val="00087F8F"/>
    <w:rsid w:val="000B0647"/>
    <w:rsid w:val="000B103E"/>
    <w:rsid w:val="000D7F29"/>
    <w:rsid w:val="000F2D4E"/>
    <w:rsid w:val="000F5E05"/>
    <w:rsid w:val="000F5F8B"/>
    <w:rsid w:val="00101DFF"/>
    <w:rsid w:val="00123882"/>
    <w:rsid w:val="001255C9"/>
    <w:rsid w:val="0014108B"/>
    <w:rsid w:val="00153860"/>
    <w:rsid w:val="00155D2D"/>
    <w:rsid w:val="001A1C14"/>
    <w:rsid w:val="001C7818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59F"/>
    <w:rsid w:val="00375767"/>
    <w:rsid w:val="00382171"/>
    <w:rsid w:val="003A4A36"/>
    <w:rsid w:val="003D3055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1444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02054"/>
    <w:rsid w:val="007331D0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8739A"/>
    <w:rsid w:val="00895518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66C9F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A7A73"/>
    <w:rsid w:val="00EC3AD8"/>
    <w:rsid w:val="00ED6943"/>
    <w:rsid w:val="00EE783E"/>
    <w:rsid w:val="00F10F4C"/>
    <w:rsid w:val="00F349BD"/>
    <w:rsid w:val="00F46E1D"/>
    <w:rsid w:val="00F70AA5"/>
    <w:rsid w:val="00F70DCF"/>
    <w:rsid w:val="00F860AD"/>
    <w:rsid w:val="00F874EC"/>
    <w:rsid w:val="00F92976"/>
    <w:rsid w:val="00F95B7F"/>
    <w:rsid w:val="00F97258"/>
    <w:rsid w:val="00FA5214"/>
    <w:rsid w:val="00FC64C1"/>
    <w:rsid w:val="00FC7A75"/>
    <w:rsid w:val="00FF0DEA"/>
    <w:rsid w:val="430FBCCF"/>
    <w:rsid w:val="6265E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regel" w:customStyle="1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styleId="KoptekstChar" w:customStyle="1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SCReferentie" w:customStyle="1">
    <w:name w:val="SSC Referentie"/>
    <w:basedOn w:val="Standaard"/>
    <w:qFormat/>
    <w:rsid w:val="00602EF7"/>
    <w:rPr>
      <w:sz w:val="16"/>
    </w:rPr>
  </w:style>
  <w:style w:type="paragraph" w:styleId="SSCKenmerk" w:customStyle="1">
    <w:name w:val="SSC Kenmerk"/>
    <w:basedOn w:val="Standaard"/>
    <w:qFormat/>
    <w:rsid w:val="00602EF7"/>
    <w:rPr>
      <w:sz w:val="18"/>
    </w:rPr>
  </w:style>
  <w:style w:type="paragraph" w:styleId="SSCReferentieTitel" w:customStyle="1">
    <w:name w:val="SSC Referentie Titel"/>
    <w:basedOn w:val="SSCReferentie"/>
    <w:qFormat/>
    <w:rsid w:val="00602EF7"/>
    <w:rPr>
      <w:b/>
      <w:color w:val="005F94"/>
      <w:lang w:val="en-US"/>
    </w:rPr>
  </w:style>
  <w:style w:type="character" w:styleId="Kop1Char" w:customStyle="1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styleId="Kop2Char" w:customStyle="1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styleId="Kop3Char" w:customStyle="1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styleId="Kop4Char" w:customStyle="1">
    <w:name w:val="Kop 4 Char"/>
    <w:link w:val="Kop4"/>
    <w:semiHidden/>
    <w:rsid w:val="00C612F9"/>
    <w:rPr>
      <w:rFonts w:ascii="Calibri" w:hAnsi="Calibri" w:eastAsia="Times New Roman" w:cs="Times New Roman"/>
      <w:b/>
      <w:bCs/>
      <w:sz w:val="28"/>
      <w:szCs w:val="28"/>
    </w:rPr>
  </w:style>
  <w:style w:type="character" w:styleId="Kop5Char" w:customStyle="1">
    <w:name w:val="Kop 5 Char"/>
    <w:link w:val="Kop5"/>
    <w:semiHidden/>
    <w:rsid w:val="00C612F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6Char" w:customStyle="1">
    <w:name w:val="Kop 6 Char"/>
    <w:link w:val="Kop6"/>
    <w:semiHidden/>
    <w:rsid w:val="00C612F9"/>
    <w:rPr>
      <w:rFonts w:ascii="Calibri" w:hAnsi="Calibri" w:eastAsia="Times New Roman" w:cs="Times New Roman"/>
      <w:b/>
      <w:bCs/>
      <w:sz w:val="22"/>
      <w:szCs w:val="22"/>
    </w:rPr>
  </w:style>
  <w:style w:type="character" w:styleId="Kop7Char" w:customStyle="1">
    <w:name w:val="Kop 7 Char"/>
    <w:link w:val="Kop7"/>
    <w:semiHidden/>
    <w:rsid w:val="00C612F9"/>
    <w:rPr>
      <w:rFonts w:ascii="Calibri" w:hAnsi="Calibri" w:eastAsia="Times New Roman" w:cs="Times New Roman"/>
      <w:sz w:val="24"/>
      <w:szCs w:val="24"/>
    </w:rPr>
  </w:style>
  <w:style w:type="character" w:styleId="Kop8Char" w:customStyle="1">
    <w:name w:val="Kop 8 Char"/>
    <w:link w:val="Kop8"/>
    <w:semiHidden/>
    <w:rsid w:val="00C612F9"/>
    <w:rPr>
      <w:rFonts w:ascii="Calibri" w:hAnsi="Calibri" w:eastAsia="Times New Roman" w:cs="Times New Roman"/>
      <w:i/>
      <w:iCs/>
      <w:sz w:val="24"/>
      <w:szCs w:val="24"/>
    </w:rPr>
  </w:style>
  <w:style w:type="character" w:styleId="Kop9Char" w:customStyle="1">
    <w:name w:val="Kop 9 Char"/>
    <w:link w:val="Kop9"/>
    <w:semiHidden/>
    <w:rsid w:val="00C612F9"/>
    <w:rPr>
      <w:rFonts w:ascii="Cambria" w:hAnsi="Cambria" w:eastAsia="Times New Roman" w:cs="Times New Roman"/>
      <w:sz w:val="22"/>
      <w:szCs w:val="22"/>
    </w:rPr>
  </w:style>
  <w:style w:type="paragraph" w:styleId="TitelMemo" w:customStyle="1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SSCExtratiteltekst" w:customStyle="1">
    <w:name w:val="SSC Extra titeltekst"/>
    <w:basedOn w:val="Standaard"/>
    <w:qFormat/>
    <w:rsid w:val="00602EF7"/>
  </w:style>
  <w:style w:type="paragraph" w:styleId="SSCLijstnummering" w:customStyle="1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styleId="SSCPaginanummering" w:customStyle="1">
    <w:name w:val="SSC Paginanummering"/>
    <w:basedOn w:val="SSCReferentie"/>
    <w:qFormat/>
    <w:rsid w:val="00DC65BA"/>
    <w:pPr>
      <w:framePr w:wrap="around" w:hAnchor="page" w:vAnchor="page" w:y="15423"/>
      <w:jc w:val="center"/>
    </w:pPr>
    <w:rPr>
      <w:b/>
      <w:color w:val="005F94"/>
    </w:rPr>
  </w:style>
  <w:style w:type="paragraph" w:styleId="SSCSubtitel" w:customStyle="1">
    <w:name w:val="SSC Subtitel"/>
    <w:basedOn w:val="Standaard"/>
    <w:qFormat/>
    <w:rsid w:val="00602EF7"/>
    <w:rPr>
      <w:sz w:val="32"/>
    </w:rPr>
  </w:style>
  <w:style w:type="table" w:styleId="SSCTabel" w:customStyle="1">
    <w:name w:val="SSC Tabel"/>
    <w:basedOn w:val="Standaardtabel"/>
    <w:uiPriority w:val="99"/>
    <w:rsid w:val="0078174A"/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V w:val="single" w:color="auto" w:sz="2" w:space="0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styleId="SSCTabelUitgebreid" w:customStyle="1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color="auto" w:sz="4" w:space="0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styleId="SSCTitel" w:customStyle="1">
    <w:name w:val="SSC Titel"/>
    <w:basedOn w:val="Standaard"/>
    <w:qFormat/>
    <w:rsid w:val="00DC65BA"/>
    <w:rPr>
      <w:b/>
      <w:color w:val="005F94"/>
      <w:sz w:val="48"/>
    </w:rPr>
  </w:style>
  <w:style w:type="paragraph" w:styleId="SSCTitelMemo" w:customStyle="1">
    <w:name w:val="SSC Titel Memo"/>
    <w:basedOn w:val="Standaard"/>
    <w:qFormat/>
    <w:rsid w:val="00602EF7"/>
    <w:rPr>
      <w:b/>
      <w:color w:val="005F94"/>
    </w:rPr>
  </w:style>
  <w:style w:type="paragraph" w:styleId="SSCTussenkop" w:customStyle="1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styleId="SSCVoettekst" w:customStyle="1">
    <w:name w:val="SSC Voettekst"/>
    <w:basedOn w:val="SSCReferentie"/>
    <w:qFormat/>
    <w:rsid w:val="00DC65BA"/>
    <w:pPr>
      <w:framePr w:wrap="around" w:hAnchor="page" w:vAnchor="page" w:y="15423"/>
      <w:jc w:val="center"/>
    </w:pPr>
    <w:rPr>
      <w:color w:val="005F94"/>
    </w:rPr>
  </w:style>
  <w:style w:type="paragraph" w:styleId="SSCVersie" w:customStyle="1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13D6AED93B04D935AD62EB34A1163" ma:contentTypeVersion="3" ma:contentTypeDescription="Een nieuw document maken." ma:contentTypeScope="" ma:versionID="d8fe5dd9d906a7881c1a33b8e7dc9b8e">
  <xsd:schema xmlns:xsd="http://www.w3.org/2001/XMLSchema" xmlns:xs="http://www.w3.org/2001/XMLSchema" xmlns:p="http://schemas.microsoft.com/office/2006/metadata/properties" xmlns:ns2="f0d7945b-a907-421e-ab9f-c7ee0968e2b4" targetNamespace="http://schemas.microsoft.com/office/2006/metadata/properties" ma:root="true" ma:fieldsID="8310a01dcf37bd16800bf2123b342e5e" ns2:_="">
    <xsd:import namespace="f0d7945b-a907-421e-ab9f-c7ee0968e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7945b-a907-421e-ab9f-c7ee0968e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C23E051B-C2B1-4733-8DCF-85D68185F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8E645F-2DBC-42A5-AB44-ADD4077764BC}"/>
</file>

<file path=customXml/itemProps4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Zwolle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Verelst, Gerard</dc:creator>
  <lastModifiedBy>Akin Keskin</lastModifiedBy>
  <revision>31</revision>
  <lastPrinted>1900-12-31T23:00:00.0000000Z</lastPrinted>
  <dcterms:created xsi:type="dcterms:W3CDTF">2017-08-28T12:03:00.0000000Z</dcterms:created>
  <dcterms:modified xsi:type="dcterms:W3CDTF">2025-11-29T17:22:19.3697150Z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0x01010097513D6AED93B04D935AD62EB34A1163</vt:lpwstr>
  </property>
  <property fmtid="{D5CDD505-2E9C-101B-9397-08002B2CF9AE}" pid="3" name="_dlc_DocIdItemGuid">
    <vt:lpwstr>f9e16859-fd1c-40c4-a482-fcfff7606832</vt:lpwstr>
  </property>
  <property fmtid="{D5CDD505-2E9C-101B-9397-08002B2CF9AE}" pid="4" name="MediaServiceImageTags">
    <vt:lpwstr/>
  </property>
</Properties>
</file>