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3869DD71" w:rsidR="00F524CB" w:rsidRPr="00623A55" w:rsidRDefault="006201DF" w:rsidP="004D7072">
      <w:pPr>
        <w:pStyle w:val="Heading1titel"/>
        <w:spacing w:before="120"/>
        <w:rPr>
          <w:rFonts w:ascii="Avenir Next" w:hAnsi="Avenir Next"/>
          <w:color w:val="000000" w:themeColor="text1"/>
          <w:sz w:val="24"/>
          <w:szCs w:val="24"/>
        </w:rPr>
      </w:pPr>
      <w:r w:rsidRPr="00623A55">
        <w:rPr>
          <w:rFonts w:ascii="Avenir Next" w:hAnsi="Avenir Next"/>
          <w:color w:val="000000" w:themeColor="text1"/>
          <w:sz w:val="24"/>
          <w:szCs w:val="24"/>
        </w:rPr>
        <w:t xml:space="preserve">Bijlage </w:t>
      </w:r>
      <w:r w:rsidR="009F544A">
        <w:rPr>
          <w:rFonts w:ascii="Avenir Next" w:hAnsi="Avenir Next"/>
          <w:color w:val="000000" w:themeColor="text1"/>
          <w:sz w:val="24"/>
          <w:szCs w:val="24"/>
        </w:rPr>
        <w:t>6</w:t>
      </w:r>
      <w:r w:rsidR="00623A55" w:rsidRPr="00623A55">
        <w:rPr>
          <w:rFonts w:ascii="Avenir Next" w:hAnsi="Avenir Next"/>
          <w:color w:val="000000" w:themeColor="text1"/>
          <w:sz w:val="24"/>
          <w:szCs w:val="24"/>
        </w:rPr>
        <w:t xml:space="preserve"> </w:t>
      </w:r>
      <w:r w:rsidR="00A25E14" w:rsidRPr="00623A55">
        <w:rPr>
          <w:rFonts w:ascii="Avenir Next" w:hAnsi="Avenir Next"/>
          <w:color w:val="000000" w:themeColor="text1"/>
          <w:sz w:val="24"/>
          <w:szCs w:val="24"/>
        </w:rPr>
        <w:t xml:space="preserve">- </w:t>
      </w:r>
      <w:r w:rsidRPr="00623A55">
        <w:rPr>
          <w:rFonts w:ascii="Avenir Next" w:hAnsi="Avenir Next"/>
          <w:color w:val="000000" w:themeColor="text1"/>
          <w:sz w:val="24"/>
          <w:szCs w:val="24"/>
        </w:rPr>
        <w:t>Verklaring Kerncompetentie</w:t>
      </w:r>
      <w:r w:rsidR="00715C0F" w:rsidRPr="00623A55">
        <w:rPr>
          <w:rFonts w:ascii="Avenir Next" w:hAnsi="Avenir Next"/>
          <w:color w:val="000000" w:themeColor="text1"/>
          <w:sz w:val="24"/>
          <w:szCs w:val="24"/>
        </w:rPr>
        <w:t>s</w:t>
      </w:r>
      <w:r w:rsidR="00623A55" w:rsidRPr="00623A55">
        <w:rPr>
          <w:rFonts w:ascii="Avenir Next" w:hAnsi="Avenir Next"/>
          <w:color w:val="000000" w:themeColor="text1"/>
          <w:sz w:val="24"/>
          <w:szCs w:val="24"/>
        </w:rPr>
        <w:t xml:space="preserve"> – Perceel </w:t>
      </w:r>
      <w:r w:rsidR="00927C57">
        <w:rPr>
          <w:rFonts w:ascii="Avenir Next" w:hAnsi="Avenir Next"/>
          <w:color w:val="000000" w:themeColor="text1"/>
          <w:sz w:val="24"/>
          <w:szCs w:val="24"/>
        </w:rPr>
        <w:t>2</w:t>
      </w:r>
    </w:p>
    <w:p w14:paraId="2E322799" w14:textId="77777777" w:rsidR="004D7072" w:rsidRPr="00623A55" w:rsidRDefault="004D7072" w:rsidP="004D7072">
      <w:pPr>
        <w:rPr>
          <w:rFonts w:ascii="Avenir Next" w:hAnsi="Avenir Next"/>
        </w:rPr>
      </w:pPr>
    </w:p>
    <w:p w14:paraId="7279448D" w14:textId="3147D1E8" w:rsidR="004D7072" w:rsidRPr="00623A55" w:rsidRDefault="00AF5E7E" w:rsidP="00F524CB">
      <w:pPr>
        <w:rPr>
          <w:rFonts w:ascii="Avenir Next" w:hAnsi="Avenir Next" w:cs="Arial"/>
          <w:sz w:val="18"/>
          <w:szCs w:val="18"/>
        </w:rPr>
      </w:pPr>
      <w:r w:rsidRPr="00623A55">
        <w:rPr>
          <w:rFonts w:ascii="Avenir Next" w:hAnsi="Avenir Next" w:cs="Arial"/>
          <w:b/>
          <w:noProof/>
          <w:sz w:val="18"/>
          <w:szCs w:val="18"/>
        </w:rPr>
        <mc:AlternateContent>
          <mc:Choice Requires="wps">
            <w:drawing>
              <wp:inline distT="0" distB="0" distL="0" distR="0" wp14:anchorId="5CD2FE7E" wp14:editId="294B7775">
                <wp:extent cx="6218554" cy="685164"/>
                <wp:effectExtent l="0" t="0" r="11430" b="2032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4" cy="685164"/>
                        </a:xfrm>
                        <a:prstGeom prst="rect">
                          <a:avLst/>
                        </a:prstGeom>
                        <a:solidFill>
                          <a:srgbClr val="FFFFFF"/>
                        </a:solidFill>
                        <a:ln w="9525">
                          <a:solidFill>
                            <a:srgbClr val="000000"/>
                          </a:solidFill>
                          <a:miter lim="800000"/>
                          <a:headEnd/>
                          <a:tailEnd/>
                        </a:ln>
                      </wps:spPr>
                      <wps:txbx>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89.65pt;height:5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">
                <v:textbox style="mso-fit-shape-to-text:t">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v:textbox>
                <w10:anchorlock/>
              </v:shape>
            </w:pict>
          </mc:Fallback>
        </mc:AlternateContent>
      </w:r>
    </w:p>
    <w:p w14:paraId="36FD6EFF" w14:textId="0FF481F6" w:rsidR="000C3B33" w:rsidRDefault="00C82924" w:rsidP="00C82924">
      <w:pPr>
        <w:spacing w:line="276" w:lineRule="auto"/>
        <w:rPr>
          <w:rFonts w:ascii="Avenir Next" w:hAnsi="Avenir Next" w:cs="Arial"/>
        </w:rPr>
      </w:pPr>
      <w:r w:rsidRPr="001C48B9">
        <w:rPr>
          <w:rFonts w:ascii="Avenir Next" w:hAnsi="Avenir Next" w:cs="Arial"/>
        </w:rPr>
        <w:t>Deze bijlage is bedoeld om aan nadere kerncompetenties aan te tonen voor S</w:t>
      </w:r>
      <w:r>
        <w:rPr>
          <w:rFonts w:ascii="Avenir Next" w:hAnsi="Avenir Next" w:cs="Arial"/>
        </w:rPr>
        <w:t>2.1</w:t>
      </w:r>
      <w:r w:rsidR="000C3B33">
        <w:rPr>
          <w:rFonts w:ascii="Avenir Next" w:hAnsi="Avenir Next" w:cs="Arial"/>
        </w:rPr>
        <w:t>.</w:t>
      </w:r>
    </w:p>
    <w:p w14:paraId="20322FBD" w14:textId="77777777" w:rsidR="000C3B33" w:rsidRDefault="000C3B33" w:rsidP="00C82924">
      <w:pPr>
        <w:spacing w:line="276" w:lineRule="auto"/>
        <w:rPr>
          <w:rFonts w:ascii="Avenir Next" w:hAnsi="Avenir Next" w:cs="Arial"/>
        </w:rPr>
      </w:pPr>
    </w:p>
    <w:p w14:paraId="77A6267A" w14:textId="13CC26E8" w:rsidR="000C3B33" w:rsidRPr="00131616" w:rsidRDefault="000C3B33" w:rsidP="00C82924">
      <w:pPr>
        <w:spacing w:line="276" w:lineRule="auto"/>
        <w:rPr>
          <w:rFonts w:ascii="Avenir Next" w:hAnsi="Avenir Next" w:cs="Arial"/>
          <w:u w:val="single"/>
        </w:rPr>
      </w:pPr>
      <w:r w:rsidRPr="00131616">
        <w:rPr>
          <w:rFonts w:ascii="Avenir Next" w:hAnsi="Avenir Next" w:cs="Arial"/>
          <w:u w:val="single"/>
        </w:rPr>
        <w:t>Selectiecriterium 2.1 Referentieprojecten: inrichten beheerorganisatie</w:t>
      </w:r>
    </w:p>
    <w:p w14:paraId="7D0B2B40" w14:textId="77777777" w:rsidR="00131616" w:rsidRPr="00131616" w:rsidRDefault="00131616" w:rsidP="00131616">
      <w:pPr>
        <w:spacing w:line="276" w:lineRule="auto"/>
        <w:rPr>
          <w:rFonts w:ascii="Avenir Next" w:hAnsi="Avenir Next" w:cs="Arial"/>
        </w:rPr>
      </w:pPr>
      <w:r w:rsidRPr="00131616">
        <w:rPr>
          <w:rFonts w:ascii="Avenir Next" w:hAnsi="Avenir Next" w:cs="Arial"/>
        </w:rPr>
        <w:t xml:space="preserve">De Gegadigde wordt gevraagd een omschrijving (inclusief bewijsstukken) te geven van maximaal drie (3) referentieprojecten waaruit de ervaring op het gebied van het ontwikkelen van programmatuur en het leveren en installeren binnen een hardware-oplossing blijkt. </w:t>
      </w:r>
    </w:p>
    <w:p w14:paraId="30872405" w14:textId="77777777" w:rsidR="00131616" w:rsidRPr="00131616" w:rsidRDefault="00131616" w:rsidP="00131616">
      <w:pPr>
        <w:spacing w:line="276" w:lineRule="auto"/>
        <w:rPr>
          <w:rFonts w:ascii="Avenir Next" w:hAnsi="Avenir Next" w:cs="Arial"/>
        </w:rPr>
      </w:pPr>
    </w:p>
    <w:p w14:paraId="52CE1BA9" w14:textId="4B7DB1B4" w:rsidR="00EC2FA0" w:rsidRPr="00131616" w:rsidRDefault="00131616" w:rsidP="00131616">
      <w:pPr>
        <w:spacing w:line="276" w:lineRule="auto"/>
        <w:rPr>
          <w:rFonts w:ascii="Avenir Next" w:hAnsi="Avenir Next" w:cs="Arial"/>
        </w:rPr>
      </w:pPr>
      <w:r w:rsidRPr="00131616">
        <w:rPr>
          <w:rFonts w:ascii="Avenir Next" w:hAnsi="Avenir Next" w:cs="Arial"/>
        </w:rPr>
        <w:t>Gegadigde is in staat een beheerorganisatie in te richten gericht op het meerjarig onderhouden van programmatuur en hardware, het ondersteunen van een Opdrachtgever (referent) bij het gebruik ervan en het doorvoeren van wijzigingen in de programmatuur op verzoek van een Opdrachtgever (referent). Met meerjarig wordt bedoeld: gedurende een aaneengesloten periode voor één Opdrachtgever.</w:t>
      </w:r>
    </w:p>
    <w:p w14:paraId="5728DE84" w14:textId="78FEDC8C" w:rsidR="000D307F" w:rsidRPr="00F32E17" w:rsidRDefault="009307EF" w:rsidP="00F32E17">
      <w:pPr>
        <w:ind w:left="142"/>
        <w:rPr>
          <w:rStyle w:val="eop"/>
          <w:rFonts w:ascii="Avenir Next" w:hAnsi="Avenir Next" w:cs="Arial"/>
          <w:b/>
          <w:bCs/>
          <w:sz w:val="18"/>
          <w:szCs w:val="18"/>
        </w:rPr>
      </w:pPr>
      <w:r w:rsidRPr="00623A55">
        <w:rPr>
          <w:rFonts w:ascii="Avenir Next" w:hAnsi="Avenir Next" w:cs="Arial"/>
          <w:b/>
          <w:bCs/>
          <w:sz w:val="18"/>
          <w:szCs w:val="18"/>
        </w:rPr>
        <w:t>Gevraagde kerncompetentie:</w:t>
      </w:r>
    </w:p>
    <w:p w14:paraId="056AE12D" w14:textId="13ABBCE6" w:rsidR="00F32E17" w:rsidRPr="00F32E17" w:rsidRDefault="00F32E17" w:rsidP="00F32E17">
      <w:pPr>
        <w:pStyle w:val="Lijstalinea"/>
        <w:numPr>
          <w:ilvl w:val="0"/>
          <w:numId w:val="19"/>
        </w:numPr>
        <w:spacing w:line="276" w:lineRule="auto"/>
        <w:ind w:left="567"/>
        <w:contextualSpacing w:val="0"/>
        <w:rPr>
          <w:rStyle w:val="eop"/>
          <w:rFonts w:ascii="Avenir Next" w:hAnsi="Avenir Next"/>
          <w:sz w:val="18"/>
          <w:szCs w:val="18"/>
        </w:rPr>
      </w:pPr>
      <w:r w:rsidRPr="00F32E17">
        <w:rPr>
          <w:rStyle w:val="normaltextrun"/>
          <w:rFonts w:ascii="Avenir Next" w:hAnsi="Avenir Next"/>
        </w:rPr>
        <w:t xml:space="preserve">Gegadigde is in staat een beheerorganisatie in te richten gericht op het meerjarig onderhouden van programmatuur en hardware, het ondersteunen van een opdrachtgever (referent) bij het gebruik ervan en het doorvoeren van wijzigingen in de programmatuur op verzoek van een opdrachtgever (referent). Met meerjarig wordt bedoeld: gedurende een aaneengesloten periode van </w:t>
      </w:r>
      <w:r w:rsidRPr="00F32E17">
        <w:rPr>
          <w:rStyle w:val="normaltextrun"/>
          <w:rFonts w:ascii="Avenir Next" w:hAnsi="Avenir Next"/>
          <w:b/>
          <w:bCs/>
        </w:rPr>
        <w:t>minimaal 24 maanden voor één opdrachtgever</w:t>
      </w:r>
      <w:r w:rsidRPr="00F32E17">
        <w:rPr>
          <w:rStyle w:val="normaltextrun"/>
          <w:rFonts w:ascii="Avenir Next" w:hAnsi="Avenir Next"/>
        </w:rPr>
        <w:t xml:space="preserve">. Voor het regulier beheer en onderhoud moet </w:t>
      </w:r>
      <w:r w:rsidRPr="00F32E17">
        <w:rPr>
          <w:rStyle w:val="normaltextrun"/>
          <w:rFonts w:ascii="Avenir Next" w:hAnsi="Avenir Next"/>
          <w:b/>
          <w:bCs/>
        </w:rPr>
        <w:t>minimaal € 50.000 exclusief btw</w:t>
      </w:r>
      <w:r w:rsidRPr="00F32E17">
        <w:rPr>
          <w:rStyle w:val="normaltextrun"/>
          <w:rFonts w:ascii="Avenir Next" w:hAnsi="Avenir Next"/>
        </w:rPr>
        <w:t xml:space="preserve"> per jaar zijn gefactureerd.</w:t>
      </w:r>
      <w:r w:rsidRPr="00F32E17">
        <w:rPr>
          <w:rStyle w:val="eop"/>
          <w:rFonts w:ascii="Avenir Next" w:hAnsi="Avenir Next"/>
        </w:rPr>
        <w:t> </w:t>
      </w:r>
      <w:r w:rsidRPr="00F32E17">
        <w:rPr>
          <w:rStyle w:val="eop"/>
          <w:rFonts w:ascii="Avenir Next" w:hAnsi="Avenir Next"/>
        </w:rPr>
        <w:br/>
      </w:r>
      <w:r w:rsidRPr="00F32E17">
        <w:rPr>
          <w:rStyle w:val="eop"/>
          <w:rFonts w:ascii="Avenir Next" w:hAnsi="Avenir Next"/>
          <w:i/>
          <w:iCs/>
          <w:sz w:val="16"/>
          <w:szCs w:val="16"/>
        </w:rPr>
        <w:t xml:space="preserve">Dit </w:t>
      </w:r>
      <w:r w:rsidRPr="00F32E17">
        <w:rPr>
          <w:rFonts w:ascii="Avenir Next" w:hAnsi="Avenir Next"/>
          <w:i/>
          <w:iCs/>
          <w:sz w:val="16"/>
          <w:szCs w:val="16"/>
        </w:rPr>
        <w:t>moet zijn uitgevoerd binnen drie jaren voorafgaande aan de sluitingsdatum van het Verzoek tot deelname.</w:t>
      </w:r>
      <w:r w:rsidRPr="00F32E17">
        <w:rPr>
          <w:rStyle w:val="StijlVerdana8pt"/>
          <w:rFonts w:ascii="Avenir Next" w:hAnsi="Avenir Next"/>
          <w:i/>
          <w:color w:val="000000"/>
          <w:shd w:val="clear" w:color="auto" w:fill="FFFFFF"/>
        </w:rPr>
        <w:t xml:space="preserve"> </w:t>
      </w:r>
      <w:r w:rsidRPr="00F32E17">
        <w:rPr>
          <w:rStyle w:val="normaltextrun"/>
          <w:rFonts w:ascii="Avenir Next" w:hAnsi="Avenir Next"/>
          <w:i/>
          <w:iCs/>
          <w:color w:val="000000"/>
          <w:sz w:val="16"/>
          <w:szCs w:val="16"/>
          <w:shd w:val="clear" w:color="auto" w:fill="FFFFFF"/>
        </w:rPr>
        <w:t>De aangehaalde werkzaamheden hoeven nog niet volledig te zijn afgerond, maar de onderdelen waar de kerncompetentie betrekking op heeft moeten wel zijn uitgevoerd.</w:t>
      </w:r>
    </w:p>
    <w:p w14:paraId="13A555C5" w14:textId="51EF483F" w:rsidR="009307EF" w:rsidRPr="000D307F" w:rsidRDefault="009307EF" w:rsidP="00F32E17">
      <w:pPr>
        <w:tabs>
          <w:tab w:val="left" w:pos="1276"/>
        </w:tabs>
        <w:spacing w:line="276" w:lineRule="auto"/>
        <w:rPr>
          <w:rFonts w:ascii="Avenir Next" w:hAnsi="Avenir Next"/>
          <w:sz w:val="18"/>
          <w:szCs w:val="18"/>
        </w:rPr>
      </w:pPr>
    </w:p>
    <w:p w14:paraId="2B0BE02E" w14:textId="77777777" w:rsidR="00EF769A" w:rsidRPr="00AD54AF" w:rsidRDefault="00EF769A" w:rsidP="00EF769A">
      <w:pPr>
        <w:spacing w:line="276" w:lineRule="auto"/>
        <w:rPr>
          <w:rFonts w:ascii="Avenir Next" w:hAnsi="Avenir Next"/>
        </w:rPr>
      </w:pPr>
      <w:r w:rsidRPr="00AD54AF">
        <w:rPr>
          <w:rFonts w:ascii="Avenir Next" w:hAnsi="Avenir Next"/>
        </w:rPr>
        <w:t>De referentie(s) dient aan de onderstaande eisen te voldoen:</w:t>
      </w:r>
    </w:p>
    <w:p w14:paraId="01A414D0" w14:textId="77777777" w:rsidR="00EF769A" w:rsidRDefault="00EF769A" w:rsidP="00EF769A">
      <w:pPr>
        <w:pStyle w:val="Lijstalinea"/>
        <w:numPr>
          <w:ilvl w:val="0"/>
          <w:numId w:val="22"/>
        </w:numPr>
        <w:spacing w:after="160" w:line="276" w:lineRule="auto"/>
        <w:ind w:left="426" w:hanging="426"/>
        <w:rPr>
          <w:rFonts w:ascii="Avenir Next" w:hAnsi="Avenir Next"/>
        </w:rPr>
      </w:pPr>
      <w:r w:rsidRPr="00AD54AF">
        <w:rPr>
          <w:rFonts w:ascii="Avenir Next" w:hAnsi="Avenir Next"/>
        </w:rPr>
        <w:t xml:space="preserve">Uitgevoerd en afgerond in de periode van drie </w:t>
      </w:r>
      <w:r>
        <w:rPr>
          <w:rFonts w:ascii="Avenir Next" w:hAnsi="Avenir Next"/>
        </w:rPr>
        <w:t xml:space="preserve">(3) </w:t>
      </w:r>
      <w:r w:rsidRPr="00AD54AF">
        <w:rPr>
          <w:rFonts w:ascii="Avenir Next" w:hAnsi="Avenir Next"/>
        </w:rPr>
        <w:t>jaar voorafgaand aan de uiterlijke datum van indienen Verzoek tot deelneming</w:t>
      </w:r>
      <w:r>
        <w:rPr>
          <w:rFonts w:ascii="Avenir Next" w:hAnsi="Avenir Next"/>
        </w:rPr>
        <w:t>.</w:t>
      </w:r>
    </w:p>
    <w:p w14:paraId="0EBF29B6" w14:textId="77777777" w:rsidR="00EF769A" w:rsidRPr="007445E8" w:rsidRDefault="00EF769A" w:rsidP="00EF769A">
      <w:pPr>
        <w:pStyle w:val="Lijstalinea"/>
        <w:numPr>
          <w:ilvl w:val="0"/>
          <w:numId w:val="22"/>
        </w:numPr>
        <w:spacing w:after="160" w:line="276" w:lineRule="auto"/>
        <w:ind w:left="426" w:hanging="426"/>
        <w:rPr>
          <w:rFonts w:ascii="Avenir Next" w:hAnsi="Avenir Next"/>
        </w:rPr>
      </w:pPr>
      <w:r w:rsidRPr="007445E8">
        <w:rPr>
          <w:rFonts w:ascii="Avenir Next" w:hAnsi="Avenir Next"/>
        </w:rPr>
        <w:t>Uitgevoerd en afgerond naar tevredenheid van de Opdrachtgever (aan te tonen door het bijvoegen van bewijsstukken of verklaringen waaruit dat blijkt).</w:t>
      </w:r>
    </w:p>
    <w:p w14:paraId="56AFDCCB" w14:textId="77777777" w:rsidR="00EF769A" w:rsidRPr="00AD54AF" w:rsidRDefault="00EF769A" w:rsidP="00EF769A">
      <w:pPr>
        <w:spacing w:line="276" w:lineRule="auto"/>
        <w:rPr>
          <w:rFonts w:ascii="Avenir Next" w:hAnsi="Avenir Next"/>
        </w:rPr>
      </w:pPr>
      <w:r w:rsidRPr="00AD54AF">
        <w:rPr>
          <w:rFonts w:ascii="Avenir Next" w:hAnsi="Avenir Next"/>
        </w:rPr>
        <w:t>Voorwaarden voor het indienen van de referenties:</w:t>
      </w:r>
    </w:p>
    <w:p w14:paraId="33B64D7F" w14:textId="77777777" w:rsidR="00EF769A" w:rsidRPr="00AD54AF" w:rsidRDefault="00EF769A" w:rsidP="00EF769A">
      <w:pPr>
        <w:pStyle w:val="Lijstalinea"/>
        <w:numPr>
          <w:ilvl w:val="0"/>
          <w:numId w:val="21"/>
        </w:numPr>
        <w:spacing w:after="160" w:line="276" w:lineRule="auto"/>
        <w:ind w:left="426"/>
        <w:rPr>
          <w:rFonts w:ascii="Avenir Next" w:hAnsi="Avenir Next"/>
        </w:rPr>
      </w:pPr>
      <w:r w:rsidRPr="00AD54AF">
        <w:rPr>
          <w:rFonts w:ascii="Avenir Next" w:hAnsi="Avenir Next"/>
        </w:rPr>
        <w:t xml:space="preserve">De beschrijving van elk referentieproject dient plaats te vinden op maximaal </w:t>
      </w:r>
      <w:r>
        <w:rPr>
          <w:rFonts w:ascii="Avenir Next" w:hAnsi="Avenir Next"/>
        </w:rPr>
        <w:t>één (1)</w:t>
      </w:r>
      <w:r w:rsidRPr="00AD54AF">
        <w:rPr>
          <w:rFonts w:ascii="Avenir Next" w:hAnsi="Avenir Next"/>
        </w:rPr>
        <w:t xml:space="preserve"> pagina A4, exclusief bewijsstukken. Bij drie </w:t>
      </w:r>
      <w:r>
        <w:rPr>
          <w:rFonts w:ascii="Avenir Next" w:hAnsi="Avenir Next"/>
        </w:rPr>
        <w:t xml:space="preserve">(3) </w:t>
      </w:r>
      <w:r w:rsidRPr="00AD54AF">
        <w:rPr>
          <w:rFonts w:ascii="Avenir Next" w:hAnsi="Avenir Next"/>
        </w:rPr>
        <w:t xml:space="preserve">referentieprojecten mogen dus maximaal drie </w:t>
      </w:r>
      <w:r>
        <w:rPr>
          <w:rFonts w:ascii="Avenir Next" w:hAnsi="Avenir Next"/>
        </w:rPr>
        <w:t xml:space="preserve">(3) </w:t>
      </w:r>
      <w:r w:rsidRPr="00AD54AF">
        <w:rPr>
          <w:rFonts w:ascii="Avenir Next" w:hAnsi="Avenir Next"/>
        </w:rPr>
        <w:t>pagina’s A4 worden gebruikt.</w:t>
      </w:r>
      <w:r w:rsidRPr="00735BC0">
        <w:rPr>
          <w:rFonts w:ascii="Avenir Next" w:hAnsi="Avenir Next"/>
        </w:rPr>
        <w:t xml:space="preserve"> </w:t>
      </w:r>
      <w:r>
        <w:rPr>
          <w:rFonts w:ascii="Avenir Next" w:hAnsi="Avenir Next"/>
        </w:rPr>
        <w:t>Als er meer pagina’s worden ingediend dan toegestaan, dan wordt enkel de eerste pagina beoordeeld.</w:t>
      </w:r>
    </w:p>
    <w:p w14:paraId="73C7D906" w14:textId="77777777" w:rsidR="00EF769A" w:rsidRPr="00AD54AF" w:rsidRDefault="00EF769A" w:rsidP="00EF769A">
      <w:pPr>
        <w:pStyle w:val="Lijstalinea"/>
        <w:numPr>
          <w:ilvl w:val="0"/>
          <w:numId w:val="21"/>
        </w:numPr>
        <w:spacing w:line="276" w:lineRule="auto"/>
        <w:ind w:left="426"/>
        <w:rPr>
          <w:rFonts w:ascii="Avenir Next" w:hAnsi="Avenir Next"/>
        </w:rPr>
      </w:pPr>
      <w:r w:rsidRPr="00AD54AF">
        <w:rPr>
          <w:rFonts w:ascii="Avenir Next" w:hAnsi="Avenir Next"/>
        </w:rPr>
        <w:t xml:space="preserve">Gegadigde dient gebruik te maken van </w:t>
      </w:r>
      <w:r>
        <w:rPr>
          <w:rFonts w:ascii="Avenir Next" w:hAnsi="Avenir Next"/>
        </w:rPr>
        <w:t>dit format.</w:t>
      </w:r>
    </w:p>
    <w:p w14:paraId="54DDBDDB" w14:textId="77777777" w:rsidR="00EF769A" w:rsidRPr="001C48B9" w:rsidRDefault="00EF769A" w:rsidP="00EF769A">
      <w:pPr>
        <w:tabs>
          <w:tab w:val="left" w:pos="1276"/>
        </w:tabs>
        <w:spacing w:line="276" w:lineRule="auto"/>
        <w:rPr>
          <w:rFonts w:ascii="Avenir Next" w:hAnsi="Avenir Next"/>
        </w:rPr>
      </w:pPr>
    </w:p>
    <w:p w14:paraId="72C112CD" w14:textId="77777777" w:rsidR="00EF769A" w:rsidRDefault="00EF769A" w:rsidP="00EF769A">
      <w:pPr>
        <w:rPr>
          <w:rFonts w:ascii="Avenir Next" w:hAnsi="Avenir Next" w:cs="Arial"/>
          <w:b/>
          <w:bCs/>
          <w:sz w:val="18"/>
          <w:szCs w:val="18"/>
        </w:rPr>
      </w:pPr>
    </w:p>
    <w:p w14:paraId="06319B84" w14:textId="77777777" w:rsidR="00EF769A" w:rsidRDefault="00EF769A" w:rsidP="00EF769A">
      <w:pPr>
        <w:rPr>
          <w:rFonts w:ascii="Avenir Next" w:hAnsi="Avenir Next" w:cs="Arial"/>
          <w:b/>
          <w:bCs/>
          <w:sz w:val="18"/>
          <w:szCs w:val="18"/>
        </w:rPr>
      </w:pPr>
    </w:p>
    <w:p w14:paraId="6A9063FE" w14:textId="77777777" w:rsidR="00EF769A" w:rsidRDefault="00EF769A" w:rsidP="00EF769A">
      <w:pPr>
        <w:rPr>
          <w:rFonts w:ascii="Avenir Next" w:hAnsi="Avenir Next" w:cs="Arial"/>
          <w:b/>
          <w:bCs/>
          <w:sz w:val="18"/>
          <w:szCs w:val="18"/>
        </w:rPr>
      </w:pPr>
    </w:p>
    <w:p w14:paraId="59C94C01" w14:textId="3827D12C" w:rsidR="00EF769A" w:rsidRPr="00623A55" w:rsidRDefault="00EF769A" w:rsidP="00EF769A">
      <w:pPr>
        <w:rPr>
          <w:rFonts w:ascii="Avenir Next" w:hAnsi="Avenir Next" w:cs="Arial"/>
          <w:b/>
          <w:bCs/>
          <w:sz w:val="18"/>
          <w:szCs w:val="18"/>
        </w:rPr>
      </w:pPr>
      <w:r w:rsidRPr="00623A55">
        <w:rPr>
          <w:rFonts w:ascii="Avenir Next" w:hAnsi="Avenir Next" w:cs="Arial"/>
          <w:b/>
          <w:bCs/>
          <w:sz w:val="18"/>
          <w:szCs w:val="18"/>
        </w:rPr>
        <w:lastRenderedPageBreak/>
        <w:t xml:space="preserve">Aandachtspunten </w:t>
      </w:r>
    </w:p>
    <w:p w14:paraId="1A75AD37" w14:textId="77777777" w:rsidR="00EF769A" w:rsidRDefault="00EF769A" w:rsidP="00EF769A">
      <w:pPr>
        <w:pStyle w:val="Lijstalinea"/>
        <w:numPr>
          <w:ilvl w:val="1"/>
          <w:numId w:val="20"/>
        </w:numPr>
        <w:spacing w:line="276" w:lineRule="auto"/>
        <w:ind w:left="426"/>
        <w:contextualSpacing w:val="0"/>
        <w:rPr>
          <w:rFonts w:ascii="Avenir Next" w:hAnsi="Avenir Next"/>
        </w:rPr>
      </w:pPr>
      <w:r w:rsidRPr="0021653B">
        <w:rPr>
          <w:rFonts w:ascii="Avenir Next" w:hAnsi="Avenir Next"/>
        </w:rPr>
        <w:t xml:space="preserve">Gegadigde mag één </w:t>
      </w:r>
      <w:r>
        <w:rPr>
          <w:rFonts w:ascii="Avenir Next" w:hAnsi="Avenir Next"/>
        </w:rPr>
        <w:t xml:space="preserve">(1) </w:t>
      </w:r>
      <w:r w:rsidRPr="0021653B">
        <w:rPr>
          <w:rFonts w:ascii="Avenir Next" w:hAnsi="Avenir Next"/>
        </w:rPr>
        <w:t>referentie gebruiken voor het aantonen van meerdere kerncompetenties.</w:t>
      </w:r>
    </w:p>
    <w:p w14:paraId="2F82CB35" w14:textId="77777777" w:rsidR="00EF769A" w:rsidRPr="00F17447" w:rsidRDefault="00EF769A" w:rsidP="00EF769A">
      <w:pPr>
        <w:pStyle w:val="Lijstalinea"/>
        <w:numPr>
          <w:ilvl w:val="1"/>
          <w:numId w:val="20"/>
        </w:numPr>
        <w:spacing w:line="276" w:lineRule="auto"/>
        <w:ind w:left="426"/>
        <w:contextualSpacing w:val="0"/>
        <w:rPr>
          <w:rFonts w:ascii="Avenir Next" w:hAnsi="Avenir Next"/>
        </w:rPr>
      </w:pPr>
      <w:r w:rsidRPr="0021653B">
        <w:rPr>
          <w:rFonts w:ascii="Avenir Next" w:hAnsi="Avenir Next"/>
        </w:rPr>
        <w:t xml:space="preserve">De Aanbestedende dienst kan referenties op juistheid controleren. Wanneer de verklaring van de referentieorganisatie niet overeenstemt met de verklaring van Gegadigde of de referentieorganisatie geen medewerking aan de controle wenst te verlenen en dus niet kan worden geverifieerd of aan het vereiste is voldoen, zal de referentie als ongeldig beschouwd </w:t>
      </w:r>
      <w:r>
        <w:rPr>
          <w:rFonts w:ascii="Avenir Next" w:hAnsi="Avenir Next"/>
        </w:rPr>
        <w:t>worden en niet meegenomen in de beoordeling van het selectiecriterium</w:t>
      </w:r>
      <w:r w:rsidRPr="0021653B">
        <w:rPr>
          <w:rFonts w:ascii="Avenir Next" w:hAnsi="Avenir Next"/>
        </w:rPr>
        <w:t xml:space="preserve">. </w:t>
      </w:r>
    </w:p>
    <w:p w14:paraId="38E8CAD3" w14:textId="77777777" w:rsidR="00817372" w:rsidRPr="00623A55" w:rsidRDefault="00817372" w:rsidP="004E4E5D">
      <w:pPr>
        <w:spacing w:line="240" w:lineRule="auto"/>
        <w:rPr>
          <w:rFonts w:ascii="Avenir Next" w:hAnsi="Avenir Next" w:cs="Arial"/>
          <w:sz w:val="18"/>
          <w:szCs w:val="18"/>
        </w:rPr>
      </w:pPr>
    </w:p>
    <w:p w14:paraId="55E046DE" w14:textId="77777777" w:rsidR="00817372" w:rsidRPr="00623A55" w:rsidRDefault="00817372" w:rsidP="004E4E5D">
      <w:pPr>
        <w:spacing w:line="240" w:lineRule="auto"/>
        <w:rPr>
          <w:rFonts w:ascii="Avenir Next" w:hAnsi="Avenir Next" w:cs="Arial"/>
          <w:sz w:val="18"/>
          <w:szCs w:val="18"/>
        </w:rPr>
      </w:pPr>
    </w:p>
    <w:p w14:paraId="0F137DD5" w14:textId="77777777" w:rsidR="00817372" w:rsidRPr="00623A55" w:rsidRDefault="00817372" w:rsidP="004E4E5D">
      <w:pPr>
        <w:spacing w:line="240" w:lineRule="auto"/>
        <w:rPr>
          <w:rFonts w:ascii="Avenir Next" w:hAnsi="Avenir Next" w:cs="Arial"/>
          <w:sz w:val="18"/>
          <w:szCs w:val="18"/>
        </w:rPr>
      </w:pPr>
    </w:p>
    <w:p w14:paraId="1A1EE3AF" w14:textId="77777777" w:rsidR="00817372" w:rsidRPr="00623A55" w:rsidRDefault="00817372" w:rsidP="004E4E5D">
      <w:pPr>
        <w:spacing w:line="240" w:lineRule="auto"/>
        <w:rPr>
          <w:rFonts w:ascii="Avenir Next" w:hAnsi="Avenir Next" w:cs="Arial"/>
          <w:sz w:val="18"/>
          <w:szCs w:val="18"/>
        </w:rPr>
      </w:pPr>
    </w:p>
    <w:p w14:paraId="2C5D5B40" w14:textId="77777777" w:rsidR="00817372" w:rsidRPr="00623A55" w:rsidRDefault="00817372" w:rsidP="004E4E5D">
      <w:pPr>
        <w:spacing w:line="240" w:lineRule="auto"/>
        <w:rPr>
          <w:rFonts w:ascii="Avenir Next" w:hAnsi="Avenir Next" w:cs="Arial"/>
          <w:sz w:val="18"/>
          <w:szCs w:val="18"/>
        </w:rPr>
      </w:pPr>
    </w:p>
    <w:p w14:paraId="3ADC5B79" w14:textId="77777777" w:rsidR="00675511" w:rsidRDefault="00675511" w:rsidP="004E4E5D">
      <w:pPr>
        <w:spacing w:line="240" w:lineRule="auto"/>
        <w:rPr>
          <w:rFonts w:ascii="Avenir Next" w:hAnsi="Avenir Next" w:cs="Arial"/>
          <w:sz w:val="18"/>
          <w:szCs w:val="18"/>
        </w:rPr>
      </w:pPr>
    </w:p>
    <w:p w14:paraId="4767BF53" w14:textId="77777777" w:rsidR="00D45436" w:rsidRDefault="00D45436" w:rsidP="004E4E5D">
      <w:pPr>
        <w:spacing w:line="240" w:lineRule="auto"/>
        <w:rPr>
          <w:rFonts w:ascii="Avenir Next" w:hAnsi="Avenir Next" w:cs="Arial"/>
          <w:sz w:val="18"/>
          <w:szCs w:val="18"/>
        </w:rPr>
      </w:pPr>
    </w:p>
    <w:p w14:paraId="5E3497FF" w14:textId="77777777" w:rsidR="00D45436" w:rsidRDefault="00D45436" w:rsidP="004E4E5D">
      <w:pPr>
        <w:spacing w:line="240" w:lineRule="auto"/>
        <w:rPr>
          <w:rFonts w:ascii="Avenir Next" w:hAnsi="Avenir Next" w:cs="Arial"/>
          <w:sz w:val="18"/>
          <w:szCs w:val="18"/>
        </w:rPr>
      </w:pPr>
    </w:p>
    <w:p w14:paraId="051675E4" w14:textId="77777777" w:rsidR="00D45436" w:rsidRDefault="00D45436" w:rsidP="004E4E5D">
      <w:pPr>
        <w:spacing w:line="240" w:lineRule="auto"/>
        <w:rPr>
          <w:rFonts w:ascii="Avenir Next" w:hAnsi="Avenir Next" w:cs="Arial"/>
          <w:sz w:val="18"/>
          <w:szCs w:val="18"/>
        </w:rPr>
      </w:pPr>
    </w:p>
    <w:p w14:paraId="5071A9D9" w14:textId="77777777" w:rsidR="00D45436" w:rsidRDefault="00D45436" w:rsidP="004E4E5D">
      <w:pPr>
        <w:spacing w:line="240" w:lineRule="auto"/>
        <w:rPr>
          <w:rFonts w:ascii="Avenir Next" w:hAnsi="Avenir Next" w:cs="Arial"/>
          <w:sz w:val="18"/>
          <w:szCs w:val="18"/>
        </w:rPr>
      </w:pPr>
    </w:p>
    <w:p w14:paraId="6310D2B4" w14:textId="77777777" w:rsidR="00D45436" w:rsidRDefault="00D45436" w:rsidP="004E4E5D">
      <w:pPr>
        <w:spacing w:line="240" w:lineRule="auto"/>
        <w:rPr>
          <w:rFonts w:ascii="Avenir Next" w:hAnsi="Avenir Next" w:cs="Arial"/>
          <w:sz w:val="18"/>
          <w:szCs w:val="18"/>
        </w:rPr>
      </w:pPr>
    </w:p>
    <w:p w14:paraId="45295A91" w14:textId="77777777" w:rsidR="00D45436" w:rsidRDefault="00D45436" w:rsidP="004E4E5D">
      <w:pPr>
        <w:spacing w:line="240" w:lineRule="auto"/>
        <w:rPr>
          <w:rFonts w:ascii="Avenir Next" w:hAnsi="Avenir Next" w:cs="Arial"/>
          <w:sz w:val="18"/>
          <w:szCs w:val="18"/>
        </w:rPr>
      </w:pPr>
    </w:p>
    <w:p w14:paraId="1615EAA9" w14:textId="77777777" w:rsidR="00D45436" w:rsidRDefault="00D45436" w:rsidP="004E4E5D">
      <w:pPr>
        <w:spacing w:line="240" w:lineRule="auto"/>
        <w:rPr>
          <w:rFonts w:ascii="Avenir Next" w:hAnsi="Avenir Next" w:cs="Arial"/>
          <w:sz w:val="18"/>
          <w:szCs w:val="18"/>
        </w:rPr>
      </w:pPr>
    </w:p>
    <w:p w14:paraId="376BE999" w14:textId="77777777" w:rsidR="00D45436" w:rsidRDefault="00D45436" w:rsidP="004E4E5D">
      <w:pPr>
        <w:spacing w:line="240" w:lineRule="auto"/>
        <w:rPr>
          <w:rFonts w:ascii="Avenir Next" w:hAnsi="Avenir Next" w:cs="Arial"/>
          <w:sz w:val="18"/>
          <w:szCs w:val="18"/>
        </w:rPr>
      </w:pPr>
    </w:p>
    <w:p w14:paraId="4CCCB840" w14:textId="77777777" w:rsidR="00D45436" w:rsidRDefault="00D45436" w:rsidP="004E4E5D">
      <w:pPr>
        <w:spacing w:line="240" w:lineRule="auto"/>
        <w:rPr>
          <w:rFonts w:ascii="Avenir Next" w:hAnsi="Avenir Next" w:cs="Arial"/>
          <w:sz w:val="18"/>
          <w:szCs w:val="18"/>
        </w:rPr>
      </w:pPr>
    </w:p>
    <w:p w14:paraId="00440103" w14:textId="77777777" w:rsidR="00D45436" w:rsidRDefault="00D45436" w:rsidP="004E4E5D">
      <w:pPr>
        <w:spacing w:line="240" w:lineRule="auto"/>
        <w:rPr>
          <w:rFonts w:ascii="Avenir Next" w:hAnsi="Avenir Next" w:cs="Arial"/>
          <w:sz w:val="18"/>
          <w:szCs w:val="18"/>
        </w:rPr>
      </w:pPr>
    </w:p>
    <w:p w14:paraId="0D920DA0" w14:textId="77777777" w:rsidR="00D45436" w:rsidRDefault="00D45436" w:rsidP="004E4E5D">
      <w:pPr>
        <w:spacing w:line="240" w:lineRule="auto"/>
        <w:rPr>
          <w:rFonts w:ascii="Avenir Next" w:hAnsi="Avenir Next" w:cs="Arial"/>
          <w:sz w:val="18"/>
          <w:szCs w:val="18"/>
        </w:rPr>
      </w:pPr>
    </w:p>
    <w:p w14:paraId="193B9EAB" w14:textId="77777777" w:rsidR="00D45436" w:rsidRDefault="00D45436" w:rsidP="004E4E5D">
      <w:pPr>
        <w:spacing w:line="240" w:lineRule="auto"/>
        <w:rPr>
          <w:rFonts w:ascii="Avenir Next" w:hAnsi="Avenir Next" w:cs="Arial"/>
          <w:sz w:val="18"/>
          <w:szCs w:val="18"/>
        </w:rPr>
      </w:pPr>
    </w:p>
    <w:p w14:paraId="61354D74" w14:textId="77777777" w:rsidR="00D45436" w:rsidRDefault="00D45436" w:rsidP="004E4E5D">
      <w:pPr>
        <w:spacing w:line="240" w:lineRule="auto"/>
        <w:rPr>
          <w:rFonts w:ascii="Avenir Next" w:hAnsi="Avenir Next" w:cs="Arial"/>
          <w:sz w:val="18"/>
          <w:szCs w:val="18"/>
        </w:rPr>
      </w:pPr>
    </w:p>
    <w:p w14:paraId="1603606C" w14:textId="77777777" w:rsidR="00D45436" w:rsidRDefault="00D45436" w:rsidP="004E4E5D">
      <w:pPr>
        <w:spacing w:line="240" w:lineRule="auto"/>
        <w:rPr>
          <w:rFonts w:ascii="Avenir Next" w:hAnsi="Avenir Next" w:cs="Arial"/>
          <w:sz w:val="18"/>
          <w:szCs w:val="18"/>
        </w:rPr>
      </w:pPr>
    </w:p>
    <w:p w14:paraId="25428B95" w14:textId="77777777" w:rsidR="00D45436" w:rsidRDefault="00D45436" w:rsidP="004E4E5D">
      <w:pPr>
        <w:spacing w:line="240" w:lineRule="auto"/>
        <w:rPr>
          <w:rFonts w:ascii="Avenir Next" w:hAnsi="Avenir Next" w:cs="Arial"/>
          <w:sz w:val="18"/>
          <w:szCs w:val="18"/>
        </w:rPr>
      </w:pPr>
    </w:p>
    <w:p w14:paraId="458E42E3" w14:textId="77777777" w:rsidR="00D45436" w:rsidRDefault="00D45436" w:rsidP="004E4E5D">
      <w:pPr>
        <w:spacing w:line="240" w:lineRule="auto"/>
        <w:rPr>
          <w:rFonts w:ascii="Avenir Next" w:hAnsi="Avenir Next" w:cs="Arial"/>
          <w:sz w:val="18"/>
          <w:szCs w:val="18"/>
        </w:rPr>
      </w:pPr>
    </w:p>
    <w:p w14:paraId="52CC6B01" w14:textId="77777777" w:rsidR="00D45436" w:rsidRDefault="00D45436" w:rsidP="004E4E5D">
      <w:pPr>
        <w:spacing w:line="240" w:lineRule="auto"/>
        <w:rPr>
          <w:rFonts w:ascii="Avenir Next" w:hAnsi="Avenir Next" w:cs="Arial"/>
          <w:sz w:val="18"/>
          <w:szCs w:val="18"/>
        </w:rPr>
      </w:pPr>
    </w:p>
    <w:p w14:paraId="2254BCA6" w14:textId="77777777" w:rsidR="00D45436" w:rsidRDefault="00D45436" w:rsidP="004E4E5D">
      <w:pPr>
        <w:spacing w:line="240" w:lineRule="auto"/>
        <w:rPr>
          <w:rFonts w:ascii="Avenir Next" w:hAnsi="Avenir Next" w:cs="Arial"/>
          <w:sz w:val="18"/>
          <w:szCs w:val="18"/>
        </w:rPr>
      </w:pPr>
    </w:p>
    <w:p w14:paraId="52DFCE5D" w14:textId="77777777" w:rsidR="00D45436" w:rsidRDefault="00D45436" w:rsidP="004E4E5D">
      <w:pPr>
        <w:spacing w:line="240" w:lineRule="auto"/>
        <w:rPr>
          <w:rFonts w:ascii="Avenir Next" w:hAnsi="Avenir Next" w:cs="Arial"/>
          <w:sz w:val="18"/>
          <w:szCs w:val="18"/>
        </w:rPr>
      </w:pPr>
    </w:p>
    <w:p w14:paraId="6BA458E2" w14:textId="77777777" w:rsidR="00D45436" w:rsidRDefault="00D45436" w:rsidP="004E4E5D">
      <w:pPr>
        <w:spacing w:line="240" w:lineRule="auto"/>
        <w:rPr>
          <w:rFonts w:ascii="Avenir Next" w:hAnsi="Avenir Next" w:cs="Arial"/>
          <w:sz w:val="18"/>
          <w:szCs w:val="18"/>
        </w:rPr>
      </w:pPr>
    </w:p>
    <w:p w14:paraId="6D70E9FB" w14:textId="77777777" w:rsidR="00D45436" w:rsidRDefault="00D45436" w:rsidP="004E4E5D">
      <w:pPr>
        <w:spacing w:line="240" w:lineRule="auto"/>
        <w:rPr>
          <w:rFonts w:ascii="Avenir Next" w:hAnsi="Avenir Next" w:cs="Arial"/>
          <w:sz w:val="18"/>
          <w:szCs w:val="18"/>
        </w:rPr>
      </w:pPr>
    </w:p>
    <w:p w14:paraId="20534352" w14:textId="77777777" w:rsidR="00D45436" w:rsidRDefault="00D45436" w:rsidP="004E4E5D">
      <w:pPr>
        <w:spacing w:line="240" w:lineRule="auto"/>
        <w:rPr>
          <w:rFonts w:ascii="Avenir Next" w:hAnsi="Avenir Next" w:cs="Arial"/>
          <w:sz w:val="18"/>
          <w:szCs w:val="18"/>
        </w:rPr>
      </w:pPr>
    </w:p>
    <w:p w14:paraId="01C5CCE7" w14:textId="77777777" w:rsidR="00D45436" w:rsidRDefault="00D45436" w:rsidP="004E4E5D">
      <w:pPr>
        <w:spacing w:line="240" w:lineRule="auto"/>
        <w:rPr>
          <w:rFonts w:ascii="Avenir Next" w:hAnsi="Avenir Next" w:cs="Arial"/>
          <w:sz w:val="18"/>
          <w:szCs w:val="18"/>
        </w:rPr>
      </w:pPr>
    </w:p>
    <w:p w14:paraId="203BB8E1" w14:textId="77777777" w:rsidR="00D45436" w:rsidRDefault="00D45436" w:rsidP="004E4E5D">
      <w:pPr>
        <w:spacing w:line="240" w:lineRule="auto"/>
        <w:rPr>
          <w:rFonts w:ascii="Avenir Next" w:hAnsi="Avenir Next" w:cs="Arial"/>
          <w:sz w:val="18"/>
          <w:szCs w:val="18"/>
        </w:rPr>
      </w:pPr>
    </w:p>
    <w:p w14:paraId="0D69DCD4" w14:textId="77777777" w:rsidR="00D45436" w:rsidRDefault="00D45436" w:rsidP="004E4E5D">
      <w:pPr>
        <w:spacing w:line="240" w:lineRule="auto"/>
        <w:rPr>
          <w:rFonts w:ascii="Avenir Next" w:hAnsi="Avenir Next" w:cs="Arial"/>
          <w:sz w:val="18"/>
          <w:szCs w:val="18"/>
        </w:rPr>
      </w:pPr>
    </w:p>
    <w:p w14:paraId="669E5315" w14:textId="77777777" w:rsidR="00D45436" w:rsidRDefault="00D45436" w:rsidP="004E4E5D">
      <w:pPr>
        <w:spacing w:line="240" w:lineRule="auto"/>
        <w:rPr>
          <w:rFonts w:ascii="Avenir Next" w:hAnsi="Avenir Next" w:cs="Arial"/>
          <w:sz w:val="18"/>
          <w:szCs w:val="18"/>
        </w:rPr>
      </w:pPr>
    </w:p>
    <w:p w14:paraId="36246FD0" w14:textId="77777777" w:rsidR="00D45436" w:rsidRDefault="00D45436" w:rsidP="004E4E5D">
      <w:pPr>
        <w:spacing w:line="240" w:lineRule="auto"/>
        <w:rPr>
          <w:rFonts w:ascii="Avenir Next" w:hAnsi="Avenir Next" w:cs="Arial"/>
          <w:sz w:val="18"/>
          <w:szCs w:val="18"/>
        </w:rPr>
      </w:pPr>
    </w:p>
    <w:p w14:paraId="3BCB0013" w14:textId="77777777" w:rsidR="00D45436" w:rsidRDefault="00D45436" w:rsidP="004E4E5D">
      <w:pPr>
        <w:spacing w:line="240" w:lineRule="auto"/>
        <w:rPr>
          <w:rFonts w:ascii="Avenir Next" w:hAnsi="Avenir Next" w:cs="Arial"/>
          <w:sz w:val="18"/>
          <w:szCs w:val="18"/>
        </w:rPr>
      </w:pPr>
    </w:p>
    <w:p w14:paraId="147582AA" w14:textId="77777777" w:rsidR="00D45436" w:rsidRDefault="00D45436" w:rsidP="004E4E5D">
      <w:pPr>
        <w:spacing w:line="240" w:lineRule="auto"/>
        <w:rPr>
          <w:rFonts w:ascii="Avenir Next" w:hAnsi="Avenir Next" w:cs="Arial"/>
          <w:sz w:val="18"/>
          <w:szCs w:val="18"/>
        </w:rPr>
      </w:pPr>
    </w:p>
    <w:p w14:paraId="5DB6EF30" w14:textId="77777777" w:rsidR="00D45436" w:rsidRPr="00623A55" w:rsidRDefault="00D45436" w:rsidP="004E4E5D">
      <w:pPr>
        <w:spacing w:line="240" w:lineRule="auto"/>
        <w:rPr>
          <w:rFonts w:ascii="Avenir Next" w:hAnsi="Avenir Next" w:cs="Arial"/>
          <w:sz w:val="18"/>
          <w:szCs w:val="18"/>
        </w:rPr>
      </w:pPr>
    </w:p>
    <w:p w14:paraId="56D608D4" w14:textId="77777777" w:rsidR="00675511" w:rsidRPr="00623A55" w:rsidRDefault="00675511" w:rsidP="004E4E5D">
      <w:pPr>
        <w:spacing w:line="240" w:lineRule="auto"/>
        <w:rPr>
          <w:rFonts w:ascii="Avenir Next" w:hAnsi="Avenir Next" w:cs="Arial"/>
          <w:sz w:val="18"/>
          <w:szCs w:val="18"/>
        </w:rPr>
      </w:pPr>
    </w:p>
    <w:p w14:paraId="7A1BDA3A" w14:textId="77777777" w:rsidR="00EB2FCC" w:rsidRPr="00623A55" w:rsidRDefault="00EB2FCC" w:rsidP="00EB2FCC">
      <w:pPr>
        <w:rPr>
          <w:rFonts w:ascii="Avenir Next" w:hAnsi="Avenir Next" w:cs="Arial"/>
          <w:b/>
          <w:bCs/>
          <w:sz w:val="18"/>
          <w:szCs w:val="18"/>
        </w:rPr>
      </w:pPr>
      <w:r w:rsidRPr="00623A55">
        <w:rPr>
          <w:rFonts w:ascii="Avenir Next" w:hAnsi="Avenir Next" w:cs="Arial"/>
          <w:b/>
          <w:bCs/>
          <w:sz w:val="18"/>
          <w:szCs w:val="18"/>
        </w:rPr>
        <w:t>Ondertekening</w:t>
      </w:r>
    </w:p>
    <w:tbl>
      <w:tblPr>
        <w:tblStyle w:val="Tabelraster"/>
        <w:tblW w:w="9351" w:type="dxa"/>
        <w:tblLook w:val="04A0" w:firstRow="1" w:lastRow="0" w:firstColumn="1" w:lastColumn="0" w:noHBand="0" w:noVBand="1"/>
      </w:tblPr>
      <w:tblGrid>
        <w:gridCol w:w="2802"/>
        <w:gridCol w:w="6549"/>
      </w:tblGrid>
      <w:tr w:rsidR="00EB2FCC" w:rsidRPr="00623A55" w14:paraId="62F9081A" w14:textId="77777777" w:rsidTr="00C7677F">
        <w:tc>
          <w:tcPr>
            <w:tcW w:w="2802" w:type="dxa"/>
          </w:tcPr>
          <w:p w14:paraId="198FD33E" w14:textId="08B2904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 xml:space="preserve">Naam </w:t>
            </w:r>
            <w:r w:rsidR="006B53DE">
              <w:rPr>
                <w:rFonts w:ascii="Avenir Next" w:hAnsi="Avenir Next" w:cs="Arial"/>
                <w:sz w:val="18"/>
                <w:szCs w:val="18"/>
              </w:rPr>
              <w:t>Gegadigde</w:t>
            </w:r>
          </w:p>
        </w:tc>
        <w:tc>
          <w:tcPr>
            <w:tcW w:w="6549" w:type="dxa"/>
          </w:tcPr>
          <w:p w14:paraId="3DA7A1DA"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7331AE32" w14:textId="77777777" w:rsidTr="00C7677F">
        <w:tc>
          <w:tcPr>
            <w:tcW w:w="2802" w:type="dxa"/>
          </w:tcPr>
          <w:p w14:paraId="06B8BA78"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Naam tekenbevoegde</w:t>
            </w:r>
          </w:p>
        </w:tc>
        <w:tc>
          <w:tcPr>
            <w:tcW w:w="6549" w:type="dxa"/>
          </w:tcPr>
          <w:p w14:paraId="77D64C15"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4252A166" w14:textId="77777777" w:rsidTr="00C7677F">
        <w:tc>
          <w:tcPr>
            <w:tcW w:w="2802" w:type="dxa"/>
          </w:tcPr>
          <w:p w14:paraId="53F4BC02"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Functie</w:t>
            </w:r>
          </w:p>
        </w:tc>
        <w:tc>
          <w:tcPr>
            <w:tcW w:w="6549" w:type="dxa"/>
          </w:tcPr>
          <w:p w14:paraId="6EDD7EB4"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209F7802" w14:textId="77777777" w:rsidTr="00C7677F">
        <w:tc>
          <w:tcPr>
            <w:tcW w:w="2802" w:type="dxa"/>
          </w:tcPr>
          <w:p w14:paraId="77069002"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Datum</w:t>
            </w:r>
          </w:p>
        </w:tc>
        <w:tc>
          <w:tcPr>
            <w:tcW w:w="6549" w:type="dxa"/>
          </w:tcPr>
          <w:p w14:paraId="51CF8148"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5B6E439A" w14:textId="77777777" w:rsidTr="00C7677F">
        <w:tc>
          <w:tcPr>
            <w:tcW w:w="2802" w:type="dxa"/>
          </w:tcPr>
          <w:p w14:paraId="20CB97D4"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Handtekening</w:t>
            </w:r>
          </w:p>
          <w:p w14:paraId="3D8C7536" w14:textId="77777777" w:rsidR="00EB2FCC" w:rsidRPr="00623A55" w:rsidRDefault="00EB2FCC" w:rsidP="00C7677F">
            <w:pPr>
              <w:spacing w:before="120" w:after="120" w:line="240" w:lineRule="auto"/>
              <w:rPr>
                <w:rFonts w:ascii="Avenir Next" w:hAnsi="Avenir Next" w:cs="Arial"/>
                <w:sz w:val="18"/>
                <w:szCs w:val="18"/>
              </w:rPr>
            </w:pPr>
          </w:p>
        </w:tc>
        <w:tc>
          <w:tcPr>
            <w:tcW w:w="6549" w:type="dxa"/>
          </w:tcPr>
          <w:p w14:paraId="5079603F" w14:textId="77777777" w:rsidR="00EB2FCC" w:rsidRPr="00623A55" w:rsidRDefault="00EB2FCC" w:rsidP="00C7677F">
            <w:pPr>
              <w:spacing w:before="120" w:after="120" w:line="240" w:lineRule="auto"/>
              <w:rPr>
                <w:rFonts w:ascii="Avenir Next" w:hAnsi="Avenir Next" w:cs="Arial"/>
                <w:sz w:val="18"/>
                <w:szCs w:val="18"/>
                <w:u w:val="single"/>
              </w:rPr>
            </w:pPr>
          </w:p>
        </w:tc>
      </w:tr>
    </w:tbl>
    <w:p w14:paraId="03406392" w14:textId="45A11A98" w:rsidR="00817372" w:rsidRPr="00623A55" w:rsidRDefault="00817372" w:rsidP="004E4E5D">
      <w:pPr>
        <w:spacing w:line="240" w:lineRule="auto"/>
        <w:rPr>
          <w:rFonts w:ascii="Avenir Next" w:hAnsi="Avenir Next" w:cs="Arial"/>
          <w:sz w:val="18"/>
          <w:szCs w:val="1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EB2FCC" w:rsidRPr="00623A55" w14:paraId="2EEAA4BD" w14:textId="77777777" w:rsidTr="00EB2FCC">
        <w:trPr>
          <w:trHeight w:val="340"/>
        </w:trPr>
        <w:tc>
          <w:tcPr>
            <w:tcW w:w="5000" w:type="pct"/>
            <w:gridSpan w:val="2"/>
            <w:tcBorders>
              <w:bottom w:val="single" w:sz="4" w:space="0" w:color="auto"/>
            </w:tcBorders>
            <w:shd w:val="clear" w:color="auto" w:fill="0070C0"/>
            <w:hideMark/>
          </w:tcPr>
          <w:p w14:paraId="10C37CF9" w14:textId="77777777" w:rsidR="00EB2FCC" w:rsidRDefault="00D45436" w:rsidP="00EB2FCC">
            <w:pPr>
              <w:widowControl w:val="0"/>
              <w:rPr>
                <w:rFonts w:ascii="Avenir Next" w:hAnsi="Avenir Next" w:cs="Arial"/>
                <w:b/>
                <w:iCs/>
                <w:noProof/>
                <w:color w:val="FFFFFF" w:themeColor="background1"/>
              </w:rPr>
            </w:pPr>
            <w:r>
              <w:rPr>
                <w:rFonts w:ascii="Avenir Next" w:hAnsi="Avenir Next" w:cs="Arial"/>
                <w:b/>
                <w:iCs/>
                <w:noProof/>
                <w:color w:val="FFFFFF" w:themeColor="background1"/>
              </w:rPr>
              <w:t>Selectiecriterium 2.1 Referentieprojecten: inrichten beheer</w:t>
            </w:r>
            <w:r w:rsidR="0065521B">
              <w:rPr>
                <w:rFonts w:ascii="Avenir Next" w:hAnsi="Avenir Next" w:cs="Arial"/>
                <w:b/>
                <w:iCs/>
                <w:noProof/>
                <w:color w:val="FFFFFF" w:themeColor="background1"/>
              </w:rPr>
              <w:t>organisatie</w:t>
            </w:r>
          </w:p>
          <w:p w14:paraId="68701536" w14:textId="50DD606D" w:rsidR="0065521B" w:rsidRPr="00623A55" w:rsidRDefault="0065521B" w:rsidP="00EB2FCC">
            <w:pPr>
              <w:widowControl w:val="0"/>
              <w:rPr>
                <w:rFonts w:ascii="Avenir Next" w:hAnsi="Avenir Next" w:cs="Arial"/>
                <w:bCs/>
                <w:iCs/>
                <w:noProof/>
                <w:position w:val="-24"/>
              </w:rPr>
            </w:pPr>
            <w:r w:rsidRPr="0065521B">
              <w:rPr>
                <w:rFonts w:ascii="Avenir Next" w:hAnsi="Avenir Next" w:cs="Arial"/>
                <w:b/>
                <w:iCs/>
                <w:noProof/>
                <w:color w:val="FFFFFF" w:themeColor="background1"/>
              </w:rPr>
              <w:t>Referentie 1</w:t>
            </w:r>
          </w:p>
        </w:tc>
      </w:tr>
      <w:tr w:rsidR="004D7072" w:rsidRPr="00623A55" w14:paraId="679714B0" w14:textId="77777777" w:rsidTr="00EB2FCC">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623A55" w:rsidRDefault="004D7072" w:rsidP="00EB2FCC">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8A75F1" w:rsidRPr="00623A55" w14:paraId="5A58F16F" w14:textId="77777777" w:rsidTr="4073BC5B">
        <w:trPr>
          <w:trHeight w:val="373"/>
        </w:trPr>
        <w:tc>
          <w:tcPr>
            <w:tcW w:w="1756" w:type="pct"/>
            <w:tcBorders>
              <w:top w:val="single" w:sz="4" w:space="0" w:color="auto"/>
            </w:tcBorders>
            <w:hideMark/>
          </w:tcPr>
          <w:p w14:paraId="7ABEC49E" w14:textId="5F5E0C11"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 xml:space="preserve">Naam </w:t>
            </w:r>
            <w:r w:rsidR="00865FD3" w:rsidRPr="00623A55">
              <w:rPr>
                <w:rFonts w:ascii="Avenir Next" w:hAnsi="Avenir Next" w:cs="Arial"/>
                <w:bCs/>
                <w:iCs/>
                <w:noProof/>
              </w:rPr>
              <w:t xml:space="preserve">organisatie </w:t>
            </w:r>
            <w:r w:rsidRPr="00623A55">
              <w:rPr>
                <w:rFonts w:ascii="Avenir Next" w:hAnsi="Avenir Next" w:cs="Arial"/>
                <w:bCs/>
                <w:iCs/>
                <w:noProof/>
              </w:rPr>
              <w:t>(referent)</w:t>
            </w:r>
          </w:p>
        </w:tc>
        <w:tc>
          <w:tcPr>
            <w:tcW w:w="3244" w:type="pct"/>
            <w:tcBorders>
              <w:top w:val="single" w:sz="4" w:space="0" w:color="auto"/>
            </w:tcBorders>
            <w:hideMark/>
          </w:tcPr>
          <w:p w14:paraId="0389D910" w14:textId="77777777" w:rsidR="008A75F1" w:rsidRPr="00623A55" w:rsidRDefault="008A75F1" w:rsidP="00715C0F">
            <w:pPr>
              <w:widowContro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D96DB8F" w14:textId="77777777" w:rsidTr="4073BC5B">
        <w:trPr>
          <w:trHeight w:val="421"/>
        </w:trPr>
        <w:tc>
          <w:tcPr>
            <w:tcW w:w="1756" w:type="pct"/>
            <w:hideMark/>
          </w:tcPr>
          <w:p w14:paraId="21331920" w14:textId="084F6553" w:rsidR="008A75F1" w:rsidRPr="00623A55" w:rsidRDefault="00865FD3" w:rsidP="008A75F1">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4057A662"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35FAD3D5" w14:textId="77777777" w:rsidTr="4073BC5B">
        <w:trPr>
          <w:trHeight w:val="427"/>
        </w:trPr>
        <w:tc>
          <w:tcPr>
            <w:tcW w:w="1756" w:type="pct"/>
            <w:hideMark/>
          </w:tcPr>
          <w:p w14:paraId="1F71F49D" w14:textId="0E018A88"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Naam contactpersoon</w:t>
            </w:r>
            <w:r w:rsidR="00865FD3" w:rsidRPr="00623A55">
              <w:rPr>
                <w:rFonts w:ascii="Avenir Next" w:hAnsi="Avenir Next" w:cs="Arial"/>
                <w:bCs/>
                <w:iCs/>
                <w:noProof/>
              </w:rPr>
              <w:t xml:space="preserve"> bij referent</w:t>
            </w:r>
          </w:p>
        </w:tc>
        <w:tc>
          <w:tcPr>
            <w:tcW w:w="3244" w:type="pct"/>
            <w:hideMark/>
          </w:tcPr>
          <w:p w14:paraId="71C1E1A8"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065024B" w14:textId="77777777" w:rsidTr="4073BC5B">
        <w:trPr>
          <w:trHeight w:val="405"/>
        </w:trPr>
        <w:tc>
          <w:tcPr>
            <w:tcW w:w="1756" w:type="pct"/>
            <w:hideMark/>
          </w:tcPr>
          <w:p w14:paraId="729D5822" w14:textId="223021AA"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Telefoonnummer</w:t>
            </w:r>
            <w:r w:rsidR="00865FD3" w:rsidRPr="00623A55">
              <w:rPr>
                <w:rFonts w:ascii="Avenir Next" w:hAnsi="Avenir Next" w:cs="Arial"/>
                <w:bCs/>
                <w:iCs/>
                <w:noProof/>
              </w:rPr>
              <w:t xml:space="preserve"> contactpersoon</w:t>
            </w:r>
          </w:p>
        </w:tc>
        <w:tc>
          <w:tcPr>
            <w:tcW w:w="3244" w:type="pct"/>
            <w:hideMark/>
          </w:tcPr>
          <w:p w14:paraId="194B14AD"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715C0F" w:rsidRPr="00623A55" w14:paraId="6CDAB6D9" w14:textId="77777777" w:rsidTr="4073BC5B">
        <w:trPr>
          <w:trHeight w:val="405"/>
        </w:trPr>
        <w:tc>
          <w:tcPr>
            <w:tcW w:w="1756" w:type="pct"/>
          </w:tcPr>
          <w:p w14:paraId="09B9DF53" w14:textId="7DA1213F" w:rsidR="00715C0F" w:rsidRPr="00623A55" w:rsidRDefault="00715C0F" w:rsidP="008A75F1">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3AB92C06" w14:textId="77777777" w:rsidR="00715C0F" w:rsidRPr="00623A55"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6107053E" w14:textId="77777777" w:rsidTr="00EB2FCC">
        <w:trPr>
          <w:trHeight w:val="70"/>
        </w:trPr>
        <w:tc>
          <w:tcPr>
            <w:tcW w:w="5000" w:type="pct"/>
            <w:gridSpan w:val="2"/>
            <w:shd w:val="clear" w:color="auto" w:fill="D9D9D9" w:themeFill="background1" w:themeFillShade="D9"/>
          </w:tcPr>
          <w:p w14:paraId="3246CBD9" w14:textId="2AB93249" w:rsidR="004D7072" w:rsidRPr="00623A55" w:rsidRDefault="004D7072" w:rsidP="00EB2FCC">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 xml:space="preserve">Gegevens </w:t>
            </w:r>
            <w:r w:rsidR="3B76D078" w:rsidRPr="00623A55">
              <w:rPr>
                <w:rFonts w:ascii="Avenir Next" w:hAnsi="Avenir Next" w:cs="Arial"/>
                <w:b/>
                <w:bCs/>
                <w:noProof/>
              </w:rPr>
              <w:t>referentie</w:t>
            </w:r>
            <w:r w:rsidRPr="00623A55">
              <w:rPr>
                <w:rFonts w:ascii="Avenir Next" w:hAnsi="Avenir Next" w:cs="Arial"/>
                <w:b/>
                <w:bCs/>
                <w:noProof/>
              </w:rPr>
              <w:t>opdracht:</w:t>
            </w:r>
          </w:p>
        </w:tc>
      </w:tr>
      <w:tr w:rsidR="004D7072" w:rsidRPr="00623A55" w14:paraId="1EC13FAD" w14:textId="77777777" w:rsidTr="4073BC5B">
        <w:trPr>
          <w:trHeight w:val="405"/>
        </w:trPr>
        <w:tc>
          <w:tcPr>
            <w:tcW w:w="1756" w:type="pct"/>
          </w:tcPr>
          <w:p w14:paraId="6F40F934" w14:textId="108C117E" w:rsidR="004D7072" w:rsidRPr="00623A55" w:rsidRDefault="004D7072"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w:t>
            </w:r>
            <w:r w:rsidR="00C06C0A" w:rsidRPr="00623A55">
              <w:rPr>
                <w:rFonts w:ascii="Avenir Next" w:hAnsi="Avenir Next" w:cs="Arial"/>
                <w:sz w:val="20"/>
              </w:rPr>
              <w:t xml:space="preserve"> </w:t>
            </w:r>
            <w:r w:rsidRPr="00623A55">
              <w:rPr>
                <w:rFonts w:ascii="Avenir Next" w:hAnsi="Avenir Next" w:cs="Arial"/>
                <w:sz w:val="20"/>
              </w:rPr>
              <w:t>ondertekening overeenkomst</w:t>
            </w:r>
          </w:p>
        </w:tc>
        <w:tc>
          <w:tcPr>
            <w:tcW w:w="3244" w:type="pct"/>
          </w:tcPr>
          <w:p w14:paraId="2AA533CE"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5AD2EB7D" w14:textId="77777777" w:rsidTr="4073BC5B">
        <w:trPr>
          <w:trHeight w:val="405"/>
        </w:trPr>
        <w:tc>
          <w:tcPr>
            <w:tcW w:w="1756" w:type="pct"/>
          </w:tcPr>
          <w:p w14:paraId="7000E83A" w14:textId="5F58E3AF"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6DD9E27E"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034EEE4F" w14:textId="77777777" w:rsidTr="4073BC5B">
        <w:trPr>
          <w:trHeight w:val="405"/>
        </w:trPr>
        <w:tc>
          <w:tcPr>
            <w:tcW w:w="1756" w:type="pct"/>
          </w:tcPr>
          <w:p w14:paraId="7D9E0C81" w14:textId="15DDEA77"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33529C9C"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5A38E9E3" w14:textId="77777777" w:rsidTr="4073BC5B">
        <w:trPr>
          <w:trHeight w:val="405"/>
        </w:trPr>
        <w:tc>
          <w:tcPr>
            <w:tcW w:w="1756" w:type="pct"/>
          </w:tcPr>
          <w:p w14:paraId="3D26EE78" w14:textId="04AE0E3D" w:rsidR="004D7072" w:rsidRPr="00623A55" w:rsidRDefault="00AD5166" w:rsidP="004D7072">
            <w:pPr>
              <w:widowControl w:val="0"/>
              <w:spacing w:before="60" w:after="60"/>
              <w:rPr>
                <w:rFonts w:ascii="Avenir Next" w:hAnsi="Avenir Next" w:cs="Arial"/>
                <w:bCs/>
                <w:iCs/>
              </w:rPr>
            </w:pPr>
            <w:r w:rsidRPr="00623A55">
              <w:rPr>
                <w:rFonts w:ascii="Avenir Next" w:hAnsi="Avenir Next" w:cs="Arial"/>
                <w:bCs/>
                <w:iCs/>
                <w:noProof/>
              </w:rPr>
              <w:t>Referentieo</w:t>
            </w:r>
            <w:r w:rsidR="004D7072" w:rsidRPr="00623A55">
              <w:rPr>
                <w:rFonts w:ascii="Avenir Next" w:hAnsi="Avenir Next" w:cs="Arial"/>
                <w:bCs/>
                <w:iCs/>
                <w:noProof/>
              </w:rPr>
              <w:t>pdracht 100% zelfstandig uitgevoerd</w:t>
            </w:r>
          </w:p>
        </w:tc>
        <w:tc>
          <w:tcPr>
            <w:tcW w:w="3244" w:type="pct"/>
          </w:tcPr>
          <w:p w14:paraId="3449C2D1"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9973E2C" w14:textId="0CC39356"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4D7072" w:rsidRPr="00623A55" w14:paraId="2435BAC0" w14:textId="77777777" w:rsidTr="4073BC5B">
        <w:trPr>
          <w:trHeight w:val="405"/>
        </w:trPr>
        <w:tc>
          <w:tcPr>
            <w:tcW w:w="1756" w:type="pct"/>
          </w:tcPr>
          <w:p w14:paraId="5C5DA501" w14:textId="2464DA02" w:rsidR="004D7072" w:rsidRPr="00623A55" w:rsidRDefault="004D7072" w:rsidP="004D7072">
            <w:pPr>
              <w:widowControl w:val="0"/>
              <w:spacing w:before="60" w:after="60"/>
              <w:rPr>
                <w:rFonts w:ascii="Avenir Next" w:hAnsi="Avenir Next" w:cs="Arial"/>
                <w:bCs/>
                <w:iCs/>
              </w:rPr>
            </w:pPr>
            <w:r w:rsidRPr="00623A55">
              <w:rPr>
                <w:rFonts w:ascii="Avenir Next" w:hAnsi="Avenir Next" w:cs="Arial"/>
                <w:bCs/>
                <w:iCs/>
                <w:noProof/>
              </w:rPr>
              <w:t>Omzet in euro</w:t>
            </w:r>
            <w:r w:rsidR="00AD5166" w:rsidRPr="00623A55">
              <w:rPr>
                <w:rFonts w:ascii="Avenir Next" w:hAnsi="Avenir Next" w:cs="Arial"/>
                <w:bCs/>
                <w:iCs/>
                <w:noProof/>
              </w:rPr>
              <w:t>’</w:t>
            </w:r>
            <w:r w:rsidRPr="00623A55">
              <w:rPr>
                <w:rFonts w:ascii="Avenir Next" w:hAnsi="Avenir Next" w:cs="Arial"/>
                <w:bCs/>
                <w:iCs/>
                <w:noProof/>
              </w:rPr>
              <w:t xml:space="preserve">s </w:t>
            </w:r>
            <w:r w:rsidR="00AD5166" w:rsidRPr="00623A55">
              <w:rPr>
                <w:rFonts w:ascii="Avenir Next" w:hAnsi="Avenir Next" w:cs="Arial"/>
                <w:bCs/>
                <w:iCs/>
                <w:noProof/>
              </w:rPr>
              <w:t>van</w:t>
            </w:r>
            <w:r w:rsidRPr="00623A55">
              <w:rPr>
                <w:rFonts w:ascii="Avenir Next" w:hAnsi="Avenir Next" w:cs="Arial"/>
                <w:bCs/>
                <w:iCs/>
                <w:noProof/>
              </w:rPr>
              <w:t xml:space="preserve"> </w:t>
            </w:r>
            <w:r w:rsidR="00AD5166" w:rsidRPr="00623A55">
              <w:rPr>
                <w:rFonts w:ascii="Avenir Next" w:hAnsi="Avenir Next" w:cs="Arial"/>
                <w:bCs/>
                <w:iCs/>
                <w:noProof/>
              </w:rPr>
              <w:t>referentieopdracht</w:t>
            </w:r>
          </w:p>
        </w:tc>
        <w:tc>
          <w:tcPr>
            <w:tcW w:w="3244" w:type="pct"/>
          </w:tcPr>
          <w:p w14:paraId="0F900C54"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75511" w:rsidRPr="00623A55" w14:paraId="70379C9F" w14:textId="77777777" w:rsidTr="00EB2FCC">
        <w:trPr>
          <w:cantSplit/>
          <w:trHeight w:val="405"/>
        </w:trPr>
        <w:tc>
          <w:tcPr>
            <w:tcW w:w="5000" w:type="pct"/>
            <w:gridSpan w:val="2"/>
          </w:tcPr>
          <w:p w14:paraId="2E3E29A7" w14:textId="77777777" w:rsidR="00675511" w:rsidRPr="00623A55" w:rsidRDefault="00675511"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60138AF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9902A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CB1E0C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D445D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0B2492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64BE7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465ED3"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3D6EB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75DD1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BE896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659ED6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4977FB"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DB75C1"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8BE70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EE5B8B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521B6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1AF35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237BF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95623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A96E73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8BB346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72673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7DA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6EB38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37160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9652EE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28EE6A4"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2C68D7"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5A4EB9F"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233137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ECE6B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B30E48" w14:textId="03A40D91" w:rsidR="003B570E" w:rsidRPr="00623A55" w:rsidRDefault="003B570E"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2EE0569E" w14:textId="7A938C00" w:rsidR="004D7072" w:rsidRDefault="004D7072" w:rsidP="00AF5E7E">
      <w:pPr>
        <w:rPr>
          <w:rFonts w:ascii="Avenir Next" w:hAnsi="Avenir Next"/>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65521B" w:rsidRPr="00623A55" w14:paraId="25AB3A1D" w14:textId="77777777" w:rsidTr="00372248">
        <w:trPr>
          <w:trHeight w:val="340"/>
        </w:trPr>
        <w:tc>
          <w:tcPr>
            <w:tcW w:w="5000" w:type="pct"/>
            <w:gridSpan w:val="2"/>
            <w:tcBorders>
              <w:bottom w:val="single" w:sz="4" w:space="0" w:color="auto"/>
            </w:tcBorders>
            <w:shd w:val="clear" w:color="auto" w:fill="0070C0"/>
            <w:hideMark/>
          </w:tcPr>
          <w:p w14:paraId="4C3D7038" w14:textId="77777777" w:rsidR="0065521B" w:rsidRDefault="0065521B" w:rsidP="00372248">
            <w:pPr>
              <w:widowControl w:val="0"/>
              <w:rPr>
                <w:rFonts w:ascii="Avenir Next" w:hAnsi="Avenir Next" w:cs="Arial"/>
                <w:b/>
                <w:iCs/>
                <w:noProof/>
                <w:color w:val="FFFFFF" w:themeColor="background1"/>
              </w:rPr>
            </w:pPr>
            <w:r>
              <w:rPr>
                <w:rFonts w:ascii="Avenir Next" w:hAnsi="Avenir Next" w:cs="Arial"/>
                <w:b/>
                <w:iCs/>
                <w:noProof/>
                <w:color w:val="FFFFFF" w:themeColor="background1"/>
              </w:rPr>
              <w:lastRenderedPageBreak/>
              <w:t>Selectiecriterium 2.1 Referentieprojecten: inrichten beheerorganisatie</w:t>
            </w:r>
          </w:p>
          <w:p w14:paraId="404EAF63" w14:textId="559ACB05" w:rsidR="0065521B" w:rsidRPr="00623A55" w:rsidRDefault="0065521B" w:rsidP="00372248">
            <w:pPr>
              <w:widowControl w:val="0"/>
              <w:rPr>
                <w:rFonts w:ascii="Avenir Next" w:hAnsi="Avenir Next" w:cs="Arial"/>
                <w:bCs/>
                <w:iCs/>
                <w:noProof/>
                <w:position w:val="-24"/>
              </w:rPr>
            </w:pPr>
            <w:r w:rsidRPr="0065521B">
              <w:rPr>
                <w:rFonts w:ascii="Avenir Next" w:hAnsi="Avenir Next" w:cs="Arial"/>
                <w:b/>
                <w:iCs/>
                <w:noProof/>
                <w:color w:val="FFFFFF" w:themeColor="background1"/>
              </w:rPr>
              <w:t xml:space="preserve">Referentie </w:t>
            </w:r>
            <w:r>
              <w:rPr>
                <w:rFonts w:ascii="Avenir Next" w:hAnsi="Avenir Next" w:cs="Arial"/>
                <w:b/>
                <w:iCs/>
                <w:noProof/>
                <w:color w:val="FFFFFF" w:themeColor="background1"/>
              </w:rPr>
              <w:t>2</w:t>
            </w:r>
          </w:p>
        </w:tc>
      </w:tr>
      <w:tr w:rsidR="0065521B" w:rsidRPr="00623A55" w14:paraId="3F681B4D" w14:textId="77777777" w:rsidTr="00372248">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13983" w14:textId="77777777" w:rsidR="0065521B" w:rsidRPr="00623A55" w:rsidRDefault="0065521B" w:rsidP="00372248">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65521B" w:rsidRPr="00623A55" w14:paraId="69A5C491" w14:textId="77777777" w:rsidTr="00372248">
        <w:trPr>
          <w:trHeight w:val="373"/>
        </w:trPr>
        <w:tc>
          <w:tcPr>
            <w:tcW w:w="1756" w:type="pct"/>
            <w:tcBorders>
              <w:top w:val="single" w:sz="4" w:space="0" w:color="auto"/>
            </w:tcBorders>
            <w:hideMark/>
          </w:tcPr>
          <w:p w14:paraId="17EC221B"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58E52413" w14:textId="77777777" w:rsidR="0065521B" w:rsidRPr="00623A55" w:rsidRDefault="0065521B" w:rsidP="00372248">
            <w:pPr>
              <w:widowControl w:val="0"/>
              <w:rPr>
                <w:rFonts w:ascii="Avenir Next" w:hAnsi="Avenir Next" w:cs="Arial"/>
                <w:bCs/>
                <w:iCs/>
                <w:noProof/>
              </w:rPr>
            </w:pPr>
            <w:r w:rsidRPr="00623A55">
              <w:rPr>
                <w:rFonts w:ascii="Avenir Next" w:hAnsi="Avenir Next" w:cs="Arial"/>
                <w:bCs/>
                <w:iCs/>
                <w:noProof/>
              </w:rPr>
              <w:t xml:space="preserve">  </w:t>
            </w:r>
          </w:p>
        </w:tc>
      </w:tr>
      <w:tr w:rsidR="0065521B" w:rsidRPr="00623A55" w14:paraId="40A3776E" w14:textId="77777777" w:rsidTr="00372248">
        <w:trPr>
          <w:trHeight w:val="421"/>
        </w:trPr>
        <w:tc>
          <w:tcPr>
            <w:tcW w:w="1756" w:type="pct"/>
            <w:hideMark/>
          </w:tcPr>
          <w:p w14:paraId="1772DC73"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2C7FDF3A"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65521B" w:rsidRPr="00623A55" w14:paraId="65DA0C52" w14:textId="77777777" w:rsidTr="00372248">
        <w:trPr>
          <w:trHeight w:val="427"/>
        </w:trPr>
        <w:tc>
          <w:tcPr>
            <w:tcW w:w="1756" w:type="pct"/>
            <w:hideMark/>
          </w:tcPr>
          <w:p w14:paraId="5A299C1D"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0956E69F"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65521B" w:rsidRPr="00623A55" w14:paraId="08D505AB" w14:textId="77777777" w:rsidTr="00372248">
        <w:trPr>
          <w:trHeight w:val="405"/>
        </w:trPr>
        <w:tc>
          <w:tcPr>
            <w:tcW w:w="1756" w:type="pct"/>
            <w:hideMark/>
          </w:tcPr>
          <w:p w14:paraId="79178638"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168509C8"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65521B" w:rsidRPr="00623A55" w14:paraId="3D6C58E6" w14:textId="77777777" w:rsidTr="00372248">
        <w:trPr>
          <w:trHeight w:val="405"/>
        </w:trPr>
        <w:tc>
          <w:tcPr>
            <w:tcW w:w="1756" w:type="pct"/>
          </w:tcPr>
          <w:p w14:paraId="6F471396"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14C7509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5E6A2FBC" w14:textId="77777777" w:rsidTr="00372248">
        <w:trPr>
          <w:trHeight w:val="70"/>
        </w:trPr>
        <w:tc>
          <w:tcPr>
            <w:tcW w:w="5000" w:type="pct"/>
            <w:gridSpan w:val="2"/>
            <w:shd w:val="clear" w:color="auto" w:fill="D9D9D9" w:themeFill="background1" w:themeFillShade="D9"/>
          </w:tcPr>
          <w:p w14:paraId="009B3C6F" w14:textId="77777777" w:rsidR="0065521B" w:rsidRPr="00623A55" w:rsidRDefault="0065521B" w:rsidP="0037224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65521B" w:rsidRPr="00623A55" w14:paraId="77C91E87" w14:textId="77777777" w:rsidTr="00372248">
        <w:trPr>
          <w:trHeight w:val="405"/>
        </w:trPr>
        <w:tc>
          <w:tcPr>
            <w:tcW w:w="1756" w:type="pct"/>
          </w:tcPr>
          <w:p w14:paraId="2AB62F18" w14:textId="77777777" w:rsidR="0065521B" w:rsidRPr="00623A55" w:rsidRDefault="0065521B"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2A396AF6"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6E5C3986" w14:textId="77777777" w:rsidTr="00372248">
        <w:trPr>
          <w:trHeight w:val="405"/>
        </w:trPr>
        <w:tc>
          <w:tcPr>
            <w:tcW w:w="1756" w:type="pct"/>
          </w:tcPr>
          <w:p w14:paraId="79A525F6" w14:textId="77777777" w:rsidR="0065521B" w:rsidRPr="00623A55" w:rsidRDefault="0065521B"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4FAE5769"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2BEEC7A4" w14:textId="77777777" w:rsidTr="00372248">
        <w:trPr>
          <w:trHeight w:val="405"/>
        </w:trPr>
        <w:tc>
          <w:tcPr>
            <w:tcW w:w="1756" w:type="pct"/>
          </w:tcPr>
          <w:p w14:paraId="6317B679" w14:textId="77777777" w:rsidR="0065521B" w:rsidRPr="00623A55" w:rsidRDefault="0065521B"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1FC03645"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21990E51" w14:textId="77777777" w:rsidTr="00372248">
        <w:trPr>
          <w:trHeight w:val="405"/>
        </w:trPr>
        <w:tc>
          <w:tcPr>
            <w:tcW w:w="1756" w:type="pct"/>
          </w:tcPr>
          <w:p w14:paraId="026D9880" w14:textId="77777777" w:rsidR="0065521B" w:rsidRPr="00623A55" w:rsidRDefault="0065521B" w:rsidP="00372248">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418029A3"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6CCA2277"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65521B" w:rsidRPr="00623A55" w14:paraId="343AD109" w14:textId="77777777" w:rsidTr="00372248">
        <w:trPr>
          <w:trHeight w:val="405"/>
        </w:trPr>
        <w:tc>
          <w:tcPr>
            <w:tcW w:w="1756" w:type="pct"/>
          </w:tcPr>
          <w:p w14:paraId="07C7003D" w14:textId="77777777" w:rsidR="0065521B" w:rsidRPr="00623A55" w:rsidRDefault="0065521B" w:rsidP="00372248">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7860CA38"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3E8A5C68" w14:textId="77777777" w:rsidTr="00372248">
        <w:trPr>
          <w:cantSplit/>
          <w:trHeight w:val="405"/>
        </w:trPr>
        <w:tc>
          <w:tcPr>
            <w:tcW w:w="5000" w:type="pct"/>
            <w:gridSpan w:val="2"/>
          </w:tcPr>
          <w:p w14:paraId="4F722880"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6988955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7D6C29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4F4D2D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F4A02E2"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55D8472"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FAEFC47"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111B16"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6491F63"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E4617AC"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06DAE2"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C07C8D2"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1B00D63"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FE6B6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06C13F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D4766C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73F2EB9"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DF032C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2D96971"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9AEE9C6"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64AFC9E"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5C9E8E7"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DF8C5E7"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BCCFC8C"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201413A"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303B05"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654E656"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21561EF"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95AEEDA"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08A2A04"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F7AA8D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ACA562"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D5199E8"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75A11926" w14:textId="77777777" w:rsidR="0065521B" w:rsidRDefault="0065521B" w:rsidP="00AF5E7E">
      <w:pPr>
        <w:rPr>
          <w:rFonts w:ascii="Avenir Next" w:hAnsi="Avenir Next"/>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65521B" w:rsidRPr="00623A55" w14:paraId="6053A85D" w14:textId="77777777" w:rsidTr="00372248">
        <w:trPr>
          <w:trHeight w:val="340"/>
        </w:trPr>
        <w:tc>
          <w:tcPr>
            <w:tcW w:w="5000" w:type="pct"/>
            <w:gridSpan w:val="2"/>
            <w:tcBorders>
              <w:bottom w:val="single" w:sz="4" w:space="0" w:color="auto"/>
            </w:tcBorders>
            <w:shd w:val="clear" w:color="auto" w:fill="0070C0"/>
            <w:hideMark/>
          </w:tcPr>
          <w:p w14:paraId="76F2E957" w14:textId="77777777" w:rsidR="0065521B" w:rsidRDefault="0065521B" w:rsidP="00372248">
            <w:pPr>
              <w:widowControl w:val="0"/>
              <w:rPr>
                <w:rFonts w:ascii="Avenir Next" w:hAnsi="Avenir Next" w:cs="Arial"/>
                <w:b/>
                <w:iCs/>
                <w:noProof/>
                <w:color w:val="FFFFFF" w:themeColor="background1"/>
              </w:rPr>
            </w:pPr>
            <w:r>
              <w:rPr>
                <w:rFonts w:ascii="Avenir Next" w:hAnsi="Avenir Next" w:cs="Arial"/>
                <w:b/>
                <w:iCs/>
                <w:noProof/>
                <w:color w:val="FFFFFF" w:themeColor="background1"/>
              </w:rPr>
              <w:lastRenderedPageBreak/>
              <w:t>Selectiecriterium 2.1 Referentieprojecten: inrichten beheerorganisatie</w:t>
            </w:r>
          </w:p>
          <w:p w14:paraId="5FEE9EEC" w14:textId="4B4562BE" w:rsidR="0065521B" w:rsidRPr="00623A55" w:rsidRDefault="0065521B" w:rsidP="00372248">
            <w:pPr>
              <w:widowControl w:val="0"/>
              <w:rPr>
                <w:rFonts w:ascii="Avenir Next" w:hAnsi="Avenir Next" w:cs="Arial"/>
                <w:bCs/>
                <w:iCs/>
                <w:noProof/>
                <w:position w:val="-24"/>
              </w:rPr>
            </w:pPr>
            <w:r w:rsidRPr="0065521B">
              <w:rPr>
                <w:rFonts w:ascii="Avenir Next" w:hAnsi="Avenir Next" w:cs="Arial"/>
                <w:b/>
                <w:iCs/>
                <w:noProof/>
                <w:color w:val="FFFFFF" w:themeColor="background1"/>
              </w:rPr>
              <w:t xml:space="preserve">Referentie </w:t>
            </w:r>
            <w:r>
              <w:rPr>
                <w:rFonts w:ascii="Avenir Next" w:hAnsi="Avenir Next" w:cs="Arial"/>
                <w:b/>
                <w:iCs/>
                <w:noProof/>
                <w:color w:val="FFFFFF" w:themeColor="background1"/>
              </w:rPr>
              <w:t>3</w:t>
            </w:r>
          </w:p>
        </w:tc>
      </w:tr>
      <w:tr w:rsidR="0065521B" w:rsidRPr="00623A55" w14:paraId="2A195C8D" w14:textId="77777777" w:rsidTr="00372248">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ECF75" w14:textId="77777777" w:rsidR="0065521B" w:rsidRPr="00623A55" w:rsidRDefault="0065521B" w:rsidP="00372248">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65521B" w:rsidRPr="00623A55" w14:paraId="18EC6CA0" w14:textId="77777777" w:rsidTr="00372248">
        <w:trPr>
          <w:trHeight w:val="373"/>
        </w:trPr>
        <w:tc>
          <w:tcPr>
            <w:tcW w:w="1756" w:type="pct"/>
            <w:tcBorders>
              <w:top w:val="single" w:sz="4" w:space="0" w:color="auto"/>
            </w:tcBorders>
            <w:hideMark/>
          </w:tcPr>
          <w:p w14:paraId="2A0044AC"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67573DD8" w14:textId="77777777" w:rsidR="0065521B" w:rsidRPr="00623A55" w:rsidRDefault="0065521B" w:rsidP="00372248">
            <w:pPr>
              <w:widowControl w:val="0"/>
              <w:rPr>
                <w:rFonts w:ascii="Avenir Next" w:hAnsi="Avenir Next" w:cs="Arial"/>
                <w:bCs/>
                <w:iCs/>
                <w:noProof/>
              </w:rPr>
            </w:pPr>
            <w:r w:rsidRPr="00623A55">
              <w:rPr>
                <w:rFonts w:ascii="Avenir Next" w:hAnsi="Avenir Next" w:cs="Arial"/>
                <w:bCs/>
                <w:iCs/>
                <w:noProof/>
              </w:rPr>
              <w:t xml:space="preserve">  </w:t>
            </w:r>
          </w:p>
        </w:tc>
      </w:tr>
      <w:tr w:rsidR="0065521B" w:rsidRPr="00623A55" w14:paraId="58F128C2" w14:textId="77777777" w:rsidTr="00372248">
        <w:trPr>
          <w:trHeight w:val="421"/>
        </w:trPr>
        <w:tc>
          <w:tcPr>
            <w:tcW w:w="1756" w:type="pct"/>
            <w:hideMark/>
          </w:tcPr>
          <w:p w14:paraId="410FF1D8"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1BBDBC65"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65521B" w:rsidRPr="00623A55" w14:paraId="45411049" w14:textId="77777777" w:rsidTr="00372248">
        <w:trPr>
          <w:trHeight w:val="427"/>
        </w:trPr>
        <w:tc>
          <w:tcPr>
            <w:tcW w:w="1756" w:type="pct"/>
            <w:hideMark/>
          </w:tcPr>
          <w:p w14:paraId="36B591EA"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6EAB8603"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65521B" w:rsidRPr="00623A55" w14:paraId="1A9B5C0A" w14:textId="77777777" w:rsidTr="00372248">
        <w:trPr>
          <w:trHeight w:val="405"/>
        </w:trPr>
        <w:tc>
          <w:tcPr>
            <w:tcW w:w="1756" w:type="pct"/>
            <w:hideMark/>
          </w:tcPr>
          <w:p w14:paraId="6C1A8946"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51112A94"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65521B" w:rsidRPr="00623A55" w14:paraId="46CCD582" w14:textId="77777777" w:rsidTr="00372248">
        <w:trPr>
          <w:trHeight w:val="405"/>
        </w:trPr>
        <w:tc>
          <w:tcPr>
            <w:tcW w:w="1756" w:type="pct"/>
          </w:tcPr>
          <w:p w14:paraId="5526B12A" w14:textId="77777777" w:rsidR="0065521B" w:rsidRPr="00623A55" w:rsidRDefault="0065521B" w:rsidP="00372248">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486787A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7DCB387B" w14:textId="77777777" w:rsidTr="00372248">
        <w:trPr>
          <w:trHeight w:val="70"/>
        </w:trPr>
        <w:tc>
          <w:tcPr>
            <w:tcW w:w="5000" w:type="pct"/>
            <w:gridSpan w:val="2"/>
            <w:shd w:val="clear" w:color="auto" w:fill="D9D9D9" w:themeFill="background1" w:themeFillShade="D9"/>
          </w:tcPr>
          <w:p w14:paraId="3B27B804" w14:textId="77777777" w:rsidR="0065521B" w:rsidRPr="00623A55" w:rsidRDefault="0065521B" w:rsidP="00372248">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65521B" w:rsidRPr="00623A55" w14:paraId="74F9891D" w14:textId="77777777" w:rsidTr="00372248">
        <w:trPr>
          <w:trHeight w:val="405"/>
        </w:trPr>
        <w:tc>
          <w:tcPr>
            <w:tcW w:w="1756" w:type="pct"/>
          </w:tcPr>
          <w:p w14:paraId="7842CE60" w14:textId="77777777" w:rsidR="0065521B" w:rsidRPr="00623A55" w:rsidRDefault="0065521B"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35F43748"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6066135F" w14:textId="77777777" w:rsidTr="00372248">
        <w:trPr>
          <w:trHeight w:val="405"/>
        </w:trPr>
        <w:tc>
          <w:tcPr>
            <w:tcW w:w="1756" w:type="pct"/>
          </w:tcPr>
          <w:p w14:paraId="240E1413" w14:textId="77777777" w:rsidR="0065521B" w:rsidRPr="00623A55" w:rsidRDefault="0065521B"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4B24DE04"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5432920C" w14:textId="77777777" w:rsidTr="00372248">
        <w:trPr>
          <w:trHeight w:val="405"/>
        </w:trPr>
        <w:tc>
          <w:tcPr>
            <w:tcW w:w="1756" w:type="pct"/>
          </w:tcPr>
          <w:p w14:paraId="47020E22" w14:textId="77777777" w:rsidR="0065521B" w:rsidRPr="00623A55" w:rsidRDefault="0065521B" w:rsidP="00372248">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34E51A66"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42C808A2" w14:textId="77777777" w:rsidTr="00372248">
        <w:trPr>
          <w:trHeight w:val="405"/>
        </w:trPr>
        <w:tc>
          <w:tcPr>
            <w:tcW w:w="1756" w:type="pct"/>
          </w:tcPr>
          <w:p w14:paraId="3319ABC7" w14:textId="77777777" w:rsidR="0065521B" w:rsidRPr="00623A55" w:rsidRDefault="0065521B" w:rsidP="00372248">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7ADFCDD3"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76E8245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65521B" w:rsidRPr="00623A55" w14:paraId="477BCE01" w14:textId="77777777" w:rsidTr="00372248">
        <w:trPr>
          <w:trHeight w:val="405"/>
        </w:trPr>
        <w:tc>
          <w:tcPr>
            <w:tcW w:w="1756" w:type="pct"/>
          </w:tcPr>
          <w:p w14:paraId="0F000AA4" w14:textId="77777777" w:rsidR="0065521B" w:rsidRPr="00623A55" w:rsidRDefault="0065521B" w:rsidP="00372248">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0FA4FC9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5521B" w:rsidRPr="00623A55" w14:paraId="602577B3" w14:textId="77777777" w:rsidTr="00372248">
        <w:trPr>
          <w:cantSplit/>
          <w:trHeight w:val="405"/>
        </w:trPr>
        <w:tc>
          <w:tcPr>
            <w:tcW w:w="5000" w:type="pct"/>
            <w:gridSpan w:val="2"/>
          </w:tcPr>
          <w:p w14:paraId="739AD454"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15D07DCC"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A76C882"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9F7156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6FD7CD1"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5AA3AB0"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9A46D4"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F9C2B7F"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53DAA57"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BC812E"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B496AE"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056A4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0CBE4B1"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11102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A658D4"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EAA859F"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D4FEFA"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C468AF9"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94E373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8AA159F"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00C5558"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432EFF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12D2FF3"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D9546DB"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2CC27A2"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D195728"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0316330"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B6F11E"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24CED15"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C3008A8"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9C9008D"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F27143E"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9403B07" w14:textId="77777777" w:rsidR="0065521B" w:rsidRPr="00623A55" w:rsidRDefault="0065521B" w:rsidP="00372248">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5C10434E" w14:textId="77777777" w:rsidR="0065521B" w:rsidRPr="00623A55" w:rsidRDefault="0065521B" w:rsidP="00AF5E7E">
      <w:pPr>
        <w:rPr>
          <w:rFonts w:ascii="Avenir Next" w:hAnsi="Avenir Next"/>
        </w:rPr>
      </w:pPr>
    </w:p>
    <w:sectPr w:rsidR="0065521B" w:rsidRPr="00623A55" w:rsidSect="007B7B93">
      <w:headerReference w:type="even" r:id="rId13"/>
      <w:footerReference w:type="even" r:id="rId14"/>
      <w:footerReference w:type="default" r:id="rId15"/>
      <w:headerReference w:type="first" r:id="rId16"/>
      <w:footerReference w:type="first" r:id="rId17"/>
      <w:pgSz w:w="11906" w:h="16838" w:code="9"/>
      <w:pgMar w:top="1134" w:right="1274" w:bottom="720" w:left="1276"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6C77" w14:textId="77777777" w:rsidR="00BA02FC" w:rsidRDefault="00BA02FC">
      <w:r>
        <w:separator/>
      </w:r>
    </w:p>
  </w:endnote>
  <w:endnote w:type="continuationSeparator" w:id="0">
    <w:p w14:paraId="2A7ACE85" w14:textId="77777777" w:rsidR="00BA02FC" w:rsidRDefault="00BA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rPr>
        <w:rFonts w:ascii="Avenir Next" w:hAnsi="Avenir Next"/>
      </w:r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28423" w14:textId="77777777" w:rsidR="00BA02FC" w:rsidRDefault="00BA02FC">
      <w:r>
        <w:separator/>
      </w:r>
    </w:p>
  </w:footnote>
  <w:footnote w:type="continuationSeparator" w:id="0">
    <w:p w14:paraId="1EEFF2DC" w14:textId="77777777" w:rsidR="00BA02FC" w:rsidRDefault="00BA0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tcPr>
        <w:p w14:paraId="1F40208C" w14:textId="77777777" w:rsidR="00713A38" w:rsidRDefault="00713A38" w:rsidP="0023628B">
          <w:pPr>
            <w:pStyle w:val="Koptekst"/>
          </w:pPr>
        </w:p>
      </w:tc>
      <w:tc>
        <w:tcPr>
          <w:tcW w:w="10490" w:type="dxa"/>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tcPr>
        <w:p w14:paraId="0F41F9C0" w14:textId="77777777" w:rsidR="00713A38" w:rsidRDefault="00713A38" w:rsidP="0023628B">
          <w:pPr>
            <w:pStyle w:val="Koptekst"/>
          </w:pPr>
        </w:p>
      </w:tc>
      <w:tc>
        <w:tcPr>
          <w:tcW w:w="10490" w:type="dxa"/>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tcPr>
        <w:p w14:paraId="7CAC7A41" w14:textId="77777777" w:rsidR="00713A38" w:rsidRDefault="00713A38" w:rsidP="002D1748">
          <w:pPr>
            <w:pStyle w:val="Kenmerk"/>
          </w:pPr>
        </w:p>
      </w:tc>
      <w:tc>
        <w:tcPr>
          <w:tcW w:w="10763" w:type="dxa"/>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750C6D"/>
    <w:multiLevelType w:val="hybridMultilevel"/>
    <w:tmpl w:val="B0C2B502"/>
    <w:lvl w:ilvl="0" w:tplc="FFFFFFFF">
      <w:start w:val="1"/>
      <w:numFmt w:val="decimal"/>
      <w:lvlText w:val="%1."/>
      <w:lvlJc w:val="left"/>
      <w:pPr>
        <w:ind w:left="972" w:hanging="612"/>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AC6F10"/>
    <w:multiLevelType w:val="hybridMultilevel"/>
    <w:tmpl w:val="1A626AB2"/>
    <w:lvl w:ilvl="0" w:tplc="FFFFFFFF">
      <w:start w:val="1"/>
      <w:numFmt w:val="decimal"/>
      <w:lvlText w:val="%1."/>
      <w:lvlJc w:val="left"/>
      <w:pPr>
        <w:ind w:left="720" w:hanging="360"/>
      </w:pPr>
      <w:rPr>
        <w:rFonts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C104F9"/>
    <w:multiLevelType w:val="hybridMultilevel"/>
    <w:tmpl w:val="021E9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000B2E"/>
    <w:multiLevelType w:val="hybridMultilevel"/>
    <w:tmpl w:val="65ACF0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10"/>
  </w:num>
  <w:num w:numId="15" w16cid:durableId="64229845">
    <w:abstractNumId w:val="13"/>
  </w:num>
  <w:num w:numId="16" w16cid:durableId="219632987">
    <w:abstractNumId w:val="9"/>
  </w:num>
  <w:num w:numId="17" w16cid:durableId="1523014306">
    <w:abstractNumId w:val="11"/>
  </w:num>
  <w:num w:numId="18" w16cid:durableId="1007750871">
    <w:abstractNumId w:val="7"/>
  </w:num>
  <w:num w:numId="19" w16cid:durableId="1746952945">
    <w:abstractNumId w:val="12"/>
  </w:num>
  <w:num w:numId="20" w16cid:durableId="1671759840">
    <w:abstractNumId w:val="3"/>
  </w:num>
  <w:num w:numId="21" w16cid:durableId="392582854">
    <w:abstractNumId w:val="14"/>
  </w:num>
  <w:num w:numId="22" w16cid:durableId="159239554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C3B33"/>
    <w:rsid w:val="000D2944"/>
    <w:rsid w:val="000D307F"/>
    <w:rsid w:val="000D7F29"/>
    <w:rsid w:val="000F2D4E"/>
    <w:rsid w:val="000F5E05"/>
    <w:rsid w:val="000F5F8B"/>
    <w:rsid w:val="000F728F"/>
    <w:rsid w:val="00101DFF"/>
    <w:rsid w:val="00105815"/>
    <w:rsid w:val="00130C9A"/>
    <w:rsid w:val="00131616"/>
    <w:rsid w:val="00146ED6"/>
    <w:rsid w:val="00153860"/>
    <w:rsid w:val="00155D2D"/>
    <w:rsid w:val="001701C8"/>
    <w:rsid w:val="001737AD"/>
    <w:rsid w:val="00193FA0"/>
    <w:rsid w:val="001A1C14"/>
    <w:rsid w:val="001B1F7E"/>
    <w:rsid w:val="001C5E61"/>
    <w:rsid w:val="001D450F"/>
    <w:rsid w:val="001E2B72"/>
    <w:rsid w:val="001E2D3E"/>
    <w:rsid w:val="00215D46"/>
    <w:rsid w:val="00222D71"/>
    <w:rsid w:val="002304A9"/>
    <w:rsid w:val="0023628B"/>
    <w:rsid w:val="002367F5"/>
    <w:rsid w:val="00245C63"/>
    <w:rsid w:val="00253DE5"/>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B570E"/>
    <w:rsid w:val="003B6532"/>
    <w:rsid w:val="003D50FF"/>
    <w:rsid w:val="003E0A90"/>
    <w:rsid w:val="00413744"/>
    <w:rsid w:val="0042259D"/>
    <w:rsid w:val="004317A3"/>
    <w:rsid w:val="00444721"/>
    <w:rsid w:val="00454906"/>
    <w:rsid w:val="00464D2A"/>
    <w:rsid w:val="00471103"/>
    <w:rsid w:val="004721DE"/>
    <w:rsid w:val="0049169D"/>
    <w:rsid w:val="004942A6"/>
    <w:rsid w:val="004A2836"/>
    <w:rsid w:val="004D7072"/>
    <w:rsid w:val="004E2F3F"/>
    <w:rsid w:val="004E4E5D"/>
    <w:rsid w:val="004F2305"/>
    <w:rsid w:val="004F6E40"/>
    <w:rsid w:val="00543508"/>
    <w:rsid w:val="00547595"/>
    <w:rsid w:val="005576FD"/>
    <w:rsid w:val="00573DEF"/>
    <w:rsid w:val="005769AD"/>
    <w:rsid w:val="00595803"/>
    <w:rsid w:val="00597891"/>
    <w:rsid w:val="005B1943"/>
    <w:rsid w:val="005B2E5F"/>
    <w:rsid w:val="005B6D4C"/>
    <w:rsid w:val="005C1431"/>
    <w:rsid w:val="005D04E3"/>
    <w:rsid w:val="005D4605"/>
    <w:rsid w:val="006019E7"/>
    <w:rsid w:val="006029F6"/>
    <w:rsid w:val="006114DD"/>
    <w:rsid w:val="00612F23"/>
    <w:rsid w:val="006139E7"/>
    <w:rsid w:val="006201DF"/>
    <w:rsid w:val="00623A55"/>
    <w:rsid w:val="00625A55"/>
    <w:rsid w:val="006270D4"/>
    <w:rsid w:val="006445DE"/>
    <w:rsid w:val="00644793"/>
    <w:rsid w:val="0065521B"/>
    <w:rsid w:val="00657D34"/>
    <w:rsid w:val="00663D80"/>
    <w:rsid w:val="00665F82"/>
    <w:rsid w:val="0066705F"/>
    <w:rsid w:val="00675511"/>
    <w:rsid w:val="006A1F1B"/>
    <w:rsid w:val="006B53DE"/>
    <w:rsid w:val="006D7018"/>
    <w:rsid w:val="006D7C68"/>
    <w:rsid w:val="006D7F5E"/>
    <w:rsid w:val="00704C08"/>
    <w:rsid w:val="00713A38"/>
    <w:rsid w:val="00715C0F"/>
    <w:rsid w:val="0074501B"/>
    <w:rsid w:val="00752E48"/>
    <w:rsid w:val="00780498"/>
    <w:rsid w:val="00781755"/>
    <w:rsid w:val="007825BE"/>
    <w:rsid w:val="007839C9"/>
    <w:rsid w:val="007B7B93"/>
    <w:rsid w:val="007D21F3"/>
    <w:rsid w:val="007D4666"/>
    <w:rsid w:val="00815F61"/>
    <w:rsid w:val="00816AF9"/>
    <w:rsid w:val="00817372"/>
    <w:rsid w:val="008320BC"/>
    <w:rsid w:val="0084090D"/>
    <w:rsid w:val="00844BEB"/>
    <w:rsid w:val="00851215"/>
    <w:rsid w:val="0085611E"/>
    <w:rsid w:val="00865FD3"/>
    <w:rsid w:val="008702E6"/>
    <w:rsid w:val="008760CE"/>
    <w:rsid w:val="0088501C"/>
    <w:rsid w:val="0089228F"/>
    <w:rsid w:val="008A09B5"/>
    <w:rsid w:val="008A0A7D"/>
    <w:rsid w:val="008A75F1"/>
    <w:rsid w:val="008D33C4"/>
    <w:rsid w:val="008D4C91"/>
    <w:rsid w:val="008E2206"/>
    <w:rsid w:val="008E4279"/>
    <w:rsid w:val="00905574"/>
    <w:rsid w:val="00907863"/>
    <w:rsid w:val="00911E57"/>
    <w:rsid w:val="00923CEE"/>
    <w:rsid w:val="009246DA"/>
    <w:rsid w:val="00926422"/>
    <w:rsid w:val="00927C57"/>
    <w:rsid w:val="009307EF"/>
    <w:rsid w:val="00930C49"/>
    <w:rsid w:val="009325FB"/>
    <w:rsid w:val="009742A8"/>
    <w:rsid w:val="00982DBD"/>
    <w:rsid w:val="00993528"/>
    <w:rsid w:val="009A0D2B"/>
    <w:rsid w:val="009B5BA2"/>
    <w:rsid w:val="009C5116"/>
    <w:rsid w:val="009C72F0"/>
    <w:rsid w:val="009D102C"/>
    <w:rsid w:val="009F1BCA"/>
    <w:rsid w:val="009F544A"/>
    <w:rsid w:val="009F6175"/>
    <w:rsid w:val="00A15FFA"/>
    <w:rsid w:val="00A1688D"/>
    <w:rsid w:val="00A20FF7"/>
    <w:rsid w:val="00A254C8"/>
    <w:rsid w:val="00A25E14"/>
    <w:rsid w:val="00A323A8"/>
    <w:rsid w:val="00A34A14"/>
    <w:rsid w:val="00A53B15"/>
    <w:rsid w:val="00A55EEA"/>
    <w:rsid w:val="00A56C97"/>
    <w:rsid w:val="00A77031"/>
    <w:rsid w:val="00A96A06"/>
    <w:rsid w:val="00AA38FE"/>
    <w:rsid w:val="00AD3DF5"/>
    <w:rsid w:val="00AD5166"/>
    <w:rsid w:val="00AE16E4"/>
    <w:rsid w:val="00AF1471"/>
    <w:rsid w:val="00AF48F9"/>
    <w:rsid w:val="00AF4AE5"/>
    <w:rsid w:val="00AF5E7E"/>
    <w:rsid w:val="00B13A1B"/>
    <w:rsid w:val="00B4408E"/>
    <w:rsid w:val="00B47772"/>
    <w:rsid w:val="00B550B9"/>
    <w:rsid w:val="00B731E4"/>
    <w:rsid w:val="00B77818"/>
    <w:rsid w:val="00B80EC3"/>
    <w:rsid w:val="00B8655F"/>
    <w:rsid w:val="00BA02FC"/>
    <w:rsid w:val="00BA51C5"/>
    <w:rsid w:val="00BA6D84"/>
    <w:rsid w:val="00BB1CB3"/>
    <w:rsid w:val="00BC2211"/>
    <w:rsid w:val="00BC3ADA"/>
    <w:rsid w:val="00BD076F"/>
    <w:rsid w:val="00BF0858"/>
    <w:rsid w:val="00BF63CE"/>
    <w:rsid w:val="00C0637C"/>
    <w:rsid w:val="00C06C0A"/>
    <w:rsid w:val="00C10DA1"/>
    <w:rsid w:val="00C14108"/>
    <w:rsid w:val="00C24684"/>
    <w:rsid w:val="00C32970"/>
    <w:rsid w:val="00C42533"/>
    <w:rsid w:val="00C612F9"/>
    <w:rsid w:val="00C82924"/>
    <w:rsid w:val="00CA14F4"/>
    <w:rsid w:val="00CB06D4"/>
    <w:rsid w:val="00CB20B6"/>
    <w:rsid w:val="00CC406D"/>
    <w:rsid w:val="00CE3909"/>
    <w:rsid w:val="00CF713E"/>
    <w:rsid w:val="00D05FC7"/>
    <w:rsid w:val="00D120AF"/>
    <w:rsid w:val="00D17E42"/>
    <w:rsid w:val="00D40560"/>
    <w:rsid w:val="00D4268A"/>
    <w:rsid w:val="00D45436"/>
    <w:rsid w:val="00D54DEA"/>
    <w:rsid w:val="00D57B19"/>
    <w:rsid w:val="00D83B52"/>
    <w:rsid w:val="00D8453C"/>
    <w:rsid w:val="00DA7EF0"/>
    <w:rsid w:val="00DC210E"/>
    <w:rsid w:val="00DC3AD8"/>
    <w:rsid w:val="00DC7A91"/>
    <w:rsid w:val="00DD1C06"/>
    <w:rsid w:val="00E43FBB"/>
    <w:rsid w:val="00E70C32"/>
    <w:rsid w:val="00E7733C"/>
    <w:rsid w:val="00E83488"/>
    <w:rsid w:val="00E9456E"/>
    <w:rsid w:val="00EB2FCC"/>
    <w:rsid w:val="00EC2FA0"/>
    <w:rsid w:val="00EC3AD8"/>
    <w:rsid w:val="00ED3122"/>
    <w:rsid w:val="00ED3DEB"/>
    <w:rsid w:val="00ED6943"/>
    <w:rsid w:val="00EF748C"/>
    <w:rsid w:val="00EF769A"/>
    <w:rsid w:val="00F02071"/>
    <w:rsid w:val="00F10F4C"/>
    <w:rsid w:val="00F23CC1"/>
    <w:rsid w:val="00F32E17"/>
    <w:rsid w:val="00F349BD"/>
    <w:rsid w:val="00F46E1D"/>
    <w:rsid w:val="00F524CB"/>
    <w:rsid w:val="00F70DCF"/>
    <w:rsid w:val="00F860AD"/>
    <w:rsid w:val="00F92976"/>
    <w:rsid w:val="00F97258"/>
    <w:rsid w:val="00FA5214"/>
    <w:rsid w:val="00FA6B78"/>
    <w:rsid w:val="00FC09FE"/>
    <w:rsid w:val="00FC7A75"/>
    <w:rsid w:val="00FF499E"/>
    <w:rsid w:val="1CA3CF6C"/>
    <w:rsid w:val="25DC1BB5"/>
    <w:rsid w:val="2FFF2922"/>
    <w:rsid w:val="3B76D078"/>
    <w:rsid w:val="4073BC5B"/>
    <w:rsid w:val="4FDB6339"/>
    <w:rsid w:val="687A054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link w:val="Lijstalinea"/>
    <w:uiPriority w:val="34"/>
    <w:rsid w:val="00253DE5"/>
    <w:rPr>
      <w:rFonts w:ascii="Arial" w:hAnsi="Arial"/>
      <w:lang w:eastAsia="en-US"/>
    </w:rPr>
  </w:style>
  <w:style w:type="character" w:customStyle="1" w:styleId="normaltextrun">
    <w:name w:val="normaltextrun"/>
    <w:basedOn w:val="Standaardalinea-lettertype"/>
    <w:rsid w:val="00253DE5"/>
  </w:style>
  <w:style w:type="character" w:customStyle="1" w:styleId="eop">
    <w:name w:val="eop"/>
    <w:basedOn w:val="Standaardalinea-lettertype"/>
    <w:rsid w:val="00253DE5"/>
  </w:style>
  <w:style w:type="character" w:customStyle="1" w:styleId="StijlVerdana8pt">
    <w:name w:val="Stijl Verdana 8 pt"/>
    <w:basedOn w:val="Standaardalinea-lettertype"/>
    <w:qFormat/>
    <w:rsid w:val="003B6532"/>
    <w:rPr>
      <w:rFonts w:ascii="Verdana" w:hAnsi="Verdan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6f896f8-259b-4962-b17e-76dc8ee0f4ec">POV365-1787091617-6275</_dlc_DocId>
    <_dlc_DocIdUrl xmlns="56f896f8-259b-4962-b17e-76dc8ee0f4ec">
      <Url>https://overijssel.sharepoint.com/sites/PROJ-RBMOVDRISdisplaysaanbesteding2024-2025/_layouts/15/DocIdRedir.aspx?ID=POV365-1787091617-6275</Url>
      <Description>POV365-1787091617-6275</Description>
    </_dlc_DocIdUrl>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a0050af3b01d456b8c39fd815497c939">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101cc3cc1a2c66fd8405d742b83d7d0"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6f896f8-259b-4962-b17e-76dc8ee0f4ec"/>
    <ds:schemaRef ds:uri="ba4790f2-98c4-4268-a930-bdc80538f7bb"/>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18C36DCF-FBC8-4C35-9F5C-B44BA357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172D83-AB79-4B91-9392-2FB51D58AA87}">
  <ds:schemaRefs>
    <ds:schemaRef ds:uri="Microsoft.SharePoint.Taxonomy.ContentTypeSync"/>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613</Words>
  <Characters>4558</Characters>
  <Application>Microsoft Office Word</Application>
  <DocSecurity>0</DocSecurity>
  <Lines>37</Lines>
  <Paragraphs>10</Paragraphs>
  <ScaleCrop>false</ScaleCrop>
  <Company>SSC Ons</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Lotte van Weert</cp:lastModifiedBy>
  <cp:revision>10</cp:revision>
  <cp:lastPrinted>2019-01-04T09:57:00Z</cp:lastPrinted>
  <dcterms:created xsi:type="dcterms:W3CDTF">2025-11-28T12:29:00Z</dcterms:created>
  <dcterms:modified xsi:type="dcterms:W3CDTF">2025-12-02T12:44:00Z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de7abb7f-7847-42da-83d9-20acd588e469</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2024-12-11T09:05:09Z</vt:lpwstr>
  </property>
  <property fmtid="{D5CDD505-2E9C-101B-9397-08002B2CF9AE}" pid="10" name="MSIP_Label_1f7c1374-3856-4efe-8a20-c736d592c69d_Name">
    <vt:lpwstr>Intern</vt:lpwstr>
  </property>
  <property fmtid="{D5CDD505-2E9C-101B-9397-08002B2CF9AE}" pid="11" name="MSIP_Label_1f7c1374-3856-4efe-8a20-c736d592c69d_ActionId">
    <vt:lpwstr>bf984a76-09f3-4a8f-bb8d-dc4f0e35abb1</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Taakveld">
    <vt:lpwstr>1;#Verkeer en vervoer|1067d225-fad3-46b5-babf-1d4fb2eab7e5</vt:lpwstr>
  </property>
  <property fmtid="{D5CDD505-2E9C-101B-9397-08002B2CF9AE}" pid="25" name="Verantwoordelijk_x0020_organisatieonderdeel">
    <vt:lpwstr>2;#RBM|b7234c63-dd4e-4fcf-aa01-b20216e1330f</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